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sz w:val="20"/>
          <w:highlight w:val="none"/>
        </w:rPr>
      </w:pPr>
    </w:p>
    <w:p>
      <w:pPr>
        <w:pStyle w:val="2"/>
        <w:rPr>
          <w:rFonts w:ascii="Times New Roman"/>
          <w:sz w:val="20"/>
          <w:highlight w:val="none"/>
        </w:rPr>
      </w:pPr>
    </w:p>
    <w:p>
      <w:pPr>
        <w:pStyle w:val="2"/>
        <w:rPr>
          <w:rFonts w:ascii="Times New Roman"/>
          <w:sz w:val="20"/>
          <w:highlight w:val="none"/>
        </w:rPr>
      </w:pPr>
    </w:p>
    <w:p>
      <w:pPr>
        <w:pStyle w:val="2"/>
        <w:rPr>
          <w:rFonts w:ascii="Times New Roman"/>
          <w:sz w:val="20"/>
          <w:highlight w:val="none"/>
        </w:rPr>
      </w:pPr>
    </w:p>
    <w:p>
      <w:pPr>
        <w:pStyle w:val="2"/>
        <w:rPr>
          <w:rFonts w:ascii="Times New Roman"/>
          <w:sz w:val="20"/>
          <w:highlight w:val="none"/>
        </w:rPr>
      </w:pPr>
    </w:p>
    <w:p>
      <w:pPr>
        <w:spacing w:before="162"/>
        <w:ind w:left="0" w:right="0" w:firstLine="0"/>
        <w:jc w:val="center"/>
        <w:rPr>
          <w:b/>
          <w:sz w:val="52"/>
          <w:highlight w:val="none"/>
        </w:rPr>
      </w:pPr>
      <w:r>
        <w:rPr>
          <w:b/>
          <w:sz w:val="52"/>
          <w:highlight w:val="none"/>
        </w:rPr>
        <w:t>环境信息依法披露报告</w:t>
      </w:r>
    </w:p>
    <w:p>
      <w:pPr>
        <w:pStyle w:val="2"/>
        <w:rPr>
          <w:b/>
          <w:sz w:val="52"/>
          <w:highlight w:val="none"/>
        </w:rPr>
      </w:pPr>
    </w:p>
    <w:p>
      <w:pPr>
        <w:pStyle w:val="2"/>
        <w:rPr>
          <w:b/>
          <w:sz w:val="52"/>
          <w:highlight w:val="none"/>
        </w:rPr>
      </w:pPr>
    </w:p>
    <w:p>
      <w:pPr>
        <w:pStyle w:val="2"/>
        <w:rPr>
          <w:b/>
          <w:sz w:val="52"/>
          <w:highlight w:val="none"/>
        </w:rPr>
      </w:pPr>
    </w:p>
    <w:p>
      <w:pPr>
        <w:pStyle w:val="2"/>
        <w:spacing w:before="3"/>
        <w:rPr>
          <w:b/>
          <w:sz w:val="67"/>
          <w:highlight w:val="none"/>
        </w:rPr>
      </w:pPr>
    </w:p>
    <w:p>
      <w:pPr>
        <w:pStyle w:val="6"/>
        <w:spacing w:before="0"/>
        <w:rPr>
          <w:highlight w:val="none"/>
        </w:rPr>
      </w:pPr>
      <w:r>
        <w:rPr>
          <w:highlight w:val="none"/>
        </w:rPr>
        <mc:AlternateContent>
          <mc:Choice Requires="wpg">
            <w:drawing>
              <wp:anchor distT="0" distB="0" distL="114300" distR="114300" simplePos="0" relativeHeight="251774976" behindDoc="0" locked="0" layoutInCell="1" allowOverlap="1">
                <wp:simplePos x="0" y="0"/>
                <wp:positionH relativeFrom="page">
                  <wp:posOffset>3714115</wp:posOffset>
                </wp:positionH>
                <wp:positionV relativeFrom="paragraph">
                  <wp:posOffset>20955</wp:posOffset>
                </wp:positionV>
                <wp:extent cx="2661285" cy="749935"/>
                <wp:effectExtent l="0" t="0" r="0" b="0"/>
                <wp:wrapNone/>
                <wp:docPr id="220" name="组合 2"/>
                <wp:cNvGraphicFramePr/>
                <a:graphic xmlns:a="http://schemas.openxmlformats.org/drawingml/2006/main">
                  <a:graphicData uri="http://schemas.microsoft.com/office/word/2010/wordprocessingGroup">
                    <wpg:wgp>
                      <wpg:cNvGrpSpPr/>
                      <wpg:grpSpPr>
                        <a:xfrm>
                          <a:off x="0" y="0"/>
                          <a:ext cx="2661041" cy="749935"/>
                          <a:chOff x="6266" y="45"/>
                          <a:chExt cx="3872" cy="1181"/>
                        </a:xfrm>
                      </wpg:grpSpPr>
                      <wps:wsp>
                        <wps:cNvPr id="218" name="文本框 8"/>
                        <wps:cNvSpPr txBox="1"/>
                        <wps:spPr>
                          <a:xfrm>
                            <a:off x="6266" y="45"/>
                            <a:ext cx="3860" cy="319"/>
                          </a:xfrm>
                          <a:prstGeom prst="rect">
                            <a:avLst/>
                          </a:prstGeom>
                          <a:noFill/>
                          <a:ln>
                            <a:noFill/>
                          </a:ln>
                        </wps:spPr>
                        <wps:txbx>
                          <w:txbxContent>
                            <w:p>
                              <w:pPr>
                                <w:spacing w:before="0" w:line="319" w:lineRule="exact"/>
                                <w:ind w:left="0" w:right="0" w:firstLine="0"/>
                                <w:jc w:val="left"/>
                                <w:rPr>
                                  <w:rFonts w:hint="eastAsia" w:ascii="黑体" w:eastAsia="黑体"/>
                                  <w:sz w:val="32"/>
                                </w:rPr>
                              </w:pPr>
                              <w:r>
                                <w:rPr>
                                  <w:rFonts w:hint="eastAsia" w:ascii="黑体" w:eastAsia="黑体"/>
                                  <w:sz w:val="32"/>
                                  <w:lang w:val="en-US" w:eastAsia="zh-CN"/>
                                </w:rPr>
                                <w:t>奇台县科发环保</w:t>
                              </w:r>
                              <w:r>
                                <w:rPr>
                                  <w:rFonts w:hint="eastAsia" w:ascii="黑体" w:eastAsia="黑体"/>
                                  <w:sz w:val="32"/>
                                </w:rPr>
                                <w:t>科技有限公司</w:t>
                              </w:r>
                            </w:p>
                            <w:p>
                              <w:pPr>
                                <w:spacing w:before="0" w:line="319" w:lineRule="exact"/>
                                <w:ind w:left="1280" w:right="0" w:hanging="1280" w:hangingChars="400"/>
                                <w:jc w:val="left"/>
                                <w:rPr>
                                  <w:rFonts w:hint="eastAsia" w:ascii="黑体" w:eastAsia="黑体"/>
                                  <w:sz w:val="32"/>
                                </w:rPr>
                              </w:pPr>
                              <w:r>
                                <w:rPr>
                                  <w:rFonts w:hint="eastAsia" w:ascii="黑体" w:eastAsia="黑体"/>
                                  <w:sz w:val="32"/>
                                  <w:lang w:val="en-US" w:eastAsia="zh-CN"/>
                                </w:rPr>
                                <w:t>司司</w:t>
                              </w:r>
                              <w:r>
                                <w:rPr>
                                  <w:rFonts w:hint="eastAsia" w:ascii="黑体" w:eastAsia="黑体"/>
                                  <w:sz w:val="32"/>
                                </w:rPr>
                                <w:t>司</w:t>
                              </w:r>
                            </w:p>
                          </w:txbxContent>
                        </wps:txbx>
                        <wps:bodyPr vert="horz" lIns="0" tIns="0" rIns="0" bIns="0" anchor="t" anchorCtr="0" upright="1"/>
                      </wps:wsp>
                      <wps:wsp>
                        <wps:cNvPr id="219" name="文本框 9"/>
                        <wps:cNvSpPr txBox="1"/>
                        <wps:spPr>
                          <a:xfrm>
                            <a:off x="6280" y="907"/>
                            <a:ext cx="3858" cy="319"/>
                          </a:xfrm>
                          <a:prstGeom prst="rect">
                            <a:avLst/>
                          </a:prstGeom>
                          <a:noFill/>
                          <a:ln>
                            <a:noFill/>
                          </a:ln>
                        </wps:spPr>
                        <wps:txbx>
                          <w:txbxContent>
                            <w:p>
                              <w:pPr>
                                <w:spacing w:before="0" w:line="319" w:lineRule="exact"/>
                                <w:ind w:left="0" w:right="0" w:firstLine="0"/>
                                <w:jc w:val="left"/>
                                <w:rPr>
                                  <w:rFonts w:hint="eastAsia" w:ascii="黑体" w:eastAsia="黑体"/>
                                  <w:sz w:val="32"/>
                                </w:rPr>
                              </w:pPr>
                            </w:p>
                          </w:txbxContent>
                        </wps:txbx>
                        <wps:bodyPr vert="horz" lIns="0" tIns="0" rIns="0" bIns="0" anchor="t" anchorCtr="0" upright="1"/>
                      </wps:wsp>
                    </wpg:wgp>
                  </a:graphicData>
                </a:graphic>
              </wp:anchor>
            </w:drawing>
          </mc:Choice>
          <mc:Fallback>
            <w:pict>
              <v:group id="组合 2" o:spid="_x0000_s1026" o:spt="203" style="position:absolute;left:0pt;margin-left:292.45pt;margin-top:1.65pt;height:59.05pt;width:209.55pt;mso-position-horizontal-relative:page;z-index:251774976;mso-width-relative:page;mso-height-relative:page;" coordorigin="6266,45" coordsize="3872,1181" o:gfxdata="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bAZeTaAAAACgEAAA8AAAAAAAAAAQAgAAAAIgAAAGRycy9kb3ducmV2Lnht&#10;bFBLAQIUABQAAAAIAIdO4kCwnqVwaQIAAIEGAAAOAAAAAAAAAAEAIAAAACkBAABkcnMvZTJvRG9j&#10;LnhtbFBLBQYAAAAABgAGAFkBAAAEBgAAAAA=&#10;">
                <o:lock v:ext="edit" aspectratio="f"/>
                <v:shape id="文本框 8" o:spid="_x0000_s1026" o:spt="202" type="#_x0000_t202" style="position:absolute;left:6266;top:45;height:319;width:3860;" filled="f" stroked="f" coordsize="21600,21600" o:gfxdata="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Krc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319" w:lineRule="exact"/>
                          <w:ind w:left="0" w:right="0" w:firstLine="0"/>
                          <w:jc w:val="left"/>
                          <w:rPr>
                            <w:rFonts w:hint="eastAsia" w:ascii="黑体" w:eastAsia="黑体"/>
                            <w:sz w:val="32"/>
                          </w:rPr>
                        </w:pPr>
                        <w:r>
                          <w:rPr>
                            <w:rFonts w:hint="eastAsia" w:ascii="黑体" w:eastAsia="黑体"/>
                            <w:sz w:val="32"/>
                            <w:lang w:val="en-US" w:eastAsia="zh-CN"/>
                          </w:rPr>
                          <w:t>奇台县科发环保</w:t>
                        </w:r>
                        <w:r>
                          <w:rPr>
                            <w:rFonts w:hint="eastAsia" w:ascii="黑体" w:eastAsia="黑体"/>
                            <w:sz w:val="32"/>
                          </w:rPr>
                          <w:t>科技有限公司</w:t>
                        </w:r>
                      </w:p>
                      <w:p>
                        <w:pPr>
                          <w:spacing w:before="0" w:line="319" w:lineRule="exact"/>
                          <w:ind w:left="1280" w:right="0" w:hanging="1280" w:hangingChars="400"/>
                          <w:jc w:val="left"/>
                          <w:rPr>
                            <w:rFonts w:hint="eastAsia" w:ascii="黑体" w:eastAsia="黑体"/>
                            <w:sz w:val="32"/>
                          </w:rPr>
                        </w:pPr>
                        <w:r>
                          <w:rPr>
                            <w:rFonts w:hint="eastAsia" w:ascii="黑体" w:eastAsia="黑体"/>
                            <w:sz w:val="32"/>
                            <w:lang w:val="en-US" w:eastAsia="zh-CN"/>
                          </w:rPr>
                          <w:t>司司</w:t>
                        </w:r>
                        <w:r>
                          <w:rPr>
                            <w:rFonts w:hint="eastAsia" w:ascii="黑体" w:eastAsia="黑体"/>
                            <w:sz w:val="32"/>
                          </w:rPr>
                          <w:t>司</w:t>
                        </w:r>
                      </w:p>
                    </w:txbxContent>
                  </v:textbox>
                </v:shape>
                <v:shape id="文本框 9" o:spid="_x0000_s1026" o:spt="202" type="#_x0000_t202" style="position:absolute;left:6280;top:907;height:319;width:3858;" filled="f" stroked="f" coordsize="21600,21600" o:gfxdata="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YIX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19" w:lineRule="exact"/>
                          <w:ind w:left="0" w:right="0" w:firstLine="0"/>
                          <w:jc w:val="left"/>
                          <w:rPr>
                            <w:rFonts w:hint="eastAsia" w:ascii="黑体" w:eastAsia="黑体"/>
                            <w:sz w:val="32"/>
                          </w:rPr>
                        </w:pPr>
                      </w:p>
                    </w:txbxContent>
                  </v:textbox>
                </v:shape>
              </v:group>
            </w:pict>
          </mc:Fallback>
        </mc:AlternateContent>
      </w:r>
      <w:r>
        <w:rPr>
          <w:highlight w:val="none"/>
        </w:rPr>
        <w:t>单位名称：</w:t>
      </w:r>
    </w:p>
    <w:p>
      <w:pPr>
        <w:pStyle w:val="2"/>
        <w:rPr>
          <w:rFonts w:ascii="黑体"/>
          <w:sz w:val="20"/>
          <w:highlight w:val="none"/>
        </w:rPr>
      </w:pPr>
    </w:p>
    <w:p>
      <w:pPr>
        <w:pStyle w:val="2"/>
        <w:rPr>
          <w:rFonts w:ascii="黑体"/>
          <w:sz w:val="20"/>
          <w:highlight w:val="none"/>
        </w:rPr>
      </w:pPr>
    </w:p>
    <w:p>
      <w:pPr>
        <w:pStyle w:val="2"/>
        <w:rPr>
          <w:rFonts w:ascii="黑体"/>
          <w:sz w:val="20"/>
          <w:highlight w:val="none"/>
        </w:rPr>
      </w:pPr>
    </w:p>
    <w:p>
      <w:pPr>
        <w:rPr>
          <w:rFonts w:hint="default" w:ascii="Times New Roman" w:eastAsia="宋体"/>
          <w:sz w:val="32"/>
          <w:lang w:val="en-US" w:eastAsia="zh-CN"/>
        </w:rPr>
      </w:pPr>
      <w:r>
        <w:rPr>
          <w:rFonts w:hint="eastAsia"/>
          <w:lang w:eastAsia="zh-CN"/>
        </w:rPr>
        <mc:AlternateContent>
          <mc:Choice Requires="wps">
            <w:drawing>
              <wp:anchor distT="0" distB="0" distL="0" distR="0" simplePos="0" relativeHeight="251770880" behindDoc="1" locked="0" layoutInCell="1" allowOverlap="1">
                <wp:simplePos x="0" y="0"/>
                <wp:positionH relativeFrom="page">
                  <wp:posOffset>3566160</wp:posOffset>
                </wp:positionH>
                <wp:positionV relativeFrom="paragraph">
                  <wp:posOffset>-327660</wp:posOffset>
                </wp:positionV>
                <wp:extent cx="3150235" cy="0"/>
                <wp:effectExtent l="0" t="0" r="0" b="0"/>
                <wp:wrapTopAndBottom/>
                <wp:docPr id="198" name="直线 10"/>
                <wp:cNvGraphicFramePr/>
                <a:graphic xmlns:a="http://schemas.openxmlformats.org/drawingml/2006/main">
                  <a:graphicData uri="http://schemas.microsoft.com/office/word/2010/wordprocessingShape">
                    <wps:wsp>
                      <wps:cNvCnPr/>
                      <wps:spPr>
                        <a:xfrm>
                          <a:off x="0" y="0"/>
                          <a:ext cx="3150235"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280.8pt;margin-top:-25.8pt;height:0pt;width:248.05pt;mso-position-horizontal-relative:page;mso-wrap-distance-bottom:0pt;mso-wrap-distance-top:0pt;z-index:-251545600;mso-width-relative:page;mso-height-relative:page;" filled="f" stroked="t" coordsize="21600,21600" o:gfxdata="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5Ce&#10;dNcAAAAMAQAADwAAAAAAAAABACAAAAAiAAAAZHJzL2Rvd25yZXYueG1sUEsBAhQAFAAAAAgAh07i&#10;QBUYTi/qAQAA3gMAAA4AAAAAAAAAAQAgAAAAJgEAAGRycy9lMm9Eb2MueG1sUEsFBgAAAAAGAAYA&#10;WQEAAIIFAAAAAA==&#10;">
                <v:fill on="f" focussize="0,0"/>
                <v:stroke weight="0.6pt" color="#000000" joinstyle="round"/>
                <v:imagedata o:title=""/>
                <o:lock v:ext="edit" aspectratio="f"/>
                <w10:wrap type="topAndBottom"/>
              </v:line>
            </w:pict>
          </mc:Fallback>
        </mc:AlternateContent>
      </w:r>
      <w:r>
        <w:rPr>
          <w:rFonts w:hint="eastAsia"/>
          <w:lang w:val="en-US" w:eastAsia="zh-CN"/>
        </w:rPr>
        <w:t xml:space="preserve">                   </w:t>
      </w:r>
      <w:r>
        <w:rPr>
          <w:rFonts w:hint="eastAsia" w:ascii="黑体" w:hAnsi="黑体" w:eastAsia="黑体" w:cs="黑体"/>
          <w:sz w:val="32"/>
          <w:szCs w:val="32"/>
          <w:highlight w:val="none"/>
        </w:rPr>
        <w:t>统一社会信用代码：</w:t>
      </w:r>
      <w:r>
        <w:rPr>
          <w:rFonts w:hint="eastAsia"/>
          <w:highlight w:val="none"/>
          <w:lang w:val="en-US" w:eastAsia="zh-CN"/>
        </w:rPr>
        <w:t xml:space="preserve">          </w:t>
      </w:r>
      <w:r>
        <w:rPr>
          <w:rFonts w:ascii="Times New Roman"/>
          <w:sz w:val="32"/>
        </w:rPr>
        <w:t>9165</w:t>
      </w:r>
      <w:r>
        <w:rPr>
          <w:rFonts w:hint="eastAsia" w:ascii="Times New Roman"/>
          <w:sz w:val="32"/>
          <w:lang w:val="en-US" w:eastAsia="zh-CN"/>
        </w:rPr>
        <w:t>23253580925957</w:t>
      </w:r>
    </w:p>
    <w:p>
      <w:pPr>
        <w:rPr>
          <w:highlight w:val="none"/>
        </w:rPr>
      </w:pPr>
      <w:r>
        <w:rPr>
          <w:highlight w:val="none"/>
        </w:rPr>
        <mc:AlternateContent>
          <mc:Choice Requires="wps">
            <w:drawing>
              <wp:anchor distT="0" distB="0" distL="0" distR="0" simplePos="0" relativeHeight="251771904" behindDoc="1" locked="0" layoutInCell="1" allowOverlap="1">
                <wp:simplePos x="0" y="0"/>
                <wp:positionH relativeFrom="page">
                  <wp:posOffset>3495675</wp:posOffset>
                </wp:positionH>
                <wp:positionV relativeFrom="paragraph">
                  <wp:posOffset>179070</wp:posOffset>
                </wp:positionV>
                <wp:extent cx="3206750" cy="0"/>
                <wp:effectExtent l="0" t="0" r="0" b="0"/>
                <wp:wrapTopAndBottom/>
                <wp:docPr id="199" name="直线 15"/>
                <wp:cNvGraphicFramePr/>
                <a:graphic xmlns:a="http://schemas.openxmlformats.org/drawingml/2006/main">
                  <a:graphicData uri="http://schemas.microsoft.com/office/word/2010/wordprocessingShape">
                    <wps:wsp>
                      <wps:cNvCnPr/>
                      <wps:spPr>
                        <a:xfrm>
                          <a:off x="0" y="0"/>
                          <a:ext cx="320675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15" o:spid="_x0000_s1026" o:spt="20" style="position:absolute;left:0pt;margin-left:275.25pt;margin-top:14.1pt;height:0pt;width:252.5pt;mso-position-horizontal-relative:page;mso-wrap-distance-bottom:0pt;mso-wrap-distance-top:0pt;z-index:-251544576;mso-width-relative:page;mso-height-relative:page;" filled="f" stroked="t" coordsize="21600,21600" o:gfxdata="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R2up&#10;1gAAAAoBAAAPAAAAAAAAAAEAIAAAACIAAABkcnMvZG93bnJldi54bWxQSwECFAAUAAAACACHTuJA&#10;RWlmseoBAADeAwAADgAAAAAAAAABACAAAAAlAQAAZHJzL2Uyb0RvYy54bWxQSwUGAAAAAAYABgBZ&#10;AQAAgQUAAAAA&#10;">
                <v:fill on="f" focussize="0,0"/>
                <v:stroke weight="0.6pt" color="#000000" joinstyle="round"/>
                <v:imagedata o:title=""/>
                <o:lock v:ext="edit" aspectratio="f"/>
                <w10:wrap type="topAndBottom"/>
              </v:line>
            </w:pict>
          </mc:Fallback>
        </mc:AlternateContent>
      </w:r>
    </w:p>
    <w:p>
      <w:pPr>
        <w:pStyle w:val="6"/>
        <w:rPr>
          <w:rFonts w:hint="eastAsia" w:eastAsia="黑体"/>
          <w:highlight w:val="none"/>
          <w:lang w:val="en-US" w:eastAsia="zh-CN"/>
        </w:rPr>
      </w:pPr>
      <w:r>
        <w:rPr>
          <w:highlight w:val="none"/>
        </w:rPr>
        <mc:AlternateContent>
          <mc:Choice Requires="wps">
            <w:drawing>
              <wp:anchor distT="0" distB="0" distL="0" distR="0" simplePos="0" relativeHeight="251772928" behindDoc="1" locked="0" layoutInCell="1" allowOverlap="1">
                <wp:simplePos x="0" y="0"/>
                <wp:positionH relativeFrom="page">
                  <wp:posOffset>3535045</wp:posOffset>
                </wp:positionH>
                <wp:positionV relativeFrom="paragraph">
                  <wp:posOffset>382270</wp:posOffset>
                </wp:positionV>
                <wp:extent cx="3206750" cy="0"/>
                <wp:effectExtent l="0" t="0" r="0" b="0"/>
                <wp:wrapTopAndBottom/>
                <wp:docPr id="200" name="直线 16"/>
                <wp:cNvGraphicFramePr/>
                <a:graphic xmlns:a="http://schemas.openxmlformats.org/drawingml/2006/main">
                  <a:graphicData uri="http://schemas.microsoft.com/office/word/2010/wordprocessingShape">
                    <wps:wsp>
                      <wps:cNvCnPr/>
                      <wps:spPr>
                        <a:xfrm>
                          <a:off x="0" y="0"/>
                          <a:ext cx="320675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16" o:spid="_x0000_s1026" o:spt="20" style="position:absolute;left:0pt;margin-left:278.35pt;margin-top:30.1pt;height:0pt;width:252.5pt;mso-position-horizontal-relative:page;mso-wrap-distance-bottom:0pt;mso-wrap-distance-top:0pt;z-index:-251543552;mso-width-relative:page;mso-height-relative:page;" filled="f" stroked="t" coordsize="21600,21600" o:gfxdata="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vnI0nW&#10;AAAACgEAAA8AAAAAAAAAAQAgAAAAIgAAAGRycy9kb3ducmV2LnhtbFBLAQIUABQAAAAIAIdO4kC3&#10;ykk86QEAAN4DAAAOAAAAAAAAAAEAIAAAACUBAABkcnMvZTJvRG9jLnhtbFBLBQYAAAAABgAGAFkB&#10;AACABQAAAAA=&#10;">
                <v:fill on="f" focussize="0,0"/>
                <v:stroke weight="0.6pt" color="#000000" joinstyle="round"/>
                <v:imagedata o:title=""/>
                <o:lock v:ext="edit" aspectratio="f"/>
                <w10:wrap type="topAndBottom"/>
              </v:line>
            </w:pict>
          </mc:Fallback>
        </mc:AlternateContent>
      </w:r>
      <w:r>
        <w:rPr>
          <w:highlight w:val="none"/>
        </w:rPr>
        <w:t>报告年度：</w:t>
      </w:r>
      <w:r>
        <w:rPr>
          <w:rFonts w:hint="eastAsia"/>
          <w:highlight w:val="none"/>
          <w:lang w:val="en-US" w:eastAsia="zh-CN"/>
        </w:rPr>
        <w:t xml:space="preserve">                     2021</w:t>
      </w:r>
    </w:p>
    <w:p>
      <w:pPr>
        <w:pStyle w:val="2"/>
        <w:spacing w:before="6"/>
        <w:rPr>
          <w:rFonts w:ascii="黑体"/>
          <w:sz w:val="17"/>
          <w:highlight w:val="none"/>
        </w:rPr>
      </w:pPr>
    </w:p>
    <w:p>
      <w:pPr>
        <w:pStyle w:val="6"/>
        <w:rPr>
          <w:highlight w:val="none"/>
        </w:rPr>
      </w:pPr>
      <w:r>
        <w:rPr>
          <w:sz w:val="32"/>
        </w:rPr>
        <mc:AlternateContent>
          <mc:Choice Requires="wps">
            <w:drawing>
              <wp:anchor distT="0" distB="0" distL="114300" distR="114300" simplePos="0" relativeHeight="251777024" behindDoc="0" locked="0" layoutInCell="1" allowOverlap="1">
                <wp:simplePos x="0" y="0"/>
                <wp:positionH relativeFrom="column">
                  <wp:posOffset>3301365</wp:posOffset>
                </wp:positionH>
                <wp:positionV relativeFrom="paragraph">
                  <wp:posOffset>293370</wp:posOffset>
                </wp:positionV>
                <wp:extent cx="3204845" cy="0"/>
                <wp:effectExtent l="0" t="0" r="0" b="0"/>
                <wp:wrapNone/>
                <wp:docPr id="1" name="直接连接符 1"/>
                <wp:cNvGraphicFramePr/>
                <a:graphic xmlns:a="http://schemas.openxmlformats.org/drawingml/2006/main">
                  <a:graphicData uri="http://schemas.microsoft.com/office/word/2010/wordprocessingShape">
                    <wps:wsp>
                      <wps:cNvCnPr/>
                      <wps:spPr>
                        <a:xfrm>
                          <a:off x="3542665" y="6932295"/>
                          <a:ext cx="32048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59.95pt;margin-top:23.1pt;height:0pt;width:252.35pt;z-index:251777024;mso-width-relative:page;mso-height-relative:page;" filled="f" stroked="t" coordsize="21600,21600" o:gfxdata="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AzAc81wAAAAoBAAAPAAAAAAAAAAEAIAAAACIAAABkcnMvZG93bnJl&#10;di54bWxQSwECFAAUAAAACACHTuJAQjzHxf4BAADfAwAADgAAAAAAAAABACAAAAAmAQAAZHJzL2Uy&#10;b0RvYy54bWxQSwUGAAAAAAYABgBZAQAAlgUAAAAA&#10;">
                <v:fill on="f" focussize="0,0"/>
                <v:stroke color="#000000 [3200]" joinstyle="round"/>
                <v:imagedata o:title=""/>
                <o:lock v:ext="edit" aspectratio="f"/>
              </v:line>
            </w:pict>
          </mc:Fallback>
        </mc:AlternateContent>
      </w:r>
      <w:r>
        <w:rPr>
          <w:highlight w:val="none"/>
        </w:rPr>
        <w:t>法定代表人：</w:t>
      </w:r>
      <w:r>
        <w:rPr>
          <w:rFonts w:hint="eastAsia"/>
          <w:highlight w:val="none"/>
          <w:lang w:val="en-US" w:eastAsia="zh-CN"/>
        </w:rPr>
        <w:t xml:space="preserve">                  </w:t>
      </w:r>
      <w:r>
        <w:rPr>
          <w:rFonts w:hint="eastAsia"/>
          <w:highlight w:val="none"/>
          <w:lang w:eastAsia="zh-CN"/>
        </w:rPr>
        <w:t>杨世俊</w:t>
      </w:r>
    </w:p>
    <w:p>
      <w:pPr>
        <w:pStyle w:val="2"/>
        <w:rPr>
          <w:rFonts w:ascii="黑体"/>
          <w:sz w:val="20"/>
          <w:highlight w:val="none"/>
        </w:rPr>
      </w:pPr>
    </w:p>
    <w:p>
      <w:pPr>
        <w:pStyle w:val="6"/>
        <w:tabs>
          <w:tab w:val="left" w:pos="7179"/>
        </w:tabs>
        <w:spacing w:before="197"/>
        <w:rPr>
          <w:rFonts w:hint="default" w:eastAsia="黑体"/>
          <w:highlight w:val="none"/>
          <w:lang w:val="en-US" w:eastAsia="zh-CN"/>
        </w:rPr>
      </w:pPr>
      <w:r>
        <w:rPr>
          <w:highlight w:val="none"/>
        </w:rPr>
        <mc:AlternateContent>
          <mc:Choice Requires="wps">
            <w:drawing>
              <wp:anchor distT="0" distB="0" distL="0" distR="0" simplePos="0" relativeHeight="251773952" behindDoc="1" locked="0" layoutInCell="1" allowOverlap="1">
                <wp:simplePos x="0" y="0"/>
                <wp:positionH relativeFrom="page">
                  <wp:posOffset>3571240</wp:posOffset>
                </wp:positionH>
                <wp:positionV relativeFrom="paragraph">
                  <wp:posOffset>461010</wp:posOffset>
                </wp:positionV>
                <wp:extent cx="3206750" cy="0"/>
                <wp:effectExtent l="0" t="0" r="0" b="0"/>
                <wp:wrapTopAndBottom/>
                <wp:docPr id="201" name="直线 24"/>
                <wp:cNvGraphicFramePr/>
                <a:graphic xmlns:a="http://schemas.openxmlformats.org/drawingml/2006/main">
                  <a:graphicData uri="http://schemas.microsoft.com/office/word/2010/wordprocessingShape">
                    <wps:wsp>
                      <wps:cNvCnPr/>
                      <wps:spPr>
                        <a:xfrm>
                          <a:off x="0" y="0"/>
                          <a:ext cx="320675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24" o:spid="_x0000_s1026" o:spt="20" style="position:absolute;left:0pt;margin-left:281.2pt;margin-top:36.3pt;height:0pt;width:252.5pt;mso-position-horizontal-relative:page;mso-wrap-distance-bottom:0pt;mso-wrap-distance-top:0pt;z-index:-251542528;mso-width-relative:page;mso-height-relative:page;" filled="f" stroked="t" coordsize="21600,21600" o:gfxdata="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KX2gPW&#10;AAAACgEAAA8AAAAAAAAAAQAgAAAAIgAAAGRycy9kb3ducmV2LnhtbFBLAQIUABQAAAAIAIdO4kCD&#10;SrHL6QEAAN4DAAAOAAAAAAAAAAEAIAAAACUBAABkcnMvZTJvRG9jLnhtbFBLBQYAAAAABgAGAFkB&#10;AACABQAAAAA=&#10;">
                <v:fill on="f" focussize="0,0"/>
                <v:stroke weight="0.6pt" color="#000000" joinstyle="round"/>
                <v:imagedata o:title=""/>
                <o:lock v:ext="edit" aspectratio="f"/>
                <w10:wrap type="topAndBottom"/>
              </v:line>
            </w:pict>
          </mc:Fallback>
        </mc:AlternateContent>
      </w:r>
      <w:r>
        <w:rPr>
          <w:highlight w:val="none"/>
        </w:rPr>
        <w:t>主管环保工作负责人：</w:t>
      </w:r>
      <w:r>
        <w:rPr>
          <w:rFonts w:hint="eastAsia"/>
          <w:highlight w:val="none"/>
          <w:lang w:val="en-US" w:eastAsia="zh-CN"/>
        </w:rPr>
        <w:t xml:space="preserve">           梁猛</w:t>
      </w:r>
    </w:p>
    <w:p>
      <w:pPr>
        <w:pStyle w:val="2"/>
        <w:rPr>
          <w:rFonts w:ascii="黑体"/>
          <w:sz w:val="32"/>
          <w:highlight w:val="none"/>
        </w:rPr>
      </w:pPr>
    </w:p>
    <w:p>
      <w:pPr>
        <w:pStyle w:val="2"/>
        <w:rPr>
          <w:rFonts w:ascii="黑体"/>
          <w:sz w:val="32"/>
          <w:highlight w:val="none"/>
        </w:rPr>
      </w:pPr>
    </w:p>
    <w:p>
      <w:pPr>
        <w:pStyle w:val="2"/>
        <w:rPr>
          <w:rFonts w:ascii="黑体"/>
          <w:sz w:val="32"/>
          <w:highlight w:val="none"/>
        </w:rPr>
      </w:pPr>
    </w:p>
    <w:p>
      <w:pPr>
        <w:pStyle w:val="2"/>
        <w:spacing w:before="7"/>
        <w:rPr>
          <w:rFonts w:ascii="黑体"/>
          <w:sz w:val="39"/>
          <w:highlight w:val="none"/>
        </w:rPr>
      </w:pPr>
    </w:p>
    <w:p>
      <w:pPr>
        <w:pStyle w:val="6"/>
        <w:spacing w:before="0"/>
        <w:rPr>
          <w:highlight w:val="none"/>
        </w:rPr>
      </w:pPr>
      <w:r>
        <w:rPr>
          <w:highlight w:val="none"/>
        </w:rPr>
        <mc:AlternateContent>
          <mc:Choice Requires="wpg">
            <w:drawing>
              <wp:anchor distT="0" distB="0" distL="114300" distR="114300" simplePos="0" relativeHeight="251776000" behindDoc="0" locked="0" layoutInCell="1" allowOverlap="1">
                <wp:simplePos x="0" y="0"/>
                <wp:positionH relativeFrom="page">
                  <wp:posOffset>3069590</wp:posOffset>
                </wp:positionH>
                <wp:positionV relativeFrom="paragraph">
                  <wp:posOffset>22860</wp:posOffset>
                </wp:positionV>
                <wp:extent cx="2941320" cy="1866900"/>
                <wp:effectExtent l="0" t="0" r="0" b="0"/>
                <wp:wrapNone/>
                <wp:docPr id="224" name="组合 29"/>
                <wp:cNvGraphicFramePr/>
                <a:graphic xmlns:a="http://schemas.openxmlformats.org/drawingml/2006/main">
                  <a:graphicData uri="http://schemas.microsoft.com/office/word/2010/wordprocessingGroup">
                    <wpg:wgp>
                      <wpg:cNvGrpSpPr/>
                      <wpg:grpSpPr>
                        <a:xfrm>
                          <a:off x="0" y="0"/>
                          <a:ext cx="2941431" cy="1866801"/>
                          <a:chOff x="5395" y="-1649"/>
                          <a:chExt cx="4029" cy="2902"/>
                        </a:xfrm>
                      </wpg:grpSpPr>
                      <wps:wsp>
                        <wps:cNvPr id="222" name="文本框 31"/>
                        <wps:cNvSpPr txBox="1"/>
                        <wps:spPr>
                          <a:xfrm>
                            <a:off x="5547" y="-1649"/>
                            <a:ext cx="3877" cy="2159"/>
                          </a:xfrm>
                          <a:prstGeom prst="rect">
                            <a:avLst/>
                          </a:prstGeom>
                          <a:noFill/>
                          <a:ln>
                            <a:noFill/>
                          </a:ln>
                        </wps:spPr>
                        <wps:txbx>
                          <w:txbxContent>
                            <w:p>
                              <w:pPr>
                                <w:rPr>
                                  <w:rFonts w:hint="eastAsia"/>
                                </w:rPr>
                              </w:pPr>
                              <w:r>
                                <w:rPr>
                                  <w:rFonts w:hint="eastAsia" w:ascii="黑体" w:eastAsia="黑体"/>
                                  <w:sz w:val="32"/>
                                  <w:lang w:val="en-US" w:eastAsia="zh-CN"/>
                                </w:rPr>
                                <w:t>奇台县科发环保</w:t>
                              </w:r>
                              <w:r>
                                <w:rPr>
                                  <w:rFonts w:hint="eastAsia" w:ascii="黑体" w:eastAsia="黑体"/>
                                  <w:sz w:val="32"/>
                                </w:rPr>
                                <w:t>科技有限公</w:t>
                              </w:r>
                              <w:r>
                                <w:rPr>
                                  <w:rFonts w:hint="eastAsia" w:ascii="黑体" w:eastAsia="黑体"/>
                                  <w:sz w:val="32"/>
                                  <w:lang w:val="en-US" w:eastAsia="zh-CN"/>
                                </w:rPr>
                                <w:t>司</w:t>
                              </w:r>
                            </w:p>
                          </w:txbxContent>
                        </wps:txbx>
                        <wps:bodyPr vert="horz" lIns="0" tIns="0" rIns="0" bIns="0" anchor="t" anchorCtr="0" upright="1"/>
                      </wps:wsp>
                      <wps:wsp>
                        <wps:cNvPr id="223" name="文本框 32"/>
                        <wps:cNvSpPr txBox="1"/>
                        <wps:spPr>
                          <a:xfrm>
                            <a:off x="5395" y="-758"/>
                            <a:ext cx="3392" cy="2011"/>
                          </a:xfrm>
                          <a:prstGeom prst="rect">
                            <a:avLst/>
                          </a:prstGeom>
                          <a:noFill/>
                          <a:ln>
                            <a:noFill/>
                          </a:ln>
                        </wps:spPr>
                        <wps:txbx>
                          <w:txbxContent>
                            <w:p>
                              <w:pPr>
                                <w:spacing w:before="0" w:line="353" w:lineRule="exact"/>
                                <w:ind w:right="0" w:firstLine="960" w:firstLineChars="300"/>
                                <w:jc w:val="left"/>
                                <w:rPr>
                                  <w:rFonts w:hint="eastAsia" w:ascii="黑体" w:eastAsia="黑体"/>
                                  <w:sz w:val="32"/>
                                </w:rPr>
                              </w:pPr>
                              <w:r>
                                <w:rPr>
                                  <w:rFonts w:ascii="Times New Roman" w:eastAsia="Times New Roman"/>
                                  <w:sz w:val="32"/>
                                </w:rPr>
                                <w:t xml:space="preserve">2022 </w:t>
                              </w:r>
                              <w:r>
                                <w:rPr>
                                  <w:rFonts w:hint="eastAsia" w:ascii="黑体" w:eastAsia="黑体"/>
                                  <w:spacing w:val="-40"/>
                                  <w:sz w:val="32"/>
                                </w:rPr>
                                <w:t xml:space="preserve">年 </w:t>
                              </w:r>
                              <w:r>
                                <w:rPr>
                                  <w:rFonts w:hint="eastAsia" w:ascii="Times New Roman" w:eastAsia="宋体"/>
                                  <w:sz w:val="32"/>
                                  <w:lang w:val="en-US" w:eastAsia="zh-CN"/>
                                </w:rPr>
                                <w:t>2</w:t>
                              </w:r>
                              <w:r>
                                <w:rPr>
                                  <w:rFonts w:hint="eastAsia" w:ascii="黑体" w:eastAsia="黑体"/>
                                  <w:spacing w:val="-40"/>
                                  <w:sz w:val="32"/>
                                </w:rPr>
                                <w:t xml:space="preserve">月 </w:t>
                              </w:r>
                              <w:r>
                                <w:rPr>
                                  <w:rFonts w:hint="eastAsia" w:ascii="黑体" w:eastAsia="黑体"/>
                                  <w:spacing w:val="-40"/>
                                  <w:sz w:val="32"/>
                                  <w:lang w:val="en-US" w:eastAsia="zh-CN"/>
                                </w:rPr>
                                <w:t xml:space="preserve">28 </w:t>
                              </w:r>
                              <w:r>
                                <w:rPr>
                                  <w:rFonts w:hint="eastAsia" w:ascii="黑体" w:eastAsia="黑体"/>
                                  <w:sz w:val="32"/>
                                </w:rPr>
                                <w:t>日</w:t>
                              </w:r>
                            </w:p>
                          </w:txbxContent>
                        </wps:txbx>
                        <wps:bodyPr vert="horz" lIns="0" tIns="0" rIns="0" bIns="0" anchor="t" anchorCtr="0" upright="1"/>
                      </wps:wsp>
                    </wpg:wgp>
                  </a:graphicData>
                </a:graphic>
              </wp:anchor>
            </w:drawing>
          </mc:Choice>
          <mc:Fallback>
            <w:pict>
              <v:group id="组合 29" o:spid="_x0000_s1026" o:spt="203" style="position:absolute;left:0pt;margin-left:241.7pt;margin-top:1.8pt;height:147pt;width:231.6pt;mso-position-horizontal-relative:page;z-index:251776000;mso-width-relative:page;mso-height-relative:page;" coordorigin="5395,-1649" coordsize="4029,2902" o:gfxdata="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FzKUtoAAAAJAQAADwAAAAAAAAABACAAAAAi&#10;AAAAZHJzL2Rvd25yZXYueG1sUEsBAhQAFAAAAAgAh07iQICTggJ6AgAAjgYAAA4AAAAAAAAAAQAg&#10;AAAAKQEAAGRycy9lMm9Eb2MueG1sUEsFBgAAAAAGAAYAWQEAABUGAAAAAA==&#10;">
                <o:lock v:ext="edit" aspectratio="f"/>
                <v:shape id="文本框 31" o:spid="_x0000_s1026" o:spt="202" type="#_x0000_t202" style="position:absolute;left:5547;top:-1649;height:2159;width:3877;" filled="f" stroked="f" coordsize="21600,21600" o:gfxdata="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U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黑体" w:eastAsia="黑体"/>
                            <w:sz w:val="32"/>
                            <w:lang w:val="en-US" w:eastAsia="zh-CN"/>
                          </w:rPr>
                          <w:t>奇台县科发环保</w:t>
                        </w:r>
                        <w:r>
                          <w:rPr>
                            <w:rFonts w:hint="eastAsia" w:ascii="黑体" w:eastAsia="黑体"/>
                            <w:sz w:val="32"/>
                          </w:rPr>
                          <w:t>科技有限公</w:t>
                        </w:r>
                        <w:r>
                          <w:rPr>
                            <w:rFonts w:hint="eastAsia" w:ascii="黑体" w:eastAsia="黑体"/>
                            <w:sz w:val="32"/>
                            <w:lang w:val="en-US" w:eastAsia="zh-CN"/>
                          </w:rPr>
                          <w:t>司</w:t>
                        </w:r>
                      </w:p>
                    </w:txbxContent>
                  </v:textbox>
                </v:shape>
                <v:shape id="文本框 32" o:spid="_x0000_s1026" o:spt="202" type="#_x0000_t202" style="position:absolute;left:5395;top:-758;height:2011;width:3392;" filled="f" stroked="f" coordsize="21600,21600" o:gfxdata="UEsDBAoAAAAAAIdO4kAAAAAAAAAAAAAAAAAEAAAAZHJzL1BLAwQUAAAACACHTuJAx8L1Cb8AAADc&#10;AAAADwAAAGRycy9kb3ducmV2LnhtbEWPT2sCMRTE7wW/Q3iCt5q4gt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9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353" w:lineRule="exact"/>
                          <w:ind w:right="0" w:firstLine="960" w:firstLineChars="300"/>
                          <w:jc w:val="left"/>
                          <w:rPr>
                            <w:rFonts w:hint="eastAsia" w:ascii="黑体" w:eastAsia="黑体"/>
                            <w:sz w:val="32"/>
                          </w:rPr>
                        </w:pPr>
                        <w:r>
                          <w:rPr>
                            <w:rFonts w:ascii="Times New Roman" w:eastAsia="Times New Roman"/>
                            <w:sz w:val="32"/>
                          </w:rPr>
                          <w:t xml:space="preserve">2022 </w:t>
                        </w:r>
                        <w:r>
                          <w:rPr>
                            <w:rFonts w:hint="eastAsia" w:ascii="黑体" w:eastAsia="黑体"/>
                            <w:spacing w:val="-40"/>
                            <w:sz w:val="32"/>
                          </w:rPr>
                          <w:t xml:space="preserve">年 </w:t>
                        </w:r>
                        <w:r>
                          <w:rPr>
                            <w:rFonts w:hint="eastAsia" w:ascii="Times New Roman" w:eastAsia="宋体"/>
                            <w:sz w:val="32"/>
                            <w:lang w:val="en-US" w:eastAsia="zh-CN"/>
                          </w:rPr>
                          <w:t>2</w:t>
                        </w:r>
                        <w:r>
                          <w:rPr>
                            <w:rFonts w:hint="eastAsia" w:ascii="黑体" w:eastAsia="黑体"/>
                            <w:spacing w:val="-40"/>
                            <w:sz w:val="32"/>
                          </w:rPr>
                          <w:t xml:space="preserve">月 </w:t>
                        </w:r>
                        <w:r>
                          <w:rPr>
                            <w:rFonts w:hint="eastAsia" w:ascii="黑体" w:eastAsia="黑体"/>
                            <w:spacing w:val="-40"/>
                            <w:sz w:val="32"/>
                            <w:lang w:val="en-US" w:eastAsia="zh-CN"/>
                          </w:rPr>
                          <w:t xml:space="preserve">28 </w:t>
                        </w:r>
                        <w:r>
                          <w:rPr>
                            <w:rFonts w:hint="eastAsia" w:ascii="黑体" w:eastAsia="黑体"/>
                            <w:sz w:val="32"/>
                          </w:rPr>
                          <w:t>日</w:t>
                        </w:r>
                      </w:p>
                    </w:txbxContent>
                  </v:textbox>
                </v:shape>
              </v:group>
            </w:pict>
          </mc:Fallback>
        </mc:AlternateContent>
      </w:r>
      <w:r>
        <w:rPr>
          <w:w w:val="95"/>
          <w:highlight w:val="none"/>
        </w:rPr>
        <w:t>单位名称：</w:t>
      </w:r>
    </w:p>
    <w:p>
      <w:pPr>
        <w:pStyle w:val="2"/>
        <w:rPr>
          <w:rFonts w:ascii="黑体"/>
          <w:sz w:val="20"/>
          <w:highlight w:val="none"/>
        </w:rPr>
      </w:pPr>
    </w:p>
    <w:p>
      <w:pPr>
        <w:pStyle w:val="6"/>
        <w:spacing w:before="198"/>
        <w:rPr>
          <w:rFonts w:hint="eastAsia" w:eastAsia="黑体"/>
          <w:highlight w:val="none"/>
          <w:lang w:eastAsia="zh-CN"/>
        </w:rPr>
        <w:sectPr>
          <w:headerReference r:id="rId5" w:type="default"/>
          <w:footerReference r:id="rId6" w:type="default"/>
          <w:type w:val="continuous"/>
          <w:pgSz w:w="11910" w:h="16840"/>
          <w:pgMar w:top="1580" w:right="380" w:bottom="280" w:left="380" w:header="720" w:footer="720" w:gutter="0"/>
          <w:pgBorders>
            <w:top w:val="none" w:sz="0" w:space="0"/>
            <w:left w:val="none" w:sz="0" w:space="0"/>
            <w:bottom w:val="none" w:sz="0" w:space="0"/>
            <w:right w:val="none" w:sz="0" w:space="0"/>
          </w:pgBorders>
          <w:cols w:space="720" w:num="1"/>
        </w:sectPr>
      </w:pPr>
      <w:r>
        <w:rPr>
          <w:w w:val="95"/>
          <w:highlight w:val="none"/>
        </w:rPr>
        <w:t>编制日期</w:t>
      </w:r>
      <w:r>
        <w:rPr>
          <w:rFonts w:hint="eastAsia"/>
          <w:w w:val="95"/>
          <w:highlight w:val="none"/>
          <w:lang w:eastAsia="zh-CN"/>
        </w:rPr>
        <w:t>：</w:t>
      </w:r>
    </w:p>
    <w:p>
      <w:pPr>
        <w:pStyle w:val="5"/>
        <w:tabs>
          <w:tab w:val="left" w:pos="640"/>
          <w:tab w:val="left" w:pos="1281"/>
        </w:tabs>
        <w:rPr>
          <w:highlight w:val="none"/>
        </w:rPr>
      </w:pPr>
      <w:r>
        <w:rPr>
          <w:highlight w:val="none"/>
        </w:rPr>
        <w:t>承</w:t>
      </w:r>
      <w:r>
        <w:rPr>
          <w:highlight w:val="none"/>
        </w:rPr>
        <w:tab/>
      </w:r>
      <w:r>
        <w:rPr>
          <w:highlight w:val="none"/>
        </w:rPr>
        <w:t>诺</w:t>
      </w:r>
      <w:r>
        <w:rPr>
          <w:highlight w:val="none"/>
        </w:rPr>
        <w:tab/>
      </w:r>
      <w:r>
        <w:rPr>
          <w:highlight w:val="none"/>
        </w:rPr>
        <w:t>函</w:t>
      </w:r>
    </w:p>
    <w:p>
      <w:pPr>
        <w:pStyle w:val="2"/>
        <w:rPr>
          <w:b/>
          <w:sz w:val="32"/>
          <w:highlight w:val="none"/>
        </w:rPr>
      </w:pPr>
    </w:p>
    <w:p>
      <w:pPr>
        <w:pStyle w:val="2"/>
        <w:spacing w:before="9"/>
        <w:rPr>
          <w:b/>
          <w:sz w:val="33"/>
          <w:highlight w:val="none"/>
        </w:rPr>
      </w:pPr>
    </w:p>
    <w:p>
      <w:pPr>
        <w:pStyle w:val="2"/>
        <w:ind w:left="1420"/>
        <w:rPr>
          <w:highlight w:val="none"/>
        </w:rPr>
      </w:pPr>
      <w:r>
        <w:rPr>
          <w:rFonts w:hint="eastAsia"/>
          <w:lang w:val="en-US" w:eastAsia="zh-CN"/>
        </w:rPr>
        <w:t>昌吉回族</w:t>
      </w:r>
      <w:r>
        <w:t>自治州生态环境局</w:t>
      </w:r>
      <w:r>
        <w:rPr>
          <w:highlight w:val="none"/>
        </w:rPr>
        <w:t>：</w:t>
      </w:r>
    </w:p>
    <w:p>
      <w:pPr>
        <w:pStyle w:val="2"/>
        <w:spacing w:before="242" w:line="400" w:lineRule="auto"/>
        <w:ind w:left="1420" w:right="1417" w:firstLine="480"/>
        <w:jc w:val="both"/>
        <w:rPr>
          <w:highlight w:val="none"/>
        </w:rPr>
      </w:pPr>
      <w:r>
        <w:rPr>
          <w:rFonts w:hint="eastAsia"/>
          <w:spacing w:val="6"/>
          <w:lang w:val="en-US" w:eastAsia="zh-CN"/>
        </w:rPr>
        <w:t>奇台县科发环保</w:t>
      </w:r>
      <w:r>
        <w:rPr>
          <w:spacing w:val="6"/>
        </w:rPr>
        <w:t>科技有限公司</w:t>
      </w:r>
      <w:r>
        <w:rPr>
          <w:spacing w:val="6"/>
          <w:highlight w:val="none"/>
        </w:rPr>
        <w:t>负责人承诺提交的年度环境信息依</w:t>
      </w:r>
      <w:r>
        <w:rPr>
          <w:spacing w:val="-10"/>
          <w:highlight w:val="none"/>
        </w:rPr>
        <w:t>法披露报告内容真实、准确、完整，不存在虚假记载、误导性陈述或</w:t>
      </w:r>
      <w:r>
        <w:rPr>
          <w:spacing w:val="-4"/>
          <w:highlight w:val="none"/>
        </w:rPr>
        <w:t>重大遗漏，并承担相应的法律责任。</w:t>
      </w:r>
    </w:p>
    <w:p>
      <w:pPr>
        <w:pStyle w:val="2"/>
        <w:spacing w:before="2" w:line="400" w:lineRule="auto"/>
        <w:ind w:left="1420" w:right="1373" w:firstLine="480"/>
        <w:rPr>
          <w:highlight w:val="none"/>
        </w:rPr>
      </w:pPr>
      <w:r>
        <w:rPr>
          <w:highlight w:val="none"/>
        </w:rPr>
        <w:t>主管环保工作负责人保证年度报告中环保信息及数据的真实、准确、完整。</w:t>
      </w:r>
    </w:p>
    <w:p>
      <w:pPr>
        <w:pStyle w:val="2"/>
        <w:spacing w:before="2"/>
        <w:ind w:left="1900"/>
        <w:rPr>
          <w:highlight w:val="none"/>
        </w:rPr>
      </w:pPr>
      <w:r>
        <w:rPr>
          <w:highlight w:val="none"/>
        </w:rPr>
        <w:t>特此承诺</w:t>
      </w: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spacing w:before="2"/>
        <w:rPr>
          <w:sz w:val="38"/>
          <w:highlight w:val="none"/>
        </w:rPr>
      </w:pPr>
    </w:p>
    <w:p>
      <w:pPr>
        <w:pStyle w:val="2"/>
        <w:spacing w:line="400" w:lineRule="auto"/>
        <w:ind w:right="1417" w:firstLine="4760" w:firstLineChars="1700"/>
        <w:rPr>
          <w:highlight w:val="none"/>
        </w:rPr>
      </w:pPr>
    </w:p>
    <w:p>
      <w:pPr>
        <w:pStyle w:val="2"/>
        <w:numPr>
          <w:ilvl w:val="0"/>
          <w:numId w:val="0"/>
        </w:numPr>
        <w:spacing w:line="400" w:lineRule="auto"/>
        <w:ind w:leftChars="0" w:right="1417" w:rightChars="0" w:firstLine="4200" w:firstLineChars="1500"/>
        <w:jc w:val="left"/>
        <w:rPr>
          <w:rFonts w:hint="eastAsia" w:eastAsia="宋体"/>
          <w:highlight w:val="none"/>
          <w:lang w:eastAsia="zh-CN"/>
        </w:rPr>
      </w:pPr>
      <w:r>
        <w:rPr>
          <w:highlight w:val="none"/>
        </w:rPr>
        <w:t>单位名称：</w:t>
      </w:r>
      <w:r>
        <w:rPr>
          <w:rFonts w:hint="eastAsia"/>
          <w:spacing w:val="6"/>
          <w:lang w:val="en-US" w:eastAsia="zh-CN"/>
        </w:rPr>
        <w:t>奇台县科发环保</w:t>
      </w:r>
      <w:r>
        <w:rPr>
          <w:spacing w:val="6"/>
        </w:rPr>
        <w:t>科技有限公司</w:t>
      </w:r>
    </w:p>
    <w:p>
      <w:pPr>
        <w:pStyle w:val="2"/>
        <w:numPr>
          <w:ilvl w:val="0"/>
          <w:numId w:val="0"/>
        </w:numPr>
        <w:spacing w:line="400" w:lineRule="auto"/>
        <w:ind w:leftChars="0" w:right="1417" w:rightChars="0" w:firstLine="4200" w:firstLineChars="1500"/>
        <w:jc w:val="left"/>
        <w:rPr>
          <w:highlight w:val="none"/>
        </w:rPr>
      </w:pPr>
      <w:r>
        <w:rPr>
          <w:highlight w:val="none"/>
        </w:rPr>
        <w:t>法定代表人：</w:t>
      </w:r>
    </w:p>
    <w:p>
      <w:pPr>
        <w:pStyle w:val="2"/>
        <w:numPr>
          <w:ilvl w:val="0"/>
          <w:numId w:val="0"/>
        </w:numPr>
        <w:spacing w:before="2" w:line="400" w:lineRule="auto"/>
        <w:ind w:leftChars="0" w:right="3318" w:rightChars="0" w:firstLine="4140" w:firstLineChars="1500"/>
        <w:jc w:val="left"/>
        <w:rPr>
          <w:spacing w:val="-2"/>
          <w:highlight w:val="none"/>
        </w:rPr>
      </w:pPr>
      <w:r>
        <w:rPr>
          <w:spacing w:val="-2"/>
          <w:highlight w:val="none"/>
        </w:rPr>
        <w:t>主管环保工作负责人：</w:t>
      </w:r>
    </w:p>
    <w:p>
      <w:pPr>
        <w:pStyle w:val="2"/>
        <w:numPr>
          <w:ilvl w:val="0"/>
          <w:numId w:val="0"/>
        </w:numPr>
        <w:spacing w:before="2" w:line="400" w:lineRule="auto"/>
        <w:ind w:leftChars="0" w:right="3318" w:rightChars="0" w:firstLine="4140" w:firstLineChars="1500"/>
        <w:jc w:val="left"/>
        <w:rPr>
          <w:highlight w:val="none"/>
        </w:rPr>
      </w:pPr>
      <w:r>
        <w:rPr>
          <w:spacing w:val="-2"/>
          <w:highlight w:val="none"/>
        </w:rPr>
        <w:t>日期：</w:t>
      </w:r>
      <w:r>
        <w:rPr>
          <w:rFonts w:ascii="Times New Roman" w:eastAsia="Times New Roman"/>
          <w:highlight w:val="none"/>
        </w:rPr>
        <w:t xml:space="preserve">2022 </w:t>
      </w:r>
      <w:r>
        <w:rPr>
          <w:spacing w:val="-35"/>
          <w:highlight w:val="none"/>
        </w:rPr>
        <w:t xml:space="preserve">年 </w:t>
      </w:r>
      <w:r>
        <w:rPr>
          <w:rFonts w:hint="eastAsia" w:ascii="Times New Roman" w:eastAsia="宋体"/>
          <w:highlight w:val="none"/>
          <w:lang w:val="en-US" w:eastAsia="zh-CN"/>
        </w:rPr>
        <w:t>2</w:t>
      </w:r>
      <w:r>
        <w:rPr>
          <w:spacing w:val="-35"/>
          <w:highlight w:val="none"/>
        </w:rPr>
        <w:t xml:space="preserve">月 </w:t>
      </w:r>
      <w:r>
        <w:rPr>
          <w:rFonts w:hint="eastAsia"/>
          <w:spacing w:val="-35"/>
          <w:highlight w:val="none"/>
          <w:lang w:val="en-US" w:eastAsia="zh-CN"/>
        </w:rPr>
        <w:t>28</w:t>
      </w:r>
      <w:bookmarkStart w:id="44" w:name="_GoBack"/>
      <w:bookmarkEnd w:id="44"/>
      <w:r>
        <w:rPr>
          <w:spacing w:val="-12"/>
          <w:highlight w:val="none"/>
        </w:rPr>
        <w:t>日</w:t>
      </w:r>
    </w:p>
    <w:p>
      <w:pPr>
        <w:spacing w:after="0" w:line="400" w:lineRule="auto"/>
        <w:rPr>
          <w:highlight w:val="none"/>
        </w:rPr>
        <w:sectPr>
          <w:pgSz w:w="11910" w:h="16840"/>
          <w:pgMar w:top="1580" w:right="380" w:bottom="280" w:left="380" w:header="720" w:footer="720" w:gutter="0"/>
          <w:pgBorders>
            <w:top w:val="none" w:sz="0" w:space="0"/>
            <w:left w:val="none" w:sz="0" w:space="0"/>
            <w:bottom w:val="none" w:sz="0" w:space="0"/>
            <w:right w:val="none" w:sz="0" w:space="0"/>
          </w:pgBorders>
          <w:cols w:space="720" w:num="1"/>
        </w:sectPr>
      </w:pPr>
    </w:p>
    <w:p>
      <w:pPr>
        <w:pStyle w:val="4"/>
        <w:rPr>
          <w:highlight w:val="none"/>
        </w:rPr>
      </w:pPr>
      <w:r>
        <w:rPr>
          <w:highlight w:val="none"/>
        </w:rPr>
        <w:t>目录</w:t>
      </w:r>
    </w:p>
    <w:sdt>
      <w:sdtPr>
        <w:rPr>
          <w:highlight w:val="none"/>
        </w:rPr>
        <w:id w:val="1"/>
      </w:sdtPr>
      <w:sdtEndPr>
        <w:rPr>
          <w:highlight w:val="none"/>
        </w:rPr>
      </w:sdtEndPr>
      <w:sdtContent>
        <w:p>
          <w:pPr>
            <w:pStyle w:val="11"/>
            <w:tabs>
              <w:tab w:val="right" w:leader="dot" w:pos="8732"/>
            </w:tabs>
            <w:spacing w:before="432"/>
            <w:rPr>
              <w:rFonts w:ascii="Times New Roman" w:eastAsia="Times New Roman"/>
              <w:highlight w:val="none"/>
            </w:rPr>
          </w:pPr>
          <w:r>
            <w:rPr>
              <w:highlight w:val="none"/>
            </w:rPr>
            <w:fldChar w:fldCharType="begin"/>
          </w:r>
          <w:r>
            <w:rPr>
              <w:highlight w:val="none"/>
            </w:rPr>
            <w:instrText xml:space="preserve">TOC \o "1-1" \h \z \u </w:instrText>
          </w:r>
          <w:r>
            <w:rPr>
              <w:highlight w:val="none"/>
            </w:rPr>
            <w:fldChar w:fldCharType="separate"/>
          </w:r>
          <w:r>
            <w:rPr>
              <w:highlight w:val="none"/>
            </w:rPr>
            <w:fldChar w:fldCharType="begin"/>
          </w:r>
          <w:r>
            <w:rPr>
              <w:highlight w:val="none"/>
            </w:rPr>
            <w:instrText xml:space="preserve"> HYPERLINK \l "_bookmark0" </w:instrText>
          </w:r>
          <w:r>
            <w:rPr>
              <w:highlight w:val="none"/>
            </w:rPr>
            <w:fldChar w:fldCharType="separate"/>
          </w:r>
          <w:r>
            <w:rPr>
              <w:highlight w:val="none"/>
            </w:rPr>
            <w:t>一</w:t>
          </w:r>
          <w:r>
            <w:rPr>
              <w:spacing w:val="-3"/>
              <w:highlight w:val="none"/>
            </w:rPr>
            <w:t>、</w:t>
          </w:r>
          <w:r>
            <w:rPr>
              <w:highlight w:val="none"/>
            </w:rPr>
            <w:t>名词</w:t>
          </w:r>
          <w:r>
            <w:rPr>
              <w:spacing w:val="-3"/>
              <w:highlight w:val="none"/>
            </w:rPr>
            <w:t>解</w:t>
          </w:r>
          <w:r>
            <w:rPr>
              <w:highlight w:val="none"/>
            </w:rPr>
            <w:t>释</w:t>
          </w:r>
          <w:r>
            <w:rPr>
              <w:highlight w:val="none"/>
            </w:rPr>
            <w:tab/>
          </w:r>
          <w:r>
            <w:rPr>
              <w:rFonts w:ascii="Times New Roman" w:eastAsia="Times New Roman"/>
              <w:highlight w:val="none"/>
            </w:rPr>
            <w:t>1</w:t>
          </w:r>
          <w:r>
            <w:rPr>
              <w:rFonts w:ascii="Times New Roman" w:eastAsia="Times New Roman"/>
              <w:highlight w:val="none"/>
            </w:rPr>
            <w:fldChar w:fldCharType="end"/>
          </w:r>
        </w:p>
        <w:p>
          <w:pPr>
            <w:pStyle w:val="11"/>
            <w:tabs>
              <w:tab w:val="right" w:leader="dot" w:pos="8732"/>
            </w:tabs>
            <w:rPr>
              <w:rFonts w:ascii="Times New Roman" w:eastAsia="Times New Roman"/>
              <w:highlight w:val="none"/>
            </w:rPr>
          </w:pPr>
          <w:r>
            <w:rPr>
              <w:highlight w:val="none"/>
            </w:rPr>
            <w:fldChar w:fldCharType="begin"/>
          </w:r>
          <w:r>
            <w:rPr>
              <w:highlight w:val="none"/>
            </w:rPr>
            <w:instrText xml:space="preserve"> HYPERLINK \l "_bookmark1" </w:instrText>
          </w:r>
          <w:r>
            <w:rPr>
              <w:highlight w:val="none"/>
            </w:rPr>
            <w:fldChar w:fldCharType="separate"/>
          </w:r>
          <w:r>
            <w:rPr>
              <w:highlight w:val="none"/>
            </w:rPr>
            <w:t>二</w:t>
          </w:r>
          <w:r>
            <w:rPr>
              <w:spacing w:val="-3"/>
              <w:highlight w:val="none"/>
            </w:rPr>
            <w:t>、</w:t>
          </w:r>
          <w:r>
            <w:rPr>
              <w:highlight w:val="none"/>
            </w:rPr>
            <w:t>关键</w:t>
          </w:r>
          <w:r>
            <w:rPr>
              <w:spacing w:val="-3"/>
              <w:highlight w:val="none"/>
            </w:rPr>
            <w:t>环</w:t>
          </w:r>
          <w:r>
            <w:rPr>
              <w:highlight w:val="none"/>
            </w:rPr>
            <w:t>境信</w:t>
          </w:r>
          <w:r>
            <w:rPr>
              <w:spacing w:val="-3"/>
              <w:highlight w:val="none"/>
            </w:rPr>
            <w:t>息</w:t>
          </w:r>
          <w:r>
            <w:rPr>
              <w:highlight w:val="none"/>
            </w:rPr>
            <w:t>提要</w:t>
          </w:r>
          <w:r>
            <w:rPr>
              <w:highlight w:val="none"/>
            </w:rPr>
            <w:tab/>
          </w:r>
          <w:r>
            <w:rPr>
              <w:rFonts w:ascii="Times New Roman" w:eastAsia="Times New Roman"/>
              <w:highlight w:val="none"/>
            </w:rPr>
            <w:t>2</w:t>
          </w:r>
          <w:r>
            <w:rPr>
              <w:rFonts w:ascii="Times New Roman" w:eastAsia="Times New Roman"/>
              <w:highlight w:val="none"/>
            </w:rPr>
            <w:fldChar w:fldCharType="end"/>
          </w:r>
        </w:p>
        <w:p>
          <w:pPr>
            <w:pStyle w:val="11"/>
            <w:tabs>
              <w:tab w:val="right" w:leader="dot" w:pos="8732"/>
            </w:tabs>
            <w:spacing w:before="442"/>
            <w:rPr>
              <w:rFonts w:ascii="Times New Roman" w:eastAsia="Times New Roman"/>
              <w:highlight w:val="none"/>
            </w:rPr>
          </w:pPr>
          <w:r>
            <w:rPr>
              <w:highlight w:val="none"/>
            </w:rPr>
            <w:fldChar w:fldCharType="begin"/>
          </w:r>
          <w:r>
            <w:rPr>
              <w:highlight w:val="none"/>
            </w:rPr>
            <w:instrText xml:space="preserve"> HYPERLINK \l "_bookmark2" </w:instrText>
          </w:r>
          <w:r>
            <w:rPr>
              <w:highlight w:val="none"/>
            </w:rPr>
            <w:fldChar w:fldCharType="separate"/>
          </w:r>
          <w:r>
            <w:rPr>
              <w:highlight w:val="none"/>
            </w:rPr>
            <w:t>三</w:t>
          </w:r>
          <w:r>
            <w:rPr>
              <w:spacing w:val="-3"/>
              <w:highlight w:val="none"/>
            </w:rPr>
            <w:t>、</w:t>
          </w:r>
          <w:r>
            <w:rPr>
              <w:highlight w:val="none"/>
            </w:rPr>
            <w:t>企业</w:t>
          </w:r>
          <w:r>
            <w:rPr>
              <w:spacing w:val="-3"/>
              <w:highlight w:val="none"/>
            </w:rPr>
            <w:t>基</w:t>
          </w:r>
          <w:r>
            <w:rPr>
              <w:highlight w:val="none"/>
            </w:rPr>
            <w:t>本信息</w:t>
          </w:r>
          <w:r>
            <w:rPr>
              <w:highlight w:val="none"/>
            </w:rPr>
            <w:tab/>
          </w:r>
          <w:r>
            <w:rPr>
              <w:rFonts w:ascii="Times New Roman" w:eastAsia="Times New Roman"/>
              <w:highlight w:val="none"/>
            </w:rPr>
            <w:t>2</w:t>
          </w:r>
          <w:r>
            <w:rPr>
              <w:rFonts w:ascii="Times New Roman" w:eastAsia="Times New Roman"/>
              <w:highlight w:val="none"/>
            </w:rPr>
            <w:fldChar w:fldCharType="end"/>
          </w:r>
        </w:p>
        <w:p>
          <w:pPr>
            <w:pStyle w:val="11"/>
            <w:tabs>
              <w:tab w:val="right" w:leader="dot" w:pos="8732"/>
            </w:tabs>
            <w:rPr>
              <w:rFonts w:ascii="Times New Roman" w:eastAsia="Times New Roman"/>
              <w:highlight w:val="none"/>
            </w:rPr>
          </w:pPr>
          <w:r>
            <w:rPr>
              <w:highlight w:val="none"/>
            </w:rPr>
            <w:fldChar w:fldCharType="begin"/>
          </w:r>
          <w:r>
            <w:rPr>
              <w:highlight w:val="none"/>
            </w:rPr>
            <w:instrText xml:space="preserve"> HYPERLINK \l "_bookmark3" </w:instrText>
          </w:r>
          <w:r>
            <w:rPr>
              <w:highlight w:val="none"/>
            </w:rPr>
            <w:fldChar w:fldCharType="separate"/>
          </w:r>
          <w:r>
            <w:rPr>
              <w:highlight w:val="none"/>
            </w:rPr>
            <w:t>四</w:t>
          </w:r>
          <w:r>
            <w:rPr>
              <w:spacing w:val="-3"/>
              <w:highlight w:val="none"/>
            </w:rPr>
            <w:t>、</w:t>
          </w:r>
          <w:r>
            <w:rPr>
              <w:highlight w:val="none"/>
            </w:rPr>
            <w:t>企业</w:t>
          </w:r>
          <w:r>
            <w:rPr>
              <w:spacing w:val="-3"/>
              <w:highlight w:val="none"/>
            </w:rPr>
            <w:t>环</w:t>
          </w:r>
          <w:r>
            <w:rPr>
              <w:highlight w:val="none"/>
            </w:rPr>
            <w:t>境管</w:t>
          </w:r>
          <w:r>
            <w:rPr>
              <w:spacing w:val="-3"/>
              <w:highlight w:val="none"/>
            </w:rPr>
            <w:t>理</w:t>
          </w:r>
          <w:r>
            <w:rPr>
              <w:highlight w:val="none"/>
            </w:rPr>
            <w:t>信息</w:t>
          </w:r>
          <w:r>
            <w:rPr>
              <w:highlight w:val="none"/>
            </w:rPr>
            <w:tab/>
          </w:r>
          <w:r>
            <w:rPr>
              <w:rFonts w:hint="eastAsia" w:ascii="Times New Roman" w:eastAsia="宋体"/>
              <w:highlight w:val="none"/>
              <w:lang w:val="en-US" w:eastAsia="zh-CN"/>
            </w:rPr>
            <w:t>5</w:t>
          </w:r>
          <w:r>
            <w:rPr>
              <w:rFonts w:ascii="Times New Roman" w:eastAsia="Times New Roman"/>
              <w:highlight w:val="none"/>
            </w:rPr>
            <w:fldChar w:fldCharType="end"/>
          </w:r>
        </w:p>
        <w:p>
          <w:pPr>
            <w:pStyle w:val="11"/>
            <w:tabs>
              <w:tab w:val="right" w:leader="dot" w:pos="8732"/>
            </w:tabs>
            <w:spacing w:before="440"/>
            <w:rPr>
              <w:rFonts w:ascii="Times New Roman" w:eastAsia="Times New Roman"/>
              <w:highlight w:val="none"/>
            </w:rPr>
          </w:pPr>
          <w:r>
            <w:rPr>
              <w:highlight w:val="none"/>
            </w:rPr>
            <w:fldChar w:fldCharType="begin"/>
          </w:r>
          <w:r>
            <w:rPr>
              <w:highlight w:val="none"/>
            </w:rPr>
            <w:instrText xml:space="preserve"> HYPERLINK \l "_bookmark4" </w:instrText>
          </w:r>
          <w:r>
            <w:rPr>
              <w:highlight w:val="none"/>
            </w:rPr>
            <w:fldChar w:fldCharType="separate"/>
          </w:r>
          <w:r>
            <w:rPr>
              <w:highlight w:val="none"/>
            </w:rPr>
            <w:t>五</w:t>
          </w:r>
          <w:r>
            <w:rPr>
              <w:spacing w:val="-3"/>
              <w:highlight w:val="none"/>
            </w:rPr>
            <w:t>、</w:t>
          </w:r>
          <w:r>
            <w:rPr>
              <w:highlight w:val="none"/>
            </w:rPr>
            <w:t>污染</w:t>
          </w:r>
          <w:r>
            <w:rPr>
              <w:spacing w:val="-3"/>
              <w:highlight w:val="none"/>
            </w:rPr>
            <w:t>物</w:t>
          </w:r>
          <w:r>
            <w:rPr>
              <w:highlight w:val="none"/>
            </w:rPr>
            <w:t>产生</w:t>
          </w:r>
          <w:r>
            <w:rPr>
              <w:spacing w:val="-3"/>
              <w:highlight w:val="none"/>
            </w:rPr>
            <w:t>、</w:t>
          </w:r>
          <w:r>
            <w:rPr>
              <w:highlight w:val="none"/>
            </w:rPr>
            <w:t>治理</w:t>
          </w:r>
          <w:r>
            <w:rPr>
              <w:spacing w:val="-3"/>
              <w:highlight w:val="none"/>
            </w:rPr>
            <w:t>与</w:t>
          </w:r>
          <w:r>
            <w:rPr>
              <w:highlight w:val="none"/>
            </w:rPr>
            <w:t>排放</w:t>
          </w:r>
          <w:r>
            <w:rPr>
              <w:spacing w:val="-3"/>
              <w:highlight w:val="none"/>
            </w:rPr>
            <w:t>信</w:t>
          </w:r>
          <w:r>
            <w:rPr>
              <w:highlight w:val="none"/>
            </w:rPr>
            <w:t>息</w:t>
          </w:r>
          <w:r>
            <w:rPr>
              <w:highlight w:val="none"/>
            </w:rPr>
            <w:tab/>
          </w:r>
          <w:r>
            <w:rPr>
              <w:rFonts w:hint="eastAsia" w:ascii="Times New Roman" w:eastAsia="宋体"/>
              <w:highlight w:val="none"/>
              <w:lang w:val="en-US" w:eastAsia="zh-CN"/>
            </w:rPr>
            <w:t>6</w:t>
          </w:r>
          <w:r>
            <w:rPr>
              <w:rFonts w:ascii="Times New Roman" w:eastAsia="Times New Roman"/>
              <w:highlight w:val="none"/>
            </w:rPr>
            <w:fldChar w:fldCharType="end"/>
          </w:r>
        </w:p>
        <w:p>
          <w:pPr>
            <w:pStyle w:val="11"/>
            <w:tabs>
              <w:tab w:val="right" w:leader="dot" w:pos="8736"/>
            </w:tabs>
            <w:spacing w:before="443"/>
            <w:ind w:left="1"/>
            <w:rPr>
              <w:rFonts w:ascii="Times New Roman" w:eastAsia="Times New Roman"/>
              <w:highlight w:val="none"/>
            </w:rPr>
          </w:pPr>
          <w:r>
            <w:rPr>
              <w:highlight w:val="none"/>
            </w:rPr>
            <w:fldChar w:fldCharType="begin"/>
          </w:r>
          <w:r>
            <w:rPr>
              <w:highlight w:val="none"/>
            </w:rPr>
            <w:instrText xml:space="preserve"> HYPERLINK \l "_bookmark5" </w:instrText>
          </w:r>
          <w:r>
            <w:rPr>
              <w:highlight w:val="none"/>
            </w:rPr>
            <w:fldChar w:fldCharType="separate"/>
          </w:r>
          <w:r>
            <w:rPr>
              <w:highlight w:val="none"/>
            </w:rPr>
            <w:t>六</w:t>
          </w:r>
          <w:r>
            <w:rPr>
              <w:spacing w:val="-3"/>
              <w:highlight w:val="none"/>
            </w:rPr>
            <w:t>、</w:t>
          </w:r>
          <w:r>
            <w:rPr>
              <w:highlight w:val="none"/>
            </w:rPr>
            <w:t>碳排</w:t>
          </w:r>
          <w:r>
            <w:rPr>
              <w:spacing w:val="-3"/>
              <w:highlight w:val="none"/>
            </w:rPr>
            <w:t>放</w:t>
          </w:r>
          <w:r>
            <w:rPr>
              <w:highlight w:val="none"/>
            </w:rPr>
            <w:t>信息</w:t>
          </w:r>
          <w:r>
            <w:rPr>
              <w:highlight w:val="none"/>
            </w:rPr>
            <w:tab/>
          </w:r>
          <w:r>
            <w:rPr>
              <w:rFonts w:ascii="Times New Roman" w:eastAsia="Times New Roman"/>
              <w:highlight w:val="none"/>
            </w:rPr>
            <w:t>1</w:t>
          </w:r>
          <w:r>
            <w:rPr>
              <w:rFonts w:hint="eastAsia" w:ascii="Times New Roman" w:eastAsia="宋体"/>
              <w:highlight w:val="none"/>
              <w:lang w:val="en-US" w:eastAsia="zh-CN"/>
            </w:rPr>
            <w:t>3</w:t>
          </w:r>
          <w:r>
            <w:rPr>
              <w:rFonts w:ascii="Times New Roman" w:eastAsia="Times New Roman"/>
              <w:highlight w:val="none"/>
            </w:rPr>
            <w:fldChar w:fldCharType="end"/>
          </w:r>
        </w:p>
        <w:p>
          <w:pPr>
            <w:pStyle w:val="11"/>
            <w:tabs>
              <w:tab w:val="right" w:leader="dot" w:pos="8736"/>
            </w:tabs>
            <w:ind w:left="1"/>
            <w:rPr>
              <w:rFonts w:ascii="Times New Roman" w:eastAsia="Times New Roman"/>
              <w:highlight w:val="none"/>
            </w:rPr>
          </w:pPr>
          <w:r>
            <w:rPr>
              <w:highlight w:val="none"/>
            </w:rPr>
            <w:fldChar w:fldCharType="begin"/>
          </w:r>
          <w:r>
            <w:rPr>
              <w:highlight w:val="none"/>
            </w:rPr>
            <w:instrText xml:space="preserve"> HYPERLINK \l "_bookmark6" </w:instrText>
          </w:r>
          <w:r>
            <w:rPr>
              <w:highlight w:val="none"/>
            </w:rPr>
            <w:fldChar w:fldCharType="separate"/>
          </w:r>
          <w:r>
            <w:rPr>
              <w:highlight w:val="none"/>
            </w:rPr>
            <w:t>七</w:t>
          </w:r>
          <w:r>
            <w:rPr>
              <w:spacing w:val="-3"/>
              <w:highlight w:val="none"/>
            </w:rPr>
            <w:t>、</w:t>
          </w:r>
          <w:r>
            <w:rPr>
              <w:highlight w:val="none"/>
            </w:rPr>
            <w:t>生态</w:t>
          </w:r>
          <w:r>
            <w:rPr>
              <w:spacing w:val="-3"/>
              <w:highlight w:val="none"/>
            </w:rPr>
            <w:t>环</w:t>
          </w:r>
          <w:r>
            <w:rPr>
              <w:highlight w:val="none"/>
            </w:rPr>
            <w:t>境应</w:t>
          </w:r>
          <w:r>
            <w:rPr>
              <w:spacing w:val="-3"/>
              <w:highlight w:val="none"/>
            </w:rPr>
            <w:t>急</w:t>
          </w:r>
          <w:r>
            <w:rPr>
              <w:highlight w:val="none"/>
            </w:rPr>
            <w:t>信息</w:t>
          </w:r>
          <w:r>
            <w:rPr>
              <w:highlight w:val="none"/>
            </w:rPr>
            <w:tab/>
          </w:r>
          <w:r>
            <w:rPr>
              <w:rFonts w:ascii="Times New Roman" w:eastAsia="Times New Roman"/>
              <w:highlight w:val="none"/>
            </w:rPr>
            <w:t>1</w:t>
          </w:r>
          <w:r>
            <w:rPr>
              <w:rFonts w:hint="eastAsia" w:ascii="Times New Roman" w:eastAsia="宋体"/>
              <w:highlight w:val="none"/>
              <w:lang w:val="en-US" w:eastAsia="zh-CN"/>
            </w:rPr>
            <w:t>3</w:t>
          </w:r>
          <w:r>
            <w:rPr>
              <w:rFonts w:ascii="Times New Roman" w:eastAsia="Times New Roman"/>
              <w:highlight w:val="none"/>
            </w:rPr>
            <w:fldChar w:fldCharType="end"/>
          </w:r>
        </w:p>
        <w:p>
          <w:pPr>
            <w:pStyle w:val="11"/>
            <w:tabs>
              <w:tab w:val="right" w:leader="dot" w:pos="8736"/>
            </w:tabs>
            <w:spacing w:before="440"/>
            <w:ind w:left="1"/>
            <w:rPr>
              <w:rFonts w:ascii="Times New Roman" w:eastAsia="Times New Roman"/>
              <w:highlight w:val="none"/>
            </w:rPr>
          </w:pPr>
          <w:r>
            <w:rPr>
              <w:highlight w:val="none"/>
            </w:rPr>
            <w:fldChar w:fldCharType="begin"/>
          </w:r>
          <w:r>
            <w:rPr>
              <w:highlight w:val="none"/>
            </w:rPr>
            <w:instrText xml:space="preserve"> HYPERLINK \l "_bookmark7" </w:instrText>
          </w:r>
          <w:r>
            <w:rPr>
              <w:highlight w:val="none"/>
            </w:rPr>
            <w:fldChar w:fldCharType="separate"/>
          </w:r>
          <w:r>
            <w:rPr>
              <w:highlight w:val="none"/>
            </w:rPr>
            <w:t>八</w:t>
          </w:r>
          <w:r>
            <w:rPr>
              <w:spacing w:val="-3"/>
              <w:highlight w:val="none"/>
            </w:rPr>
            <w:t>、</w:t>
          </w:r>
          <w:r>
            <w:rPr>
              <w:highlight w:val="none"/>
            </w:rPr>
            <w:t>生态</w:t>
          </w:r>
          <w:r>
            <w:rPr>
              <w:spacing w:val="-3"/>
              <w:highlight w:val="none"/>
            </w:rPr>
            <w:t>环</w:t>
          </w:r>
          <w:r>
            <w:rPr>
              <w:highlight w:val="none"/>
            </w:rPr>
            <w:t>境违</w:t>
          </w:r>
          <w:r>
            <w:rPr>
              <w:spacing w:val="-3"/>
              <w:highlight w:val="none"/>
            </w:rPr>
            <w:t>法</w:t>
          </w:r>
          <w:r>
            <w:rPr>
              <w:highlight w:val="none"/>
            </w:rPr>
            <w:t>信息</w:t>
          </w:r>
          <w:r>
            <w:rPr>
              <w:highlight w:val="none"/>
            </w:rPr>
            <w:tab/>
          </w:r>
          <w:r>
            <w:rPr>
              <w:rFonts w:ascii="Times New Roman" w:eastAsia="Times New Roman"/>
              <w:highlight w:val="none"/>
            </w:rPr>
            <w:t>1</w:t>
          </w:r>
          <w:r>
            <w:rPr>
              <w:rFonts w:hint="eastAsia" w:ascii="Times New Roman" w:eastAsia="宋体"/>
              <w:highlight w:val="none"/>
              <w:lang w:val="en-US" w:eastAsia="zh-CN"/>
            </w:rPr>
            <w:t>6</w:t>
          </w:r>
          <w:r>
            <w:rPr>
              <w:rFonts w:ascii="Times New Roman" w:eastAsia="Times New Roman"/>
              <w:highlight w:val="none"/>
            </w:rPr>
            <w:fldChar w:fldCharType="end"/>
          </w:r>
        </w:p>
        <w:p>
          <w:pPr>
            <w:pStyle w:val="11"/>
            <w:tabs>
              <w:tab w:val="right" w:leader="dot" w:pos="8736"/>
            </w:tabs>
            <w:spacing w:before="443"/>
            <w:ind w:left="1"/>
            <w:rPr>
              <w:rFonts w:ascii="Times New Roman" w:eastAsia="Times New Roman"/>
              <w:highlight w:val="none"/>
            </w:rPr>
          </w:pPr>
          <w:r>
            <w:rPr>
              <w:highlight w:val="none"/>
            </w:rPr>
            <w:fldChar w:fldCharType="begin"/>
          </w:r>
          <w:r>
            <w:rPr>
              <w:highlight w:val="none"/>
            </w:rPr>
            <w:instrText xml:space="preserve"> HYPERLINK \l "_bookmark8" </w:instrText>
          </w:r>
          <w:r>
            <w:rPr>
              <w:highlight w:val="none"/>
            </w:rPr>
            <w:fldChar w:fldCharType="separate"/>
          </w:r>
          <w:r>
            <w:rPr>
              <w:highlight w:val="none"/>
            </w:rPr>
            <w:t>九、临</w:t>
          </w:r>
          <w:r>
            <w:rPr>
              <w:spacing w:val="-3"/>
              <w:highlight w:val="none"/>
            </w:rPr>
            <w:t>时</w:t>
          </w:r>
          <w:r>
            <w:rPr>
              <w:highlight w:val="none"/>
            </w:rPr>
            <w:t>报告</w:t>
          </w:r>
          <w:r>
            <w:rPr>
              <w:spacing w:val="-3"/>
              <w:highlight w:val="none"/>
            </w:rPr>
            <w:t>情</w:t>
          </w:r>
          <w:r>
            <w:rPr>
              <w:highlight w:val="none"/>
            </w:rPr>
            <w:t>况</w:t>
          </w:r>
          <w:r>
            <w:rPr>
              <w:highlight w:val="none"/>
            </w:rPr>
            <w:tab/>
          </w:r>
          <w:r>
            <w:rPr>
              <w:rFonts w:ascii="Times New Roman" w:eastAsia="Times New Roman"/>
              <w:highlight w:val="none"/>
            </w:rPr>
            <w:t>1</w:t>
          </w:r>
          <w:r>
            <w:rPr>
              <w:rFonts w:hint="eastAsia" w:ascii="Times New Roman" w:eastAsia="宋体"/>
              <w:highlight w:val="none"/>
              <w:lang w:val="en-US" w:eastAsia="zh-CN"/>
            </w:rPr>
            <w:t>7</w:t>
          </w:r>
          <w:r>
            <w:rPr>
              <w:rFonts w:ascii="Times New Roman" w:eastAsia="Times New Roman"/>
              <w:highlight w:val="none"/>
            </w:rPr>
            <w:fldChar w:fldCharType="end"/>
          </w:r>
        </w:p>
        <w:p>
          <w:pPr>
            <w:rPr>
              <w:highlight w:val="none"/>
            </w:rPr>
          </w:pPr>
          <w:r>
            <w:rPr>
              <w:highlight w:val="none"/>
            </w:rPr>
            <w:fldChar w:fldCharType="end"/>
          </w:r>
        </w:p>
      </w:sdtContent>
    </w:sdt>
    <w:p>
      <w:pPr>
        <w:spacing w:after="0"/>
        <w:rPr>
          <w:highlight w:val="none"/>
        </w:rPr>
        <w:sectPr>
          <w:pgSz w:w="11910" w:h="16840"/>
          <w:pgMar w:top="1460" w:right="380" w:bottom="280" w:left="380" w:header="720" w:footer="720" w:gutter="0"/>
          <w:pgBorders>
            <w:top w:val="none" w:sz="0" w:space="0"/>
            <w:left w:val="none" w:sz="0" w:space="0"/>
            <w:bottom w:val="none" w:sz="0" w:space="0"/>
            <w:right w:val="none" w:sz="0" w:space="0"/>
          </w:pgBorders>
          <w:cols w:space="720" w:num="1"/>
        </w:sectPr>
      </w:pPr>
    </w:p>
    <w:p>
      <w:pPr>
        <w:pStyle w:val="3"/>
        <w:spacing w:before="315"/>
        <w:rPr>
          <w:highlight w:val="none"/>
        </w:rPr>
      </w:pPr>
      <w:bookmarkStart w:id="0" w:name="_bookmark0"/>
      <w:bookmarkEnd w:id="0"/>
      <w:bookmarkStart w:id="1" w:name="一、名词解释"/>
      <w:bookmarkEnd w:id="1"/>
      <w:r>
        <w:rPr>
          <w:highlight w:val="none"/>
        </w:rPr>
        <w:t>一、名词解释</w:t>
      </w:r>
    </w:p>
    <w:p>
      <w:pPr>
        <w:pStyle w:val="7"/>
        <w:ind w:left="1206" w:firstLine="0"/>
        <w:rPr>
          <w:highlight w:val="none"/>
        </w:rPr>
      </w:pPr>
      <w:bookmarkStart w:id="2" w:name="下列术语和定义适用于本文件。"/>
      <w:bookmarkEnd w:id="2"/>
      <w:r>
        <w:rPr>
          <w:highlight w:val="none"/>
        </w:rPr>
        <w:t>下列术语和定义适用于本文件。</w:t>
      </w:r>
    </w:p>
    <w:p>
      <w:pPr>
        <w:pStyle w:val="15"/>
        <w:numPr>
          <w:ilvl w:val="0"/>
          <w:numId w:val="1"/>
        </w:numPr>
        <w:tabs>
          <w:tab w:val="left" w:pos="2114"/>
        </w:tabs>
        <w:spacing w:before="218" w:after="0" w:line="398" w:lineRule="auto"/>
        <w:ind w:left="1206" w:leftChars="0" w:right="1205" w:rightChars="0" w:firstLine="600" w:firstLineChars="0"/>
        <w:jc w:val="both"/>
        <w:rPr>
          <w:sz w:val="28"/>
          <w:highlight w:val="none"/>
        </w:rPr>
      </w:pPr>
      <w:r>
        <w:rPr>
          <w:b/>
          <w:spacing w:val="4"/>
          <w:sz w:val="30"/>
          <w:highlight w:val="none"/>
        </w:rPr>
        <w:t>重点排污单位：</w:t>
      </w:r>
      <w:r>
        <w:rPr>
          <w:sz w:val="28"/>
          <w:highlight w:val="none"/>
        </w:rPr>
        <w:t>按照受污染的要素分为水环境重点排污单位名录、大气环境重点排污单位名录、土壤环境污染重点监管单位名录、声环境重点排污单位名录，以及其他重点排污单位名录五类，纳入重点排</w:t>
      </w:r>
      <w:r>
        <w:rPr>
          <w:spacing w:val="-3"/>
          <w:sz w:val="28"/>
          <w:highlight w:val="none"/>
        </w:rPr>
        <w:t>污单位名录的企业为重点排污单位。</w:t>
      </w:r>
    </w:p>
    <w:p>
      <w:pPr>
        <w:pStyle w:val="15"/>
        <w:numPr>
          <w:ilvl w:val="0"/>
          <w:numId w:val="1"/>
        </w:numPr>
        <w:tabs>
          <w:tab w:val="left" w:pos="2109"/>
        </w:tabs>
        <w:spacing w:before="0" w:after="0" w:line="393" w:lineRule="auto"/>
        <w:ind w:left="1206" w:leftChars="0" w:right="1064" w:rightChars="0" w:firstLine="600" w:firstLineChars="0"/>
        <w:jc w:val="both"/>
        <w:rPr>
          <w:sz w:val="28"/>
          <w:highlight w:val="none"/>
        </w:rPr>
      </w:pPr>
      <w:r>
        <w:rPr>
          <w:b/>
          <w:spacing w:val="-15"/>
          <w:sz w:val="30"/>
          <w:highlight w:val="none"/>
        </w:rPr>
        <w:t>碳排放：</w:t>
      </w:r>
      <w:r>
        <w:rPr>
          <w:spacing w:val="-16"/>
          <w:sz w:val="28"/>
          <w:highlight w:val="none"/>
        </w:rPr>
        <w:t xml:space="preserve">即温室气体排放，造成温室效应，使全球气温上升。如： </w:t>
      </w:r>
      <w:r>
        <w:rPr>
          <w:spacing w:val="-35"/>
          <w:w w:val="100"/>
          <w:sz w:val="28"/>
          <w:highlight w:val="none"/>
        </w:rPr>
        <w:t>水汽</w:t>
      </w:r>
      <w:r>
        <w:rPr>
          <w:spacing w:val="-5"/>
          <w:w w:val="100"/>
          <w:sz w:val="28"/>
          <w:highlight w:val="none"/>
        </w:rPr>
        <w:t>（</w:t>
      </w:r>
      <w:r>
        <w:rPr>
          <w:rFonts w:ascii="Times New Roman" w:eastAsia="Times New Roman"/>
          <w:spacing w:val="-2"/>
          <w:w w:val="100"/>
          <w:sz w:val="28"/>
          <w:highlight w:val="none"/>
        </w:rPr>
        <w:t>H</w:t>
      </w:r>
      <w:r>
        <w:rPr>
          <w:rFonts w:ascii="Times New Roman" w:eastAsia="Times New Roman"/>
          <w:spacing w:val="1"/>
          <w:w w:val="101"/>
          <w:sz w:val="28"/>
          <w:highlight w:val="none"/>
          <w:vertAlign w:val="subscript"/>
        </w:rPr>
        <w:t>2</w:t>
      </w:r>
      <w:r>
        <w:rPr>
          <w:rFonts w:ascii="Times New Roman" w:eastAsia="Times New Roman"/>
          <w:spacing w:val="-2"/>
          <w:w w:val="100"/>
          <w:sz w:val="28"/>
          <w:highlight w:val="none"/>
          <w:vertAlign w:val="baseline"/>
        </w:rPr>
        <w:t>O</w:t>
      </w:r>
      <w:r>
        <w:rPr>
          <w:spacing w:val="-73"/>
          <w:w w:val="100"/>
          <w:sz w:val="28"/>
          <w:highlight w:val="none"/>
          <w:vertAlign w:val="baseline"/>
        </w:rPr>
        <w:t>）</w:t>
      </w:r>
      <w:r>
        <w:rPr>
          <w:spacing w:val="-27"/>
          <w:w w:val="100"/>
          <w:sz w:val="28"/>
          <w:highlight w:val="none"/>
          <w:vertAlign w:val="baseline"/>
        </w:rPr>
        <w:t>、氟利昂、二氧化碳</w:t>
      </w:r>
      <w:r>
        <w:rPr>
          <w:spacing w:val="-5"/>
          <w:w w:val="100"/>
          <w:sz w:val="28"/>
          <w:highlight w:val="none"/>
          <w:vertAlign w:val="baseline"/>
        </w:rPr>
        <w:t>（</w:t>
      </w:r>
      <w:r>
        <w:rPr>
          <w:rFonts w:ascii="Times New Roman" w:eastAsia="Times New Roman"/>
          <w:spacing w:val="-1"/>
          <w:w w:val="100"/>
          <w:sz w:val="28"/>
          <w:highlight w:val="none"/>
          <w:vertAlign w:val="baseline"/>
        </w:rPr>
        <w:t>C</w:t>
      </w:r>
      <w:r>
        <w:rPr>
          <w:rFonts w:ascii="Times New Roman" w:eastAsia="Times New Roman"/>
          <w:spacing w:val="-2"/>
          <w:w w:val="100"/>
          <w:sz w:val="28"/>
          <w:highlight w:val="none"/>
          <w:vertAlign w:val="baseline"/>
        </w:rPr>
        <w:t>O</w:t>
      </w:r>
      <w:r>
        <w:rPr>
          <w:rFonts w:ascii="Times New Roman" w:eastAsia="Times New Roman"/>
          <w:spacing w:val="1"/>
          <w:w w:val="101"/>
          <w:sz w:val="28"/>
          <w:highlight w:val="none"/>
          <w:vertAlign w:val="subscript"/>
        </w:rPr>
        <w:t>2</w:t>
      </w:r>
      <w:r>
        <w:rPr>
          <w:spacing w:val="-73"/>
          <w:w w:val="100"/>
          <w:sz w:val="28"/>
          <w:highlight w:val="none"/>
          <w:vertAlign w:val="baseline"/>
        </w:rPr>
        <w:t>）</w:t>
      </w:r>
      <w:r>
        <w:rPr>
          <w:spacing w:val="-30"/>
          <w:w w:val="100"/>
          <w:sz w:val="28"/>
          <w:highlight w:val="none"/>
          <w:vertAlign w:val="baseline"/>
        </w:rPr>
        <w:t>、氧化亚氮</w:t>
      </w:r>
      <w:r>
        <w:rPr>
          <w:spacing w:val="-5"/>
          <w:w w:val="100"/>
          <w:sz w:val="28"/>
          <w:highlight w:val="none"/>
          <w:vertAlign w:val="baseline"/>
        </w:rPr>
        <w:t>（</w:t>
      </w:r>
      <w:r>
        <w:rPr>
          <w:rFonts w:ascii="Times New Roman" w:eastAsia="Times New Roman"/>
          <w:spacing w:val="1"/>
          <w:w w:val="100"/>
          <w:sz w:val="28"/>
          <w:highlight w:val="none"/>
          <w:vertAlign w:val="baseline"/>
        </w:rPr>
        <w:t>N</w:t>
      </w:r>
      <w:r>
        <w:rPr>
          <w:rFonts w:ascii="Times New Roman" w:eastAsia="Times New Roman"/>
          <w:spacing w:val="-2"/>
          <w:w w:val="101"/>
          <w:sz w:val="28"/>
          <w:highlight w:val="none"/>
          <w:vertAlign w:val="subscript"/>
        </w:rPr>
        <w:t>2</w:t>
      </w:r>
      <w:r>
        <w:rPr>
          <w:rFonts w:ascii="Times New Roman" w:eastAsia="Times New Roman"/>
          <w:spacing w:val="-2"/>
          <w:w w:val="100"/>
          <w:sz w:val="28"/>
          <w:highlight w:val="none"/>
          <w:vertAlign w:val="baseline"/>
        </w:rPr>
        <w:t>O</w:t>
      </w:r>
      <w:r>
        <w:rPr>
          <w:spacing w:val="-70"/>
          <w:w w:val="100"/>
          <w:sz w:val="28"/>
          <w:highlight w:val="none"/>
          <w:vertAlign w:val="baseline"/>
        </w:rPr>
        <w:t>）</w:t>
      </w:r>
      <w:r>
        <w:rPr>
          <w:spacing w:val="-48"/>
          <w:w w:val="100"/>
          <w:sz w:val="28"/>
          <w:highlight w:val="none"/>
          <w:vertAlign w:val="baseline"/>
        </w:rPr>
        <w:t>、甲烷</w:t>
      </w:r>
      <w:r>
        <w:rPr>
          <w:spacing w:val="-3"/>
          <w:w w:val="100"/>
          <w:sz w:val="28"/>
          <w:highlight w:val="none"/>
          <w:vertAlign w:val="baseline"/>
        </w:rPr>
        <w:t>（</w:t>
      </w:r>
      <w:r>
        <w:rPr>
          <w:rFonts w:ascii="Times New Roman" w:eastAsia="Times New Roman"/>
          <w:spacing w:val="-1"/>
          <w:w w:val="100"/>
          <w:sz w:val="28"/>
          <w:highlight w:val="none"/>
          <w:vertAlign w:val="baseline"/>
        </w:rPr>
        <w:t>C</w:t>
      </w:r>
      <w:r>
        <w:rPr>
          <w:rFonts w:ascii="Times New Roman" w:eastAsia="Times New Roman"/>
          <w:spacing w:val="-2"/>
          <w:w w:val="100"/>
          <w:sz w:val="28"/>
          <w:highlight w:val="none"/>
          <w:vertAlign w:val="baseline"/>
        </w:rPr>
        <w:t>H</w:t>
      </w:r>
      <w:r>
        <w:rPr>
          <w:rFonts w:ascii="Times New Roman" w:eastAsia="Times New Roman"/>
          <w:spacing w:val="-2"/>
          <w:w w:val="101"/>
          <w:sz w:val="28"/>
          <w:highlight w:val="none"/>
          <w:vertAlign w:val="subscript"/>
        </w:rPr>
        <w:t>4</w:t>
      </w:r>
      <w:r>
        <w:rPr>
          <w:spacing w:val="-140"/>
          <w:w w:val="100"/>
          <w:sz w:val="28"/>
          <w:highlight w:val="none"/>
          <w:vertAlign w:val="baseline"/>
        </w:rPr>
        <w:t>）</w:t>
      </w:r>
      <w:r>
        <w:rPr>
          <w:w w:val="100"/>
          <w:sz w:val="28"/>
          <w:highlight w:val="none"/>
          <w:vertAlign w:val="baseline"/>
        </w:rPr>
        <w:t>、</w:t>
      </w:r>
      <w:r>
        <w:rPr>
          <w:spacing w:val="-2"/>
          <w:sz w:val="28"/>
          <w:highlight w:val="none"/>
          <w:vertAlign w:val="baseline"/>
        </w:rPr>
        <w:t>臭氧</w:t>
      </w:r>
      <w:r>
        <w:rPr>
          <w:sz w:val="28"/>
          <w:highlight w:val="none"/>
          <w:vertAlign w:val="baseline"/>
        </w:rPr>
        <w:t>（</w:t>
      </w:r>
      <w:r>
        <w:rPr>
          <w:rFonts w:ascii="Times New Roman" w:eastAsia="Times New Roman"/>
          <w:sz w:val="28"/>
          <w:highlight w:val="none"/>
          <w:vertAlign w:val="baseline"/>
        </w:rPr>
        <w:t>O</w:t>
      </w:r>
      <w:r>
        <w:rPr>
          <w:rFonts w:ascii="Times New Roman" w:eastAsia="Times New Roman"/>
          <w:sz w:val="28"/>
          <w:highlight w:val="none"/>
          <w:vertAlign w:val="subscript"/>
        </w:rPr>
        <w:t>3</w:t>
      </w:r>
      <w:r>
        <w:rPr>
          <w:sz w:val="28"/>
          <w:highlight w:val="none"/>
          <w:vertAlign w:val="baseline"/>
        </w:rPr>
        <w:t>）</w:t>
      </w:r>
      <w:r>
        <w:rPr>
          <w:spacing w:val="-3"/>
          <w:sz w:val="28"/>
          <w:highlight w:val="none"/>
          <w:vertAlign w:val="baseline"/>
        </w:rPr>
        <w:t>、氢氟碳化物、全氟碳化物、六氟化硫等的排放。</w:t>
      </w:r>
    </w:p>
    <w:p>
      <w:pPr>
        <w:pStyle w:val="15"/>
        <w:numPr>
          <w:ilvl w:val="0"/>
          <w:numId w:val="1"/>
        </w:numPr>
        <w:tabs>
          <w:tab w:val="left" w:pos="2109"/>
        </w:tabs>
        <w:spacing w:before="0" w:after="0" w:line="386" w:lineRule="auto"/>
        <w:ind w:left="1206" w:leftChars="0" w:right="1203" w:rightChars="0" w:firstLine="600" w:firstLineChars="0"/>
        <w:jc w:val="left"/>
        <w:rPr>
          <w:sz w:val="28"/>
          <w:highlight w:val="none"/>
        </w:rPr>
      </w:pPr>
      <w:r>
        <w:rPr>
          <w:b/>
          <w:spacing w:val="-7"/>
          <w:sz w:val="30"/>
          <w:highlight w:val="none"/>
        </w:rPr>
        <w:t>环境保护税：</w:t>
      </w:r>
      <w:r>
        <w:rPr>
          <w:spacing w:val="-12"/>
          <w:sz w:val="28"/>
          <w:highlight w:val="none"/>
        </w:rPr>
        <w:t>针对污水、废气、噪音和废弃物等突出的“显性污</w:t>
      </w:r>
      <w:r>
        <w:rPr>
          <w:spacing w:val="-7"/>
          <w:sz w:val="28"/>
          <w:highlight w:val="none"/>
        </w:rPr>
        <w:t>染”进行强制征税。</w:t>
      </w:r>
    </w:p>
    <w:p>
      <w:pPr>
        <w:pStyle w:val="15"/>
        <w:numPr>
          <w:ilvl w:val="0"/>
          <w:numId w:val="1"/>
        </w:numPr>
        <w:tabs>
          <w:tab w:val="left" w:pos="1989"/>
        </w:tabs>
        <w:spacing w:before="7" w:after="0" w:line="400" w:lineRule="auto"/>
        <w:ind w:left="1206" w:leftChars="0" w:right="1064" w:rightChars="0" w:firstLine="600" w:firstLineChars="0"/>
        <w:jc w:val="left"/>
        <w:rPr>
          <w:sz w:val="28"/>
          <w:highlight w:val="none"/>
        </w:rPr>
      </w:pPr>
      <w:r>
        <w:rPr>
          <w:b/>
          <w:sz w:val="30"/>
          <w:highlight w:val="none"/>
        </w:rPr>
        <w:t>固体废物，</w:t>
      </w:r>
      <w:r>
        <w:rPr>
          <w:spacing w:val="-3"/>
          <w:sz w:val="28"/>
          <w:highlight w:val="none"/>
        </w:rPr>
        <w:t>是指在生产、生活和其他活动中产生的丧失原有利用价值或者虽未丧失利用价值但被抛弃或者放弃的固态、半固态和置于容</w:t>
      </w:r>
      <w:r>
        <w:rPr>
          <w:spacing w:val="-10"/>
          <w:sz w:val="28"/>
          <w:highlight w:val="none"/>
        </w:rPr>
        <w:t>器中的气 态的物品、物质以及法律、行政法规规定纳入固体废物管理的</w:t>
      </w:r>
      <w:r>
        <w:rPr>
          <w:spacing w:val="-17"/>
          <w:sz w:val="28"/>
          <w:highlight w:val="none"/>
        </w:rPr>
        <w:t xml:space="preserve">物品、物 质。经无害化加工处理，并且符合强制性国家产产品质量标准， </w:t>
      </w:r>
      <w:r>
        <w:rPr>
          <w:spacing w:val="-10"/>
          <w:sz w:val="28"/>
          <w:highlight w:val="none"/>
        </w:rPr>
        <w:t>不会危 害公众健康和生态安全，或者根据固体废物鉴别标准和鉴别程序</w:t>
      </w:r>
      <w:r>
        <w:rPr>
          <w:spacing w:val="-4"/>
          <w:sz w:val="28"/>
          <w:highlight w:val="none"/>
        </w:rPr>
        <w:t>认定为 不属于固体废物的除外。</w:t>
      </w:r>
    </w:p>
    <w:p>
      <w:pPr>
        <w:pStyle w:val="15"/>
        <w:numPr>
          <w:ilvl w:val="0"/>
          <w:numId w:val="1"/>
        </w:numPr>
        <w:tabs>
          <w:tab w:val="left" w:pos="1946"/>
        </w:tabs>
        <w:spacing w:before="0" w:after="0" w:line="371" w:lineRule="exact"/>
        <w:ind w:left="1206" w:leftChars="0" w:right="0" w:rightChars="0" w:firstLine="600" w:firstLineChars="0"/>
        <w:jc w:val="left"/>
        <w:rPr>
          <w:sz w:val="28"/>
          <w:highlight w:val="none"/>
        </w:rPr>
      </w:pPr>
      <w:r>
        <w:rPr>
          <w:b/>
          <w:sz w:val="30"/>
          <w:highlight w:val="none"/>
        </w:rPr>
        <w:t>危险废物，</w:t>
      </w:r>
      <w:r>
        <w:rPr>
          <w:sz w:val="28"/>
          <w:highlight w:val="none"/>
        </w:rPr>
        <w:t>是指列入国家危险废物名录或者根据国家规定的危险</w:t>
      </w:r>
    </w:p>
    <w:p>
      <w:pPr>
        <w:pStyle w:val="2"/>
        <w:spacing w:before="234"/>
        <w:ind w:left="1206"/>
        <w:rPr>
          <w:highlight w:val="none"/>
        </w:rPr>
      </w:pPr>
      <w:r>
        <w:rPr>
          <w:highlight w:val="none"/>
        </w:rPr>
        <w:t>废物鉴别标准和鉴别方法认定的具有危险特性的固体废物。</w:t>
      </w:r>
    </w:p>
    <w:p>
      <w:pPr>
        <w:spacing w:after="0"/>
        <w:rPr>
          <w:highlight w:val="none"/>
        </w:rPr>
        <w:sectPr>
          <w:footerReference r:id="rId7" w:type="default"/>
          <w:pgSz w:w="11910" w:h="16840"/>
          <w:pgMar w:top="1580" w:right="380" w:bottom="1180" w:left="380" w:header="0" w:footer="989" w:gutter="0"/>
          <w:pgBorders>
            <w:top w:val="none" w:sz="0" w:space="0"/>
            <w:left w:val="none" w:sz="0" w:space="0"/>
            <w:bottom w:val="none" w:sz="0" w:space="0"/>
            <w:right w:val="none" w:sz="0" w:space="0"/>
          </w:pgBorders>
          <w:pgNumType w:start="1"/>
          <w:cols w:space="720" w:num="1"/>
        </w:sectPr>
      </w:pPr>
    </w:p>
    <w:p>
      <w:pPr>
        <w:pStyle w:val="3"/>
        <w:spacing w:before="12"/>
        <w:rPr>
          <w:highlight w:val="none"/>
        </w:rPr>
      </w:pPr>
      <w:bookmarkStart w:id="3" w:name="二、关键环境信息提要"/>
      <w:bookmarkEnd w:id="3"/>
      <w:bookmarkStart w:id="4" w:name="_bookmark1"/>
      <w:bookmarkEnd w:id="4"/>
      <w:r>
        <w:rPr>
          <w:highlight w:val="none"/>
        </w:rPr>
        <w:t>二、关键环境信息提要</w:t>
      </w:r>
    </w:p>
    <w:p>
      <w:pPr>
        <w:pStyle w:val="7"/>
        <w:numPr>
          <w:ilvl w:val="0"/>
          <w:numId w:val="2"/>
        </w:numPr>
        <w:tabs>
          <w:tab w:val="left" w:pos="1660"/>
        </w:tabs>
        <w:spacing w:before="282" w:after="0" w:line="240" w:lineRule="auto"/>
        <w:ind w:left="1660" w:right="0" w:hanging="454"/>
        <w:jc w:val="left"/>
        <w:rPr>
          <w:highlight w:val="none"/>
        </w:rPr>
      </w:pPr>
      <w:bookmarkStart w:id="5" w:name="1. 年度生态环境行政许可变更情况"/>
      <w:bookmarkEnd w:id="5"/>
      <w:bookmarkStart w:id="6" w:name="1. 年度生态环境行政许可变更情况"/>
      <w:bookmarkEnd w:id="6"/>
      <w:r>
        <w:rPr>
          <w:highlight w:val="none"/>
        </w:rPr>
        <w:t>年度生态环境行政许可变更情况</w:t>
      </w:r>
    </w:p>
    <w:p>
      <w:pPr>
        <w:pStyle w:val="2"/>
        <w:spacing w:before="233"/>
        <w:ind w:firstLine="1680" w:firstLineChars="600"/>
        <w:rPr>
          <w:rFonts w:ascii="Times New Roman" w:eastAsia="Times New Roman"/>
          <w:highlight w:val="none"/>
        </w:rPr>
      </w:pPr>
      <w:r>
        <w:rPr>
          <w:highlight w:val="none"/>
        </w:rPr>
        <w:t xml:space="preserve">公司首次申请的排污许可证有效期为 </w:t>
      </w:r>
      <w:r>
        <w:rPr>
          <w:rFonts w:ascii="Times New Roman" w:eastAsia="Times New Roman"/>
          <w:highlight w:val="none"/>
        </w:rPr>
        <w:t xml:space="preserve">2019 </w:t>
      </w:r>
      <w:r>
        <w:rPr>
          <w:highlight w:val="none"/>
        </w:rPr>
        <w:t xml:space="preserve">年 </w:t>
      </w:r>
      <w:r>
        <w:rPr>
          <w:rFonts w:hint="eastAsia"/>
          <w:highlight w:val="none"/>
          <w:lang w:val="en-US" w:eastAsia="zh-CN"/>
        </w:rPr>
        <w:t xml:space="preserve">9 </w:t>
      </w:r>
      <w:r>
        <w:rPr>
          <w:highlight w:val="none"/>
        </w:rPr>
        <w:t xml:space="preserve">月 </w:t>
      </w:r>
      <w:r>
        <w:rPr>
          <w:rFonts w:hint="eastAsia"/>
          <w:highlight w:val="none"/>
          <w:lang w:val="en-US" w:eastAsia="zh-CN"/>
        </w:rPr>
        <w:t xml:space="preserve">6 </w:t>
      </w:r>
      <w:r>
        <w:rPr>
          <w:highlight w:val="none"/>
        </w:rPr>
        <w:t xml:space="preserve">至 </w:t>
      </w:r>
      <w:r>
        <w:rPr>
          <w:rFonts w:ascii="Times New Roman" w:eastAsia="Times New Roman"/>
          <w:highlight w:val="none"/>
        </w:rPr>
        <w:t>2022</w:t>
      </w:r>
    </w:p>
    <w:p>
      <w:pPr>
        <w:pStyle w:val="2"/>
        <w:spacing w:before="244"/>
        <w:ind w:left="1206"/>
        <w:rPr>
          <w:highlight w:val="none"/>
        </w:rPr>
      </w:pPr>
      <w:r>
        <w:rPr>
          <w:highlight w:val="none"/>
        </w:rPr>
        <w:t xml:space="preserve">年 </w:t>
      </w:r>
      <w:r>
        <w:rPr>
          <w:rFonts w:hint="eastAsia"/>
          <w:highlight w:val="none"/>
          <w:lang w:val="en-US" w:eastAsia="zh-CN"/>
        </w:rPr>
        <w:t xml:space="preserve">9 </w:t>
      </w:r>
      <w:r>
        <w:rPr>
          <w:highlight w:val="none"/>
        </w:rPr>
        <w:t xml:space="preserve">月 </w:t>
      </w:r>
      <w:r>
        <w:rPr>
          <w:rFonts w:hint="eastAsia"/>
          <w:highlight w:val="none"/>
          <w:lang w:val="en-US" w:eastAsia="zh-CN"/>
        </w:rPr>
        <w:t>5 日</w:t>
      </w:r>
      <w:r>
        <w:rPr>
          <w:highlight w:val="none"/>
        </w:rPr>
        <w:t>，故无行政许可变更情况。</w:t>
      </w:r>
    </w:p>
    <w:p>
      <w:pPr>
        <w:pStyle w:val="7"/>
        <w:numPr>
          <w:ilvl w:val="0"/>
          <w:numId w:val="2"/>
        </w:numPr>
        <w:tabs>
          <w:tab w:val="left" w:pos="1660"/>
        </w:tabs>
        <w:spacing w:before="233" w:after="0" w:line="240" w:lineRule="auto"/>
        <w:ind w:left="1660" w:right="0" w:hanging="454"/>
        <w:jc w:val="left"/>
        <w:rPr>
          <w:highlight w:val="none"/>
        </w:rPr>
      </w:pPr>
      <w:bookmarkStart w:id="7" w:name="2. 年度主要污染物排放和碳排放情况"/>
      <w:bookmarkEnd w:id="7"/>
      <w:bookmarkStart w:id="8" w:name="2. 年度主要污染物排放和碳排放情况"/>
      <w:bookmarkEnd w:id="8"/>
      <w:r>
        <w:rPr>
          <w:highlight w:val="none"/>
        </w:rPr>
        <w:t>年度主要污染物排放和碳排放情况</w:t>
      </w:r>
    </w:p>
    <w:p>
      <w:pPr>
        <w:pStyle w:val="2"/>
        <w:spacing w:before="234" w:line="403" w:lineRule="auto"/>
        <w:ind w:left="1118" w:leftChars="508" w:right="1158" w:firstLine="560" w:firstLineChars="200"/>
        <w:rPr>
          <w:highlight w:val="none"/>
        </w:rPr>
      </w:pPr>
      <w:r>
        <w:rPr>
          <w:rFonts w:ascii="Times New Roman" w:eastAsia="Times New Roman"/>
          <w:highlight w:val="none"/>
        </w:rPr>
        <w:t xml:space="preserve">2021 </w:t>
      </w:r>
      <w:r>
        <w:rPr>
          <w:highlight w:val="none"/>
        </w:rPr>
        <w:t>年我公司通过加强废水、废气管控标准，污染物日常监测数据均符合排放标准。我公司暂不涉及碳排放相关信息。</w:t>
      </w:r>
    </w:p>
    <w:p>
      <w:pPr>
        <w:pStyle w:val="7"/>
        <w:numPr>
          <w:ilvl w:val="0"/>
          <w:numId w:val="2"/>
        </w:numPr>
        <w:tabs>
          <w:tab w:val="left" w:pos="1660"/>
        </w:tabs>
        <w:spacing w:before="0" w:after="0" w:line="373" w:lineRule="exact"/>
        <w:ind w:left="1660" w:right="0" w:hanging="454"/>
        <w:jc w:val="left"/>
        <w:rPr>
          <w:highlight w:val="none"/>
        </w:rPr>
      </w:pPr>
      <w:bookmarkStart w:id="9" w:name="3. 年度受到的生态环境行政处罚、司法判决情况"/>
      <w:bookmarkEnd w:id="9"/>
      <w:bookmarkStart w:id="10" w:name="3. 年度受到的生态环境行政处罚、司法判决情况"/>
      <w:bookmarkEnd w:id="10"/>
      <w:r>
        <w:rPr>
          <w:highlight w:val="none"/>
        </w:rPr>
        <w:t>年度受到的生态环境行政处罚、司法判决情况</w:t>
      </w:r>
    </w:p>
    <w:p>
      <w:pPr>
        <w:pStyle w:val="2"/>
        <w:spacing w:before="233"/>
        <w:ind w:firstLine="1680" w:firstLineChars="600"/>
        <w:rPr>
          <w:highlight w:val="none"/>
        </w:rPr>
      </w:pPr>
      <w:r>
        <w:rPr>
          <w:rFonts w:ascii="Times New Roman" w:eastAsia="Times New Roman"/>
          <w:highlight w:val="none"/>
        </w:rPr>
        <w:t xml:space="preserve">2021 </w:t>
      </w:r>
      <w:r>
        <w:rPr>
          <w:highlight w:val="none"/>
        </w:rPr>
        <w:t>年度本公司无任何生态环境行政处罚、司法判决信息。</w:t>
      </w:r>
    </w:p>
    <w:p>
      <w:pPr>
        <w:pStyle w:val="2"/>
        <w:spacing w:before="10"/>
        <w:rPr>
          <w:sz w:val="22"/>
          <w:highlight w:val="none"/>
        </w:rPr>
      </w:pPr>
    </w:p>
    <w:p>
      <w:pPr>
        <w:pStyle w:val="3"/>
        <w:rPr>
          <w:highlight w:val="none"/>
        </w:rPr>
      </w:pPr>
      <w:r>
        <w:rPr>
          <w:highlight w:val="none"/>
        </w:rPr>
        <w:t>三、企业基本信息</w:t>
      </w:r>
    </w:p>
    <w:p>
      <w:pPr>
        <w:pStyle w:val="7"/>
        <w:numPr>
          <w:ilvl w:val="0"/>
          <w:numId w:val="3"/>
        </w:numPr>
        <w:tabs>
          <w:tab w:val="left" w:pos="1660"/>
        </w:tabs>
        <w:spacing w:before="282" w:after="0" w:line="240" w:lineRule="auto"/>
        <w:ind w:left="1660" w:right="0" w:hanging="454"/>
        <w:jc w:val="left"/>
        <w:rPr>
          <w:highlight w:val="none"/>
        </w:rPr>
      </w:pPr>
      <w:bookmarkStart w:id="11" w:name="1. 企业概况"/>
      <w:bookmarkEnd w:id="11"/>
      <w:bookmarkStart w:id="12" w:name="1. 企业概况"/>
      <w:bookmarkEnd w:id="12"/>
      <w:r>
        <w:rPr>
          <w:highlight w:val="none"/>
        </w:rPr>
        <w:t>企业概况</w:t>
      </w:r>
    </w:p>
    <w:p>
      <w:pPr>
        <w:pStyle w:val="2"/>
        <w:spacing w:before="231" w:line="403" w:lineRule="auto"/>
        <w:ind w:left="1206" w:right="975" w:firstLine="561"/>
        <w:rPr>
          <w:spacing w:val="-3"/>
        </w:rPr>
      </w:pPr>
      <w:r>
        <w:rPr>
          <w:rFonts w:hint="eastAsia" w:ascii="宋体" w:hAnsi="宋体" w:cs="仿宋"/>
          <w:color w:val="000000"/>
          <w:sz w:val="28"/>
          <w:szCs w:val="28"/>
          <w:lang w:val="en-US" w:eastAsia="zh-CN"/>
        </w:rPr>
        <w:t>奇台县喇嘛湖梁工业园区污水处理及再生利用工程</w:t>
      </w:r>
      <w:r>
        <w:rPr>
          <w:rFonts w:hint="eastAsia" w:ascii="宋体" w:hAnsi="宋体" w:cs="仿宋"/>
          <w:color w:val="000000"/>
          <w:sz w:val="28"/>
          <w:szCs w:val="28"/>
        </w:rPr>
        <w:t>于2016年</w:t>
      </w:r>
      <w:r>
        <w:rPr>
          <w:rFonts w:hint="eastAsia" w:ascii="宋体" w:hAnsi="宋体" w:cs="仿宋"/>
          <w:color w:val="000000"/>
          <w:sz w:val="28"/>
          <w:szCs w:val="28"/>
          <w:lang w:val="en-US" w:eastAsia="zh-CN"/>
        </w:rPr>
        <w:t>初</w:t>
      </w:r>
      <w:r>
        <w:rPr>
          <w:rFonts w:hint="eastAsia" w:ascii="宋体" w:hAnsi="宋体" w:cs="仿宋"/>
          <w:color w:val="000000"/>
          <w:sz w:val="28"/>
          <w:szCs w:val="28"/>
        </w:rPr>
        <w:t>动工建设，2018年5月</w:t>
      </w:r>
      <w:r>
        <w:rPr>
          <w:rFonts w:hint="eastAsia" w:ascii="宋体" w:hAnsi="宋体" w:cs="仿宋"/>
          <w:color w:val="000000"/>
          <w:sz w:val="28"/>
          <w:szCs w:val="28"/>
          <w:lang w:val="en-US" w:eastAsia="zh-CN"/>
        </w:rPr>
        <w:t>份基建完毕</w:t>
      </w:r>
      <w:r>
        <w:rPr>
          <w:rFonts w:hint="eastAsia" w:ascii="宋体" w:hAnsi="宋体" w:cs="仿宋"/>
          <w:color w:val="000000"/>
          <w:sz w:val="28"/>
          <w:szCs w:val="28"/>
        </w:rPr>
        <w:t>，7月</w:t>
      </w:r>
      <w:r>
        <w:rPr>
          <w:rFonts w:hint="eastAsia" w:ascii="宋体" w:hAnsi="宋体" w:cs="仿宋"/>
          <w:color w:val="000000"/>
          <w:sz w:val="28"/>
          <w:szCs w:val="28"/>
          <w:lang w:val="en-US" w:eastAsia="zh-CN"/>
        </w:rPr>
        <w:t>份开始</w:t>
      </w:r>
      <w:r>
        <w:rPr>
          <w:rFonts w:hint="eastAsia" w:ascii="宋体" w:hAnsi="宋体" w:cs="仿宋"/>
          <w:color w:val="000000"/>
          <w:sz w:val="28"/>
          <w:szCs w:val="28"/>
        </w:rPr>
        <w:t>调试运行</w:t>
      </w:r>
      <w:r>
        <w:rPr>
          <w:rFonts w:hint="eastAsia" w:ascii="宋体" w:hAnsi="宋体" w:cs="仿宋"/>
          <w:color w:val="000000"/>
          <w:sz w:val="28"/>
          <w:szCs w:val="28"/>
          <w:lang w:eastAsia="zh-CN"/>
        </w:rPr>
        <w:t>，</w:t>
      </w:r>
      <w:r>
        <w:rPr>
          <w:rFonts w:hint="eastAsia" w:ascii="宋体" w:hAnsi="宋体" w:cs="仿宋"/>
          <w:color w:val="000000"/>
          <w:sz w:val="28"/>
          <w:szCs w:val="28"/>
          <w:lang w:val="en-US" w:eastAsia="zh-CN"/>
        </w:rPr>
        <w:t>于</w:t>
      </w:r>
      <w:r>
        <w:rPr>
          <w:rFonts w:hint="eastAsia" w:ascii="宋体" w:hAnsi="宋体" w:cs="仿宋"/>
          <w:color w:val="000000"/>
          <w:sz w:val="28"/>
          <w:szCs w:val="28"/>
        </w:rPr>
        <w:t>8月</w:t>
      </w:r>
      <w:r>
        <w:rPr>
          <w:rFonts w:hint="eastAsia" w:ascii="宋体" w:hAnsi="宋体" w:cs="仿宋"/>
          <w:color w:val="000000"/>
          <w:sz w:val="28"/>
          <w:szCs w:val="28"/>
          <w:lang w:val="en-US" w:eastAsia="zh-CN"/>
        </w:rPr>
        <w:t>份调试完毕并投入试运行</w:t>
      </w:r>
      <w:r>
        <w:rPr>
          <w:rFonts w:hint="eastAsia" w:ascii="宋体" w:hAnsi="宋体" w:cs="仿宋"/>
          <w:color w:val="000000"/>
          <w:sz w:val="28"/>
          <w:szCs w:val="28"/>
        </w:rPr>
        <w:t>。</w:t>
      </w:r>
      <w:r>
        <w:rPr>
          <w:rFonts w:hint="eastAsia" w:ascii="宋体" w:hAnsi="宋体" w:cs="仿宋"/>
          <w:color w:val="000000"/>
          <w:sz w:val="28"/>
          <w:szCs w:val="28"/>
          <w:lang w:val="en-US" w:eastAsia="zh-CN"/>
        </w:rPr>
        <w:t>2019年6月-2020年10月由奇台科发环保科技有限公司试运行，2020年11月奇台县人民政府委托下属单位奇台产业园区管委会与奇台县科发环保科技有限公司正式签订委托运营协议开始运行。</w:t>
      </w:r>
      <w:r>
        <w:rPr>
          <w:rFonts w:hint="eastAsia" w:ascii="宋体" w:hAnsi="宋体" w:cs="宋体"/>
          <w:sz w:val="28"/>
          <w:szCs w:val="28"/>
        </w:rPr>
        <w:t>本</w:t>
      </w:r>
      <w:r>
        <w:rPr>
          <w:rFonts w:hint="eastAsia" w:ascii="宋体" w:hAnsi="宋体" w:cs="仿宋"/>
          <w:color w:val="000000"/>
          <w:sz w:val="28"/>
          <w:szCs w:val="28"/>
        </w:rPr>
        <w:t>项目属于新建项目，建设规模为处理污水量25000m3/d，以及公用工程及辅助工程。本项目污水处理工艺采用“水解酸化+A2/O+MBR”，污泥处理工艺采用“重力浓缩+板框压滤”，消毒工艺采用次氯酸钠消毒</w:t>
      </w:r>
      <w:r>
        <w:rPr>
          <w:rFonts w:hint="eastAsia" w:cs="仿宋"/>
          <w:color w:val="000000"/>
          <w:sz w:val="28"/>
          <w:szCs w:val="28"/>
          <w:lang w:eastAsia="zh-CN"/>
        </w:rPr>
        <w:t>。</w:t>
      </w:r>
      <w:r>
        <w:rPr>
          <w:rFonts w:hint="eastAsia" w:ascii="宋体" w:hAnsi="宋体" w:cs="仿宋"/>
          <w:color w:val="000000"/>
          <w:sz w:val="28"/>
          <w:szCs w:val="28"/>
        </w:rPr>
        <w:t>本项目处理的污水为奇台县喇嘛湖梁工业园区（新疆蓝山屯河能源有限公司和新疆天山电力股份有限公司）的工业废水和少量的生活污水，厂区总占地面积约71148m2。项目计划投资3</w:t>
      </w:r>
      <w:r>
        <w:rPr>
          <w:rFonts w:hint="eastAsia" w:ascii="宋体" w:hAnsi="宋体" w:cs="仿宋"/>
          <w:color w:val="000000"/>
          <w:sz w:val="28"/>
          <w:szCs w:val="28"/>
          <w:lang w:val="en-US" w:eastAsia="zh-CN"/>
        </w:rPr>
        <w:t>.</w:t>
      </w:r>
      <w:r>
        <w:rPr>
          <w:rFonts w:hint="eastAsia" w:ascii="宋体" w:hAnsi="宋体" w:cs="仿宋"/>
          <w:color w:val="000000"/>
          <w:sz w:val="28"/>
          <w:szCs w:val="28"/>
        </w:rPr>
        <w:t>6</w:t>
      </w:r>
      <w:r>
        <w:rPr>
          <w:rFonts w:hint="eastAsia" w:ascii="宋体" w:hAnsi="宋体" w:cs="仿宋"/>
          <w:color w:val="000000"/>
          <w:sz w:val="28"/>
          <w:szCs w:val="28"/>
          <w:lang w:val="en-US" w:eastAsia="zh-CN"/>
        </w:rPr>
        <w:t>1</w:t>
      </w:r>
      <w:r>
        <w:rPr>
          <w:rFonts w:hint="eastAsia" w:ascii="宋体" w:hAnsi="宋体" w:cs="仿宋"/>
          <w:color w:val="000000"/>
          <w:sz w:val="28"/>
          <w:szCs w:val="28"/>
          <w:lang w:eastAsia="zh-CN"/>
        </w:rPr>
        <w:t>亿</w:t>
      </w:r>
      <w:r>
        <w:rPr>
          <w:rFonts w:hint="eastAsia" w:ascii="宋体" w:hAnsi="宋体" w:cs="仿宋"/>
          <w:color w:val="000000"/>
          <w:sz w:val="28"/>
          <w:szCs w:val="28"/>
        </w:rPr>
        <w:t>元，实际投资约1</w:t>
      </w:r>
      <w:r>
        <w:rPr>
          <w:rFonts w:hint="eastAsia" w:ascii="宋体" w:hAnsi="宋体" w:cs="仿宋"/>
          <w:color w:val="000000"/>
          <w:sz w:val="28"/>
          <w:szCs w:val="28"/>
          <w:lang w:val="en-US" w:eastAsia="zh-CN"/>
        </w:rPr>
        <w:t>.</w:t>
      </w:r>
      <w:r>
        <w:rPr>
          <w:rFonts w:hint="eastAsia" w:ascii="宋体" w:hAnsi="宋体" w:cs="仿宋"/>
          <w:color w:val="000000"/>
          <w:sz w:val="28"/>
          <w:szCs w:val="28"/>
        </w:rPr>
        <w:t>6</w:t>
      </w:r>
      <w:r>
        <w:rPr>
          <w:rFonts w:hint="eastAsia" w:ascii="宋体" w:hAnsi="宋体" w:cs="仿宋"/>
          <w:color w:val="000000"/>
          <w:sz w:val="28"/>
          <w:szCs w:val="28"/>
          <w:lang w:val="en-US" w:eastAsia="zh-CN"/>
        </w:rPr>
        <w:t>7</w:t>
      </w:r>
      <w:r>
        <w:rPr>
          <w:rFonts w:hint="eastAsia" w:ascii="宋体" w:hAnsi="宋体" w:cs="仿宋"/>
          <w:color w:val="000000"/>
          <w:sz w:val="28"/>
          <w:szCs w:val="28"/>
          <w:lang w:eastAsia="zh-CN"/>
        </w:rPr>
        <w:t>亿</w:t>
      </w:r>
      <w:r>
        <w:rPr>
          <w:rFonts w:hint="eastAsia" w:ascii="宋体" w:hAnsi="宋体" w:cs="仿宋"/>
          <w:color w:val="000000"/>
          <w:sz w:val="28"/>
          <w:szCs w:val="28"/>
        </w:rPr>
        <w:t>元。本项目属于环保工程，均为环保投资</w:t>
      </w:r>
      <w:r>
        <w:rPr>
          <w:rFonts w:hint="eastAsia" w:cs="仿宋"/>
          <w:color w:val="000000"/>
          <w:sz w:val="28"/>
          <w:szCs w:val="28"/>
          <w:lang w:eastAsia="zh-CN"/>
        </w:rPr>
        <w:t>。</w:t>
      </w:r>
      <w:r>
        <w:rPr>
          <w:spacing w:val="-3"/>
        </w:rPr>
        <w:t xml:space="preserve"> </w:t>
      </w:r>
    </w:p>
    <w:p>
      <w:pPr>
        <w:pStyle w:val="2"/>
        <w:spacing w:before="231" w:line="403" w:lineRule="auto"/>
        <w:ind w:left="1206" w:right="975" w:firstLine="561"/>
        <w:rPr>
          <w:spacing w:val="-3"/>
        </w:rPr>
      </w:pPr>
      <w:r>
        <w:rPr>
          <w:rFonts w:hint="eastAsia" w:ascii="宋体" w:hAnsi="宋体" w:cs="仿宋"/>
          <w:color w:val="000000"/>
          <w:sz w:val="28"/>
          <w:szCs w:val="28"/>
        </w:rPr>
        <w:t>该工程于2016年8月动工开建，2018年8月进入试运行。2017年6月30日取得由新疆维吾尔自治区环境保护厅出具的《奇台县喇嘛湖梁工业园区污水处理及再生利用工程</w:t>
      </w:r>
      <w:r>
        <w:rPr>
          <w:rFonts w:hint="eastAsia" w:ascii="宋体" w:hAnsi="宋体" w:cs="仿宋"/>
          <w:color w:val="000000"/>
          <w:sz w:val="28"/>
          <w:szCs w:val="28"/>
          <w:lang w:val="zh-CN"/>
        </w:rPr>
        <w:t>环境影响报告书的批复</w:t>
      </w:r>
      <w:r>
        <w:rPr>
          <w:rFonts w:hint="eastAsia" w:ascii="宋体" w:hAnsi="宋体" w:cs="仿宋"/>
          <w:color w:val="000000"/>
          <w:sz w:val="28"/>
          <w:szCs w:val="28"/>
        </w:rPr>
        <w:t>》（新环函﹝2017﹞970号）。</w:t>
      </w:r>
      <w:r>
        <w:rPr>
          <w:rFonts w:hint="eastAsia" w:ascii="宋体" w:hAnsi="宋体" w:cs="仿宋"/>
          <w:color w:val="000000"/>
          <w:sz w:val="28"/>
          <w:szCs w:val="28"/>
          <w:lang w:val="en-US" w:eastAsia="zh-CN"/>
        </w:rPr>
        <w:t>2018年8月18日通过了</w:t>
      </w:r>
      <w:r>
        <w:rPr>
          <w:rFonts w:hint="eastAsia" w:ascii="宋体" w:hAnsi="宋体" w:cs="仿宋"/>
          <w:color w:val="000000"/>
          <w:sz w:val="28"/>
          <w:szCs w:val="28"/>
        </w:rPr>
        <w:t>奇台县喇嘛湖梁工业园区污水处理及再生利用工程</w:t>
      </w:r>
      <w:r>
        <w:rPr>
          <w:rFonts w:hint="eastAsia" w:ascii="宋体" w:hAnsi="宋体" w:cs="仿宋"/>
          <w:color w:val="000000"/>
          <w:sz w:val="28"/>
          <w:szCs w:val="28"/>
          <w:lang w:eastAsia="zh-CN"/>
        </w:rPr>
        <w:t>项目竣工环境保护验收。</w:t>
      </w:r>
    </w:p>
    <w:p>
      <w:pPr>
        <w:pStyle w:val="2"/>
        <w:spacing w:before="12"/>
        <w:ind w:left="1206"/>
        <w:rPr>
          <w:highlight w:val="none"/>
        </w:rPr>
      </w:pPr>
      <w:r>
        <w:rPr>
          <w:highlight w:val="none"/>
        </w:rPr>
        <w:t>情况如表</w:t>
      </w:r>
      <w:r>
        <w:rPr>
          <w:rFonts w:ascii="Times New Roman" w:eastAsia="Times New Roman"/>
          <w:highlight w:val="none"/>
        </w:rPr>
        <w:t xml:space="preserve">-1 </w:t>
      </w:r>
      <w:r>
        <w:rPr>
          <w:highlight w:val="none"/>
        </w:rPr>
        <w:t>所示：</w:t>
      </w:r>
    </w:p>
    <w:p>
      <w:pPr>
        <w:pStyle w:val="2"/>
        <w:spacing w:before="231" w:line="403" w:lineRule="auto"/>
        <w:ind w:right="975"/>
        <w:jc w:val="center"/>
        <w:rPr>
          <w:b/>
          <w:sz w:val="24"/>
          <w:highlight w:val="none"/>
        </w:rPr>
      </w:pPr>
      <w:r>
        <w:rPr>
          <w:rFonts w:hint="eastAsia"/>
          <w:b/>
          <w:sz w:val="24"/>
          <w:highlight w:val="none"/>
          <w:lang w:val="en-US" w:eastAsia="zh-CN"/>
        </w:rPr>
        <w:t xml:space="preserve">      </w:t>
      </w:r>
      <w:r>
        <w:rPr>
          <w:b/>
          <w:sz w:val="24"/>
          <w:highlight w:val="none"/>
        </w:rPr>
        <w:t>表</w:t>
      </w:r>
      <w:r>
        <w:rPr>
          <w:rFonts w:ascii="Times New Roman" w:eastAsia="Times New Roman"/>
          <w:b/>
          <w:sz w:val="24"/>
          <w:highlight w:val="none"/>
        </w:rPr>
        <w:t xml:space="preserve">-1 </w:t>
      </w:r>
      <w:r>
        <w:rPr>
          <w:b/>
          <w:sz w:val="24"/>
          <w:highlight w:val="none"/>
        </w:rPr>
        <w:t>企业基本信息表</w:t>
      </w:r>
    </w:p>
    <w:tbl>
      <w:tblPr>
        <w:tblStyle w:val="12"/>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2672"/>
        <w:gridCol w:w="1193"/>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089"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企业名称</w:t>
            </w:r>
          </w:p>
        </w:tc>
        <w:tc>
          <w:tcPr>
            <w:tcW w:w="6621" w:type="dxa"/>
            <w:gridSpan w:val="3"/>
            <w:vAlign w:val="center"/>
          </w:tcPr>
          <w:p>
            <w:pPr>
              <w:spacing w:before="0" w:line="240" w:lineRule="exact"/>
              <w:ind w:left="0" w:right="0" w:firstLine="1200" w:firstLineChars="500"/>
              <w:jc w:val="left"/>
              <w:rPr>
                <w:rFonts w:hint="eastAsia"/>
                <w:sz w:val="24"/>
                <w:lang w:val="en-US" w:eastAsia="zh-CN"/>
              </w:rPr>
            </w:pPr>
          </w:p>
          <w:p>
            <w:pPr>
              <w:spacing w:before="0" w:line="240" w:lineRule="exact"/>
              <w:ind w:left="0" w:right="0" w:firstLine="1200" w:firstLineChars="500"/>
              <w:jc w:val="left"/>
              <w:rPr>
                <w:sz w:val="24"/>
              </w:rPr>
            </w:pPr>
            <w:r>
              <w:rPr>
                <w:rFonts w:hint="eastAsia"/>
                <w:sz w:val="24"/>
                <w:lang w:val="en-US" w:eastAsia="zh-CN"/>
              </w:rPr>
              <w:t>奇台县科发环保</w:t>
            </w:r>
            <w:r>
              <w:rPr>
                <w:sz w:val="24"/>
              </w:rPr>
              <w:t>科技有限公司</w:t>
            </w:r>
          </w:p>
          <w:p>
            <w:pPr>
              <w:autoSpaceDE w:val="0"/>
              <w:autoSpaceDN w:val="0"/>
              <w:jc w:val="center"/>
              <w:rPr>
                <w:rFonts w:hint="eastAsia" w:ascii="宋体" w:hAnsi="宋体" w:eastAsia="宋体" w:cs="宋体"/>
                <w:kern w:val="0"/>
                <w:sz w:val="24"/>
                <w:szCs w:val="24"/>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89"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污染源类型</w:t>
            </w:r>
          </w:p>
        </w:tc>
        <w:tc>
          <w:tcPr>
            <w:tcW w:w="6621" w:type="dxa"/>
            <w:gridSpan w:val="3"/>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□废气企业             □废水企业</w:t>
            </w:r>
          </w:p>
          <w:p>
            <w:pPr>
              <w:autoSpaceDE w:val="0"/>
              <w:autoSpaceDN w:val="0"/>
              <w:jc w:val="center"/>
              <w:rPr>
                <w:rFonts w:hint="eastAsia" w:ascii="宋体" w:hAnsi="宋体" w:eastAsia="宋体" w:cs="宋体"/>
                <w:kern w:val="0"/>
                <w:sz w:val="24"/>
                <w:szCs w:val="24"/>
                <w:highlight w:val="none"/>
                <w:lang w:bidi="zh-CN"/>
              </w:rPr>
            </w:pPr>
            <w:r>
              <w:rPr>
                <w:rFonts w:hint="eastAsia" w:cs="宋体"/>
                <w:kern w:val="0"/>
                <w:sz w:val="24"/>
                <w:szCs w:val="24"/>
                <w:highlight w:val="none"/>
                <w:lang w:bidi="zh-CN"/>
              </w:rPr>
              <w:sym w:font="Wingdings 2" w:char="0052"/>
            </w:r>
            <w:r>
              <w:rPr>
                <w:rFonts w:hint="eastAsia" w:ascii="宋体" w:hAnsi="宋体" w:eastAsia="宋体" w:cs="宋体"/>
                <w:kern w:val="0"/>
                <w:sz w:val="24"/>
                <w:szCs w:val="24"/>
                <w:highlight w:val="none"/>
                <w:lang w:bidi="zh-CN"/>
              </w:rPr>
              <w:t>污水处理厂           □重金属企业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9"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地址</w:t>
            </w:r>
          </w:p>
        </w:tc>
        <w:tc>
          <w:tcPr>
            <w:tcW w:w="6621" w:type="dxa"/>
            <w:gridSpan w:val="3"/>
            <w:vAlign w:val="center"/>
          </w:tcPr>
          <w:p>
            <w:pPr>
              <w:autoSpaceDE w:val="0"/>
              <w:autoSpaceDN w:val="0"/>
              <w:jc w:val="center"/>
              <w:rPr>
                <w:rFonts w:hint="default" w:ascii="宋体" w:hAnsi="宋体" w:eastAsia="宋体" w:cs="宋体"/>
                <w:kern w:val="0"/>
                <w:sz w:val="24"/>
                <w:szCs w:val="24"/>
                <w:highlight w:val="none"/>
                <w:lang w:val="en-US" w:eastAsia="zh-CN" w:bidi="zh-CN"/>
              </w:rPr>
            </w:pPr>
            <w:r>
              <w:rPr>
                <w:rFonts w:hint="eastAsia" w:cs="宋体"/>
                <w:color w:val="000000"/>
                <w:kern w:val="0"/>
                <w:sz w:val="24"/>
                <w:szCs w:val="24"/>
                <w:highlight w:val="none"/>
                <w:lang w:val="en-US" w:eastAsia="zh-CN"/>
              </w:rPr>
              <w:t>新疆昌吉州奇台县喇嘛湖梁工业园区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9"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所在地经度</w:t>
            </w:r>
          </w:p>
        </w:tc>
        <w:tc>
          <w:tcPr>
            <w:tcW w:w="2672" w:type="dxa"/>
            <w:vAlign w:val="center"/>
          </w:tcPr>
          <w:p>
            <w:pPr>
              <w:autoSpaceDE w:val="0"/>
              <w:autoSpaceDN w:val="0"/>
              <w:jc w:val="center"/>
              <w:rPr>
                <w:rFonts w:hint="default" w:ascii="宋体" w:hAnsi="宋体" w:eastAsia="宋体" w:cs="宋体"/>
                <w:kern w:val="0"/>
                <w:sz w:val="24"/>
                <w:szCs w:val="24"/>
                <w:highlight w:val="none"/>
                <w:lang w:val="en-US" w:bidi="zh-CN"/>
              </w:rPr>
            </w:pPr>
            <w:r>
              <w:rPr>
                <w:rFonts w:hint="eastAsia" w:ascii="宋体" w:hAnsi="宋体" w:eastAsia="宋体" w:cs="宋体"/>
                <w:color w:val="000000"/>
                <w:kern w:val="0"/>
                <w:sz w:val="24"/>
                <w:szCs w:val="24"/>
                <w:highlight w:val="none"/>
              </w:rPr>
              <w:t>8</w:t>
            </w:r>
            <w:r>
              <w:rPr>
                <w:rFonts w:hint="eastAsia" w:cs="宋体"/>
                <w:color w:val="000000"/>
                <w:kern w:val="0"/>
                <w:sz w:val="24"/>
                <w:szCs w:val="24"/>
                <w:highlight w:val="none"/>
                <w:lang w:val="en-US" w:eastAsia="zh-CN"/>
              </w:rPr>
              <w:t>9</w:t>
            </w:r>
            <w:r>
              <w:rPr>
                <w:rFonts w:hint="eastAsia" w:ascii="宋体" w:hAnsi="宋体" w:eastAsia="宋体" w:cs="宋体"/>
                <w:kern w:val="0"/>
                <w:sz w:val="24"/>
                <w:szCs w:val="24"/>
                <w:highlight w:val="none"/>
                <w:lang w:bidi="zh-CN"/>
              </w:rPr>
              <w:t xml:space="preserve"> 度 </w:t>
            </w:r>
            <w:r>
              <w:rPr>
                <w:rFonts w:hint="eastAsia" w:cs="宋体"/>
                <w:kern w:val="0"/>
                <w:sz w:val="24"/>
                <w:szCs w:val="24"/>
                <w:highlight w:val="none"/>
                <w:lang w:val="en-US" w:bidi="zh-CN"/>
              </w:rPr>
              <w:t>39</w:t>
            </w:r>
            <w:r>
              <w:rPr>
                <w:rFonts w:hint="eastAsia" w:ascii="宋体" w:hAnsi="宋体" w:eastAsia="宋体" w:cs="宋体"/>
                <w:kern w:val="0"/>
                <w:sz w:val="24"/>
                <w:szCs w:val="24"/>
                <w:highlight w:val="none"/>
                <w:lang w:bidi="zh-CN"/>
              </w:rPr>
              <w:t xml:space="preserve"> 分 </w:t>
            </w:r>
            <w:r>
              <w:rPr>
                <w:rFonts w:hint="eastAsia" w:cs="宋体"/>
                <w:kern w:val="0"/>
                <w:sz w:val="24"/>
                <w:szCs w:val="24"/>
                <w:highlight w:val="none"/>
                <w:lang w:val="en-US" w:bidi="zh-CN"/>
              </w:rPr>
              <w:t>5.54</w:t>
            </w:r>
          </w:p>
        </w:tc>
        <w:tc>
          <w:tcPr>
            <w:tcW w:w="1193"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纬度</w:t>
            </w:r>
          </w:p>
        </w:tc>
        <w:tc>
          <w:tcPr>
            <w:tcW w:w="2756"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color w:val="000000"/>
                <w:kern w:val="0"/>
                <w:sz w:val="24"/>
                <w:szCs w:val="24"/>
                <w:highlight w:val="none"/>
              </w:rPr>
              <w:t>4</w:t>
            </w:r>
            <w:r>
              <w:rPr>
                <w:rFonts w:hint="eastAsia" w:cs="宋体"/>
                <w:color w:val="000000"/>
                <w:kern w:val="0"/>
                <w:sz w:val="24"/>
                <w:szCs w:val="24"/>
                <w:highlight w:val="none"/>
                <w:lang w:val="en-US" w:eastAsia="zh-CN"/>
              </w:rPr>
              <w:t>4</w:t>
            </w:r>
            <w:r>
              <w:rPr>
                <w:rFonts w:hint="eastAsia" w:ascii="宋体" w:hAnsi="宋体" w:eastAsia="宋体" w:cs="宋体"/>
                <w:kern w:val="0"/>
                <w:sz w:val="24"/>
                <w:szCs w:val="24"/>
                <w:highlight w:val="none"/>
                <w:lang w:bidi="zh-CN"/>
              </w:rPr>
              <w:t xml:space="preserve"> 度 </w:t>
            </w:r>
            <w:r>
              <w:rPr>
                <w:rFonts w:hint="eastAsia" w:cs="宋体"/>
                <w:kern w:val="0"/>
                <w:sz w:val="24"/>
                <w:szCs w:val="24"/>
                <w:highlight w:val="none"/>
                <w:lang w:val="en-US" w:bidi="zh-CN"/>
              </w:rPr>
              <w:t>4</w:t>
            </w:r>
            <w:r>
              <w:rPr>
                <w:rFonts w:hint="eastAsia" w:ascii="宋体" w:hAnsi="宋体" w:eastAsia="宋体" w:cs="宋体"/>
                <w:kern w:val="0"/>
                <w:sz w:val="24"/>
                <w:szCs w:val="24"/>
                <w:highlight w:val="none"/>
                <w:lang w:bidi="zh-CN"/>
              </w:rPr>
              <w:t xml:space="preserve"> 分 </w:t>
            </w:r>
            <w:r>
              <w:rPr>
                <w:rFonts w:hint="eastAsia" w:cs="宋体"/>
                <w:kern w:val="0"/>
                <w:sz w:val="24"/>
                <w:szCs w:val="24"/>
                <w:highlight w:val="none"/>
                <w:lang w:val="en-US" w:bidi="zh-CN"/>
              </w:rPr>
              <w:t>2.57</w:t>
            </w:r>
            <w:r>
              <w:rPr>
                <w:rFonts w:hint="eastAsia" w:ascii="宋体" w:hAnsi="宋体" w:eastAsia="宋体" w:cs="宋体"/>
                <w:kern w:val="0"/>
                <w:sz w:val="24"/>
                <w:szCs w:val="24"/>
                <w:highlight w:val="none"/>
                <w:lang w:bidi="zh-CN"/>
              </w:rPr>
              <w:t xml:space="preserve">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9"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法人代表</w:t>
            </w:r>
          </w:p>
        </w:tc>
        <w:tc>
          <w:tcPr>
            <w:tcW w:w="2672"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color w:val="000000"/>
                <w:kern w:val="0"/>
                <w:sz w:val="24"/>
                <w:szCs w:val="24"/>
                <w:highlight w:val="none"/>
              </w:rPr>
              <w:t>杨世俊</w:t>
            </w:r>
          </w:p>
        </w:tc>
        <w:tc>
          <w:tcPr>
            <w:tcW w:w="1193"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color w:val="000000"/>
                <w:kern w:val="0"/>
                <w:sz w:val="24"/>
                <w:szCs w:val="24"/>
                <w:highlight w:val="none"/>
              </w:rPr>
              <w:t>社会信用代码</w:t>
            </w:r>
          </w:p>
        </w:tc>
        <w:tc>
          <w:tcPr>
            <w:tcW w:w="2756" w:type="dxa"/>
            <w:vAlign w:val="center"/>
          </w:tcPr>
          <w:p>
            <w:pPr>
              <w:autoSpaceDE w:val="0"/>
              <w:autoSpaceDN w:val="0"/>
              <w:jc w:val="center"/>
              <w:rPr>
                <w:rFonts w:hint="default" w:ascii="宋体" w:hAnsi="宋体" w:eastAsia="宋体" w:cs="宋体"/>
                <w:kern w:val="0"/>
                <w:sz w:val="24"/>
                <w:szCs w:val="24"/>
                <w:highlight w:val="none"/>
                <w:lang w:val="en-US" w:eastAsia="zh-CN" w:bidi="zh-CN"/>
              </w:rPr>
            </w:pPr>
            <w:r>
              <w:rPr>
                <w:rFonts w:hint="eastAsia" w:cs="宋体"/>
                <w:color w:val="000000"/>
                <w:kern w:val="0"/>
                <w:sz w:val="24"/>
                <w:szCs w:val="24"/>
                <w:highlight w:val="none"/>
                <w:lang w:val="en-US" w:eastAsia="zh-CN"/>
              </w:rPr>
              <w:t>916523253580925957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9"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联系人</w:t>
            </w:r>
          </w:p>
        </w:tc>
        <w:tc>
          <w:tcPr>
            <w:tcW w:w="2672" w:type="dxa"/>
            <w:vAlign w:val="center"/>
          </w:tcPr>
          <w:p>
            <w:pPr>
              <w:autoSpaceDE w:val="0"/>
              <w:autoSpaceDN w:val="0"/>
              <w:jc w:val="center"/>
              <w:rPr>
                <w:rFonts w:hint="eastAsia" w:ascii="宋体" w:hAnsi="宋体" w:eastAsia="宋体" w:cs="宋体"/>
                <w:kern w:val="0"/>
                <w:sz w:val="24"/>
                <w:szCs w:val="24"/>
                <w:highlight w:val="none"/>
                <w:lang w:eastAsia="zh-CN" w:bidi="zh-CN"/>
              </w:rPr>
            </w:pPr>
            <w:r>
              <w:rPr>
                <w:rFonts w:hint="eastAsia" w:cs="宋体"/>
                <w:color w:val="000000"/>
                <w:kern w:val="0"/>
                <w:sz w:val="24"/>
                <w:szCs w:val="24"/>
                <w:highlight w:val="none"/>
                <w:lang w:val="en-US" w:eastAsia="zh-CN"/>
              </w:rPr>
              <w:t>梁猛</w:t>
            </w:r>
          </w:p>
        </w:tc>
        <w:tc>
          <w:tcPr>
            <w:tcW w:w="1193"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联系电话</w:t>
            </w:r>
          </w:p>
        </w:tc>
        <w:tc>
          <w:tcPr>
            <w:tcW w:w="2756" w:type="dxa"/>
            <w:vAlign w:val="center"/>
          </w:tcPr>
          <w:p>
            <w:pPr>
              <w:autoSpaceDE w:val="0"/>
              <w:autoSpaceDN w:val="0"/>
              <w:jc w:val="center"/>
              <w:rPr>
                <w:rFonts w:hint="default" w:ascii="宋体" w:hAnsi="宋体" w:eastAsia="宋体" w:cs="宋体"/>
                <w:kern w:val="0"/>
                <w:sz w:val="24"/>
                <w:szCs w:val="24"/>
                <w:highlight w:val="none"/>
                <w:lang w:val="en-US" w:bidi="zh-CN"/>
              </w:rPr>
            </w:pPr>
            <w:r>
              <w:rPr>
                <w:rFonts w:hint="eastAsia" w:cs="宋体"/>
                <w:kern w:val="0"/>
                <w:sz w:val="24"/>
                <w:szCs w:val="24"/>
                <w:highlight w:val="none"/>
                <w:lang w:val="en-US" w:bidi="zh-CN"/>
              </w:rPr>
              <w:t>15292615616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9"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所属行业</w:t>
            </w:r>
          </w:p>
        </w:tc>
        <w:tc>
          <w:tcPr>
            <w:tcW w:w="2672"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城镇污水处理</w:t>
            </w:r>
          </w:p>
        </w:tc>
        <w:tc>
          <w:tcPr>
            <w:tcW w:w="1193"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投运时间</w:t>
            </w:r>
          </w:p>
        </w:tc>
        <w:tc>
          <w:tcPr>
            <w:tcW w:w="2756" w:type="dxa"/>
            <w:vAlign w:val="center"/>
          </w:tcPr>
          <w:p>
            <w:pPr>
              <w:autoSpaceDE w:val="0"/>
              <w:autoSpaceDN w:val="0"/>
              <w:jc w:val="center"/>
              <w:rPr>
                <w:rFonts w:hint="default" w:ascii="宋体" w:hAnsi="宋体" w:eastAsia="宋体" w:cs="宋体"/>
                <w:kern w:val="0"/>
                <w:sz w:val="24"/>
                <w:szCs w:val="24"/>
                <w:highlight w:val="none"/>
                <w:lang w:val="en-US" w:eastAsia="zh-CN" w:bidi="zh-CN"/>
              </w:rPr>
            </w:pPr>
            <w:r>
              <w:rPr>
                <w:rFonts w:hint="eastAsia" w:ascii="宋体" w:hAnsi="宋体" w:eastAsia="宋体" w:cs="宋体"/>
                <w:color w:val="000000"/>
                <w:kern w:val="0"/>
                <w:sz w:val="24"/>
                <w:szCs w:val="24"/>
                <w:highlight w:val="none"/>
              </w:rPr>
              <w:t>2018-</w:t>
            </w:r>
            <w:r>
              <w:rPr>
                <w:rFonts w:hint="eastAsia" w:cs="宋体"/>
                <w:color w:val="000000"/>
                <w:kern w:val="0"/>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2089"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自行监测方式</w:t>
            </w:r>
          </w:p>
        </w:tc>
        <w:tc>
          <w:tcPr>
            <w:tcW w:w="6621" w:type="dxa"/>
            <w:gridSpan w:val="3"/>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sym w:font="Wingdings 2" w:char="0052"/>
            </w:r>
            <w:r>
              <w:rPr>
                <w:rFonts w:hint="eastAsia" w:ascii="宋体" w:hAnsi="宋体" w:eastAsia="宋体" w:cs="宋体"/>
                <w:kern w:val="0"/>
                <w:sz w:val="24"/>
                <w:szCs w:val="24"/>
                <w:highlight w:val="none"/>
                <w:lang w:bidi="zh-CN"/>
              </w:rPr>
              <w:t>自动监测与手工监测相结合</w:t>
            </w:r>
          </w:p>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□仅自动监测</w:t>
            </w:r>
          </w:p>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□仅手工监测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089" w:type="dxa"/>
            <w:vMerge w:val="restart"/>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自动监测运维方式</w:t>
            </w:r>
          </w:p>
        </w:tc>
        <w:tc>
          <w:tcPr>
            <w:tcW w:w="2672"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企业自运维</w:t>
            </w:r>
          </w:p>
        </w:tc>
        <w:tc>
          <w:tcPr>
            <w:tcW w:w="3949" w:type="dxa"/>
            <w:gridSpan w:val="2"/>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 xml:space="preserve">□是     </w:t>
            </w:r>
            <w:r>
              <w:rPr>
                <w:rFonts w:hint="eastAsia" w:ascii="宋体" w:hAnsi="宋体" w:eastAsia="宋体" w:cs="宋体"/>
                <w:kern w:val="0"/>
                <w:sz w:val="24"/>
                <w:szCs w:val="24"/>
                <w:highlight w:val="none"/>
                <w:lang w:bidi="zh-CN"/>
              </w:rPr>
              <w:sym w:font="Wingdings 2" w:char="0052"/>
            </w:r>
            <w:r>
              <w:rPr>
                <w:rFonts w:hint="eastAsia" w:ascii="宋体" w:hAnsi="宋体" w:eastAsia="宋体" w:cs="宋体"/>
                <w:kern w:val="0"/>
                <w:sz w:val="24"/>
                <w:szCs w:val="24"/>
                <w:highlight w:val="none"/>
                <w:lang w:bidi="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089" w:type="dxa"/>
            <w:vMerge w:val="continue"/>
            <w:vAlign w:val="center"/>
          </w:tcPr>
          <w:p>
            <w:pPr>
              <w:autoSpaceDE w:val="0"/>
              <w:autoSpaceDN w:val="0"/>
              <w:jc w:val="center"/>
              <w:rPr>
                <w:rFonts w:hint="eastAsia" w:ascii="宋体" w:hAnsi="宋体" w:eastAsia="宋体" w:cs="宋体"/>
                <w:kern w:val="0"/>
                <w:sz w:val="24"/>
                <w:szCs w:val="24"/>
                <w:highlight w:val="none"/>
                <w:lang w:bidi="zh-CN"/>
              </w:rPr>
            </w:pPr>
          </w:p>
        </w:tc>
        <w:tc>
          <w:tcPr>
            <w:tcW w:w="2672"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委托第三方运营机构</w:t>
            </w:r>
          </w:p>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名称</w:t>
            </w:r>
          </w:p>
        </w:tc>
        <w:tc>
          <w:tcPr>
            <w:tcW w:w="3949" w:type="dxa"/>
            <w:gridSpan w:val="2"/>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b w:val="0"/>
                <w:bCs w:val="0"/>
                <w:sz w:val="24"/>
                <w:szCs w:val="24"/>
              </w:rPr>
              <w:t>新疆科丰玉森</w:t>
            </w:r>
            <w:r>
              <w:rPr>
                <w:rFonts w:hint="eastAsia" w:ascii="宋体" w:hAnsi="宋体" w:eastAsia="宋体" w:cs="宋体"/>
                <w:b w:val="0"/>
                <w:bCs w:val="0"/>
                <w:sz w:val="24"/>
                <w:szCs w:val="24"/>
                <w:lang w:val="en-US" w:eastAsia="zh-CN"/>
              </w:rPr>
              <w:t>环保</w:t>
            </w:r>
            <w:r>
              <w:rPr>
                <w:rFonts w:hint="eastAsia" w:ascii="宋体" w:hAnsi="宋体" w:eastAsia="宋体" w:cs="宋体"/>
                <w:b w:val="0"/>
                <w:bCs w:val="0"/>
                <w:sz w:val="24"/>
                <w:szCs w:val="24"/>
              </w:rPr>
              <w:t>科技</w:t>
            </w:r>
            <w:r>
              <w:rPr>
                <w:rFonts w:hint="eastAsia" w:ascii="宋体" w:hAnsi="宋体" w:eastAsia="宋体" w:cs="宋体"/>
                <w:spacing w:val="-5"/>
                <w:sz w:val="24"/>
                <w:szCs w:val="24"/>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089" w:type="dxa"/>
            <w:vMerge w:val="restart"/>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手工监测方式</w:t>
            </w:r>
          </w:p>
        </w:tc>
        <w:tc>
          <w:tcPr>
            <w:tcW w:w="2672"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自承担</w:t>
            </w:r>
          </w:p>
        </w:tc>
        <w:tc>
          <w:tcPr>
            <w:tcW w:w="3949" w:type="dxa"/>
            <w:gridSpan w:val="2"/>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 xml:space="preserve">□是     </w:t>
            </w:r>
            <w:r>
              <w:rPr>
                <w:rFonts w:hint="eastAsia" w:ascii="宋体" w:hAnsi="宋体" w:eastAsia="宋体" w:cs="宋体"/>
                <w:kern w:val="0"/>
                <w:sz w:val="24"/>
                <w:szCs w:val="24"/>
                <w:highlight w:val="none"/>
                <w:lang w:bidi="zh-CN"/>
              </w:rPr>
              <w:sym w:font="Wingdings 2" w:char="0052"/>
            </w:r>
            <w:r>
              <w:rPr>
                <w:rFonts w:hint="eastAsia" w:ascii="宋体" w:hAnsi="宋体" w:eastAsia="宋体" w:cs="宋体"/>
                <w:kern w:val="0"/>
                <w:sz w:val="24"/>
                <w:szCs w:val="24"/>
                <w:highlight w:val="none"/>
                <w:lang w:bidi="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089" w:type="dxa"/>
            <w:vMerge w:val="continue"/>
            <w:vAlign w:val="center"/>
          </w:tcPr>
          <w:p>
            <w:pPr>
              <w:autoSpaceDE w:val="0"/>
              <w:autoSpaceDN w:val="0"/>
              <w:jc w:val="center"/>
              <w:rPr>
                <w:rFonts w:hint="eastAsia" w:ascii="宋体" w:hAnsi="宋体" w:eastAsia="宋体" w:cs="宋体"/>
                <w:kern w:val="0"/>
                <w:sz w:val="24"/>
                <w:szCs w:val="24"/>
                <w:highlight w:val="none"/>
                <w:lang w:bidi="zh-CN"/>
              </w:rPr>
            </w:pPr>
          </w:p>
        </w:tc>
        <w:tc>
          <w:tcPr>
            <w:tcW w:w="2672"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委托监测机构名称</w:t>
            </w:r>
          </w:p>
        </w:tc>
        <w:tc>
          <w:tcPr>
            <w:tcW w:w="3949" w:type="dxa"/>
            <w:gridSpan w:val="2"/>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新疆赛恩斯费尔环境监测有限公司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089"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排放污染物名称</w:t>
            </w:r>
          </w:p>
        </w:tc>
        <w:tc>
          <w:tcPr>
            <w:tcW w:w="6621" w:type="dxa"/>
            <w:gridSpan w:val="3"/>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化学需氧量、氨氮、总磷、总氮、PH等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89"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主要产品</w:t>
            </w:r>
          </w:p>
        </w:tc>
        <w:tc>
          <w:tcPr>
            <w:tcW w:w="6621" w:type="dxa"/>
            <w:gridSpan w:val="3"/>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废水处理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089"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生产周期</w:t>
            </w:r>
          </w:p>
        </w:tc>
        <w:tc>
          <w:tcPr>
            <w:tcW w:w="6621" w:type="dxa"/>
            <w:gridSpan w:val="3"/>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365天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089"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主要生产工艺</w:t>
            </w:r>
          </w:p>
        </w:tc>
        <w:tc>
          <w:tcPr>
            <w:tcW w:w="6621" w:type="dxa"/>
            <w:gridSpan w:val="3"/>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cs="仿宋"/>
                <w:color w:val="000000"/>
                <w:sz w:val="24"/>
              </w:rPr>
              <w:t>“水解酸化+A2/O+MBR”，污泥处理工艺采用“重力浓缩+板框压滤”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089" w:type="dxa"/>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治理设施</w:t>
            </w:r>
          </w:p>
        </w:tc>
        <w:tc>
          <w:tcPr>
            <w:tcW w:w="6621" w:type="dxa"/>
            <w:gridSpan w:val="3"/>
            <w:vAlign w:val="center"/>
          </w:tcPr>
          <w:p>
            <w:pPr>
              <w:autoSpaceDE w:val="0"/>
              <w:autoSpaceDN w:val="0"/>
              <w:jc w:val="center"/>
              <w:rPr>
                <w:rFonts w:hint="eastAsia" w:ascii="宋体" w:hAnsi="宋体" w:eastAsia="宋体" w:cs="宋体"/>
                <w:kern w:val="0"/>
                <w:sz w:val="24"/>
                <w:szCs w:val="24"/>
                <w:highlight w:val="none"/>
                <w:lang w:bidi="zh-CN"/>
              </w:rPr>
            </w:pPr>
            <w:r>
              <w:rPr>
                <w:rFonts w:hint="eastAsia" w:ascii="宋体" w:hAnsi="宋体" w:eastAsia="宋体" w:cs="宋体"/>
                <w:kern w:val="0"/>
                <w:sz w:val="24"/>
                <w:szCs w:val="24"/>
                <w:highlight w:val="none"/>
                <w:lang w:bidi="zh-CN"/>
              </w:rPr>
              <w:t>预处理、生</w:t>
            </w:r>
            <w:r>
              <w:rPr>
                <w:rFonts w:hint="eastAsia" w:cs="宋体"/>
                <w:kern w:val="0"/>
                <w:sz w:val="24"/>
                <w:szCs w:val="24"/>
                <w:highlight w:val="none"/>
                <w:lang w:val="en-US" w:bidi="zh-CN"/>
              </w:rPr>
              <w:t>物</w:t>
            </w:r>
            <w:r>
              <w:rPr>
                <w:rFonts w:hint="eastAsia" w:ascii="宋体" w:hAnsi="宋体" w:eastAsia="宋体" w:cs="宋体"/>
                <w:kern w:val="0"/>
                <w:sz w:val="24"/>
                <w:szCs w:val="24"/>
                <w:highlight w:val="none"/>
                <w:lang w:bidi="zh-CN"/>
              </w:rPr>
              <w:t>池、沉砂池、格栅机、污泥脱水机、膜池等</w:t>
            </w:r>
          </w:p>
        </w:tc>
      </w:tr>
    </w:tbl>
    <w:p>
      <w:pPr>
        <w:pStyle w:val="2"/>
        <w:spacing w:before="231" w:line="403" w:lineRule="auto"/>
        <w:ind w:left="1206" w:right="975" w:firstLine="561"/>
        <w:jc w:val="both"/>
        <w:rPr>
          <w:rFonts w:hint="eastAsia"/>
          <w:b/>
          <w:sz w:val="24"/>
          <w:highlight w:val="none"/>
          <w:lang w:val="zh-CN" w:eastAsia="zh-CN"/>
        </w:rPr>
      </w:pPr>
    </w:p>
    <w:p>
      <w:pPr>
        <w:pStyle w:val="2"/>
        <w:rPr>
          <w:b/>
          <w:sz w:val="8"/>
          <w:highlight w:val="none"/>
        </w:rPr>
      </w:pPr>
    </w:p>
    <w:p>
      <w:pPr>
        <w:pStyle w:val="7"/>
        <w:numPr>
          <w:ilvl w:val="0"/>
          <w:numId w:val="3"/>
        </w:numPr>
        <w:tabs>
          <w:tab w:val="left" w:pos="1660"/>
        </w:tabs>
        <w:spacing w:before="18" w:after="0" w:line="240" w:lineRule="auto"/>
        <w:ind w:left="1660" w:right="0" w:hanging="454"/>
        <w:jc w:val="left"/>
        <w:rPr>
          <w:highlight w:val="none"/>
        </w:rPr>
      </w:pPr>
      <w:bookmarkStart w:id="13" w:name="2. 公司主要产品、生产工艺及业务情况"/>
      <w:bookmarkEnd w:id="13"/>
      <w:bookmarkStart w:id="14" w:name="2. 公司主要产品、生产工艺及业务情况"/>
      <w:bookmarkEnd w:id="14"/>
      <w:r>
        <w:rPr>
          <w:highlight w:val="none"/>
        </w:rPr>
        <w:t>公司主要产品、生产工艺及业务情况</w:t>
      </w:r>
    </w:p>
    <w:p>
      <w:pPr>
        <w:pStyle w:val="2"/>
        <w:spacing w:before="233"/>
        <w:ind w:left="1206"/>
        <w:rPr>
          <w:highlight w:val="none"/>
        </w:rPr>
      </w:pPr>
      <w:r>
        <w:rPr>
          <w:highlight w:val="none"/>
        </w:rPr>
        <w:t>具体情况如表</w:t>
      </w:r>
      <w:r>
        <w:rPr>
          <w:rFonts w:ascii="Times New Roman" w:eastAsia="Times New Roman"/>
          <w:highlight w:val="none"/>
        </w:rPr>
        <w:t xml:space="preserve">-2 </w:t>
      </w:r>
      <w:r>
        <w:rPr>
          <w:highlight w:val="none"/>
        </w:rPr>
        <w:t>所示：</w:t>
      </w:r>
    </w:p>
    <w:p>
      <w:pPr>
        <w:spacing w:before="269"/>
        <w:ind w:left="0" w:right="2" w:firstLine="0"/>
        <w:jc w:val="center"/>
        <w:rPr>
          <w:b/>
          <w:sz w:val="24"/>
          <w:highlight w:val="none"/>
        </w:rPr>
      </w:pPr>
      <w:r>
        <w:rPr>
          <w:highlight w:val="none"/>
        </w:rPr>
        <w:drawing>
          <wp:anchor distT="0" distB="0" distL="0" distR="0" simplePos="0" relativeHeight="251661312" behindDoc="1" locked="0" layoutInCell="1" allowOverlap="1">
            <wp:simplePos x="0" y="0"/>
            <wp:positionH relativeFrom="page">
              <wp:posOffset>2098040</wp:posOffset>
            </wp:positionH>
            <wp:positionV relativeFrom="paragraph">
              <wp:posOffset>1461135</wp:posOffset>
            </wp:positionV>
            <wp:extent cx="913130" cy="107632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10" cstate="print"/>
                    <a:stretch>
                      <a:fillRect/>
                    </a:stretch>
                  </pic:blipFill>
                  <pic:spPr>
                    <a:xfrm>
                      <a:off x="0" y="0"/>
                      <a:ext cx="913258" cy="1076325"/>
                    </a:xfrm>
                    <a:prstGeom prst="rect">
                      <a:avLst/>
                    </a:prstGeom>
                  </pic:spPr>
                </pic:pic>
              </a:graphicData>
            </a:graphic>
          </wp:anchor>
        </w:drawing>
      </w:r>
      <w:r>
        <w:rPr>
          <w:highlight w:val="none"/>
        </w:rPr>
        <mc:AlternateContent>
          <mc:Choice Requires="wps">
            <w:drawing>
              <wp:anchor distT="0" distB="0" distL="114300" distR="114300" simplePos="0" relativeHeight="251662336" behindDoc="1" locked="0" layoutInCell="1" allowOverlap="1">
                <wp:simplePos x="0" y="0"/>
                <wp:positionH relativeFrom="page">
                  <wp:posOffset>3607435</wp:posOffset>
                </wp:positionH>
                <wp:positionV relativeFrom="paragraph">
                  <wp:posOffset>1621155</wp:posOffset>
                </wp:positionV>
                <wp:extent cx="461010" cy="462280"/>
                <wp:effectExtent l="114300" t="99695" r="125730" b="93345"/>
                <wp:wrapNone/>
                <wp:docPr id="8" name="任意多边形 85"/>
                <wp:cNvGraphicFramePr/>
                <a:graphic xmlns:a="http://schemas.openxmlformats.org/drawingml/2006/main">
                  <a:graphicData uri="http://schemas.microsoft.com/office/word/2010/wordprocessingShape">
                    <wps:wsp>
                      <wps:cNvSpPr/>
                      <wps:spPr>
                        <a:xfrm>
                          <a:off x="0" y="0"/>
                          <a:ext cx="461010" cy="462280"/>
                        </a:xfrm>
                        <a:custGeom>
                          <a:avLst/>
                          <a:gdLst/>
                          <a:ahLst/>
                          <a:cxnLst/>
                          <a:pathLst>
                            <a:path w="726" h="728">
                              <a:moveTo>
                                <a:pt x="448" y="728"/>
                              </a:moveTo>
                              <a:lnTo>
                                <a:pt x="476" y="680"/>
                              </a:lnTo>
                              <a:lnTo>
                                <a:pt x="480" y="675"/>
                              </a:lnTo>
                              <a:lnTo>
                                <a:pt x="484" y="669"/>
                              </a:lnTo>
                              <a:lnTo>
                                <a:pt x="488" y="663"/>
                              </a:lnTo>
                              <a:lnTo>
                                <a:pt x="492" y="657"/>
                              </a:lnTo>
                              <a:lnTo>
                                <a:pt x="497" y="651"/>
                              </a:lnTo>
                              <a:lnTo>
                                <a:pt x="502" y="644"/>
                              </a:lnTo>
                              <a:lnTo>
                                <a:pt x="508" y="637"/>
                              </a:lnTo>
                              <a:lnTo>
                                <a:pt x="514" y="629"/>
                              </a:lnTo>
                              <a:lnTo>
                                <a:pt x="521" y="621"/>
                              </a:lnTo>
                              <a:lnTo>
                                <a:pt x="529" y="612"/>
                              </a:lnTo>
                              <a:lnTo>
                                <a:pt x="536" y="604"/>
                              </a:lnTo>
                              <a:lnTo>
                                <a:pt x="542" y="597"/>
                              </a:lnTo>
                              <a:lnTo>
                                <a:pt x="549" y="590"/>
                              </a:lnTo>
                              <a:lnTo>
                                <a:pt x="555" y="584"/>
                              </a:lnTo>
                              <a:lnTo>
                                <a:pt x="560" y="578"/>
                              </a:lnTo>
                              <a:lnTo>
                                <a:pt x="565" y="572"/>
                              </a:lnTo>
                              <a:lnTo>
                                <a:pt x="571" y="566"/>
                              </a:lnTo>
                              <a:lnTo>
                                <a:pt x="577" y="561"/>
                              </a:lnTo>
                              <a:lnTo>
                                <a:pt x="625" y="518"/>
                              </a:lnTo>
                              <a:lnTo>
                                <a:pt x="645" y="503"/>
                              </a:lnTo>
                              <a:lnTo>
                                <a:pt x="651" y="499"/>
                              </a:lnTo>
                              <a:lnTo>
                                <a:pt x="656" y="495"/>
                              </a:lnTo>
                              <a:lnTo>
                                <a:pt x="662" y="492"/>
                              </a:lnTo>
                              <a:lnTo>
                                <a:pt x="667" y="488"/>
                              </a:lnTo>
                              <a:lnTo>
                                <a:pt x="671" y="484"/>
                              </a:lnTo>
                              <a:lnTo>
                                <a:pt x="676" y="481"/>
                              </a:lnTo>
                              <a:lnTo>
                                <a:pt x="681" y="478"/>
                              </a:lnTo>
                              <a:lnTo>
                                <a:pt x="685" y="475"/>
                              </a:lnTo>
                              <a:lnTo>
                                <a:pt x="689" y="472"/>
                              </a:lnTo>
                              <a:lnTo>
                                <a:pt x="693" y="469"/>
                              </a:lnTo>
                              <a:lnTo>
                                <a:pt x="697" y="467"/>
                              </a:lnTo>
                              <a:lnTo>
                                <a:pt x="700" y="465"/>
                              </a:lnTo>
                              <a:lnTo>
                                <a:pt x="704" y="462"/>
                              </a:lnTo>
                              <a:lnTo>
                                <a:pt x="709" y="460"/>
                              </a:lnTo>
                              <a:lnTo>
                                <a:pt x="714" y="459"/>
                              </a:lnTo>
                              <a:lnTo>
                                <a:pt x="718" y="457"/>
                              </a:lnTo>
                              <a:lnTo>
                                <a:pt x="721" y="457"/>
                              </a:lnTo>
                              <a:lnTo>
                                <a:pt x="723" y="458"/>
                              </a:lnTo>
                              <a:lnTo>
                                <a:pt x="726" y="458"/>
                              </a:lnTo>
                              <a:lnTo>
                                <a:pt x="725" y="461"/>
                              </a:lnTo>
                              <a:lnTo>
                                <a:pt x="724" y="464"/>
                              </a:lnTo>
                              <a:lnTo>
                                <a:pt x="705" y="489"/>
                              </a:lnTo>
                              <a:lnTo>
                                <a:pt x="701" y="493"/>
                              </a:lnTo>
                              <a:lnTo>
                                <a:pt x="693" y="499"/>
                              </a:lnTo>
                              <a:lnTo>
                                <a:pt x="686" y="505"/>
                              </a:lnTo>
                              <a:lnTo>
                                <a:pt x="678" y="511"/>
                              </a:lnTo>
                              <a:lnTo>
                                <a:pt x="672" y="515"/>
                              </a:lnTo>
                              <a:lnTo>
                                <a:pt x="665" y="520"/>
                              </a:lnTo>
                              <a:lnTo>
                                <a:pt x="659" y="524"/>
                              </a:lnTo>
                              <a:lnTo>
                                <a:pt x="651" y="529"/>
                              </a:lnTo>
                              <a:lnTo>
                                <a:pt x="644" y="534"/>
                              </a:lnTo>
                              <a:lnTo>
                                <a:pt x="636" y="539"/>
                              </a:lnTo>
                              <a:lnTo>
                                <a:pt x="626" y="545"/>
                              </a:lnTo>
                              <a:lnTo>
                                <a:pt x="617" y="550"/>
                              </a:lnTo>
                              <a:lnTo>
                                <a:pt x="607" y="555"/>
                              </a:lnTo>
                              <a:lnTo>
                                <a:pt x="600" y="559"/>
                              </a:lnTo>
                              <a:lnTo>
                                <a:pt x="592" y="563"/>
                              </a:lnTo>
                              <a:lnTo>
                                <a:pt x="585" y="566"/>
                              </a:lnTo>
                              <a:lnTo>
                                <a:pt x="574" y="572"/>
                              </a:lnTo>
                              <a:lnTo>
                                <a:pt x="563" y="577"/>
                              </a:lnTo>
                              <a:lnTo>
                                <a:pt x="552" y="582"/>
                              </a:lnTo>
                              <a:lnTo>
                                <a:pt x="544" y="587"/>
                              </a:lnTo>
                              <a:lnTo>
                                <a:pt x="535" y="591"/>
                              </a:lnTo>
                              <a:lnTo>
                                <a:pt x="526" y="595"/>
                              </a:lnTo>
                              <a:lnTo>
                                <a:pt x="516" y="600"/>
                              </a:lnTo>
                              <a:lnTo>
                                <a:pt x="506" y="605"/>
                              </a:lnTo>
                              <a:lnTo>
                                <a:pt x="497" y="609"/>
                              </a:lnTo>
                              <a:lnTo>
                                <a:pt x="485" y="614"/>
                              </a:lnTo>
                              <a:lnTo>
                                <a:pt x="474" y="619"/>
                              </a:lnTo>
                              <a:lnTo>
                                <a:pt x="463" y="624"/>
                              </a:lnTo>
                              <a:lnTo>
                                <a:pt x="455" y="628"/>
                              </a:lnTo>
                              <a:lnTo>
                                <a:pt x="447" y="631"/>
                              </a:lnTo>
                              <a:lnTo>
                                <a:pt x="439" y="635"/>
                              </a:lnTo>
                              <a:lnTo>
                                <a:pt x="428" y="639"/>
                              </a:lnTo>
                              <a:lnTo>
                                <a:pt x="417" y="643"/>
                              </a:lnTo>
                              <a:lnTo>
                                <a:pt x="406" y="647"/>
                              </a:lnTo>
                              <a:lnTo>
                                <a:pt x="397" y="651"/>
                              </a:lnTo>
                              <a:lnTo>
                                <a:pt x="388" y="654"/>
                              </a:lnTo>
                              <a:lnTo>
                                <a:pt x="378" y="657"/>
                              </a:lnTo>
                              <a:lnTo>
                                <a:pt x="369" y="660"/>
                              </a:lnTo>
                              <a:lnTo>
                                <a:pt x="359" y="663"/>
                              </a:lnTo>
                              <a:lnTo>
                                <a:pt x="350" y="666"/>
                              </a:lnTo>
                              <a:lnTo>
                                <a:pt x="340" y="668"/>
                              </a:lnTo>
                              <a:lnTo>
                                <a:pt x="330" y="671"/>
                              </a:lnTo>
                              <a:lnTo>
                                <a:pt x="321" y="674"/>
                              </a:lnTo>
                              <a:lnTo>
                                <a:pt x="310" y="676"/>
                              </a:lnTo>
                              <a:lnTo>
                                <a:pt x="299" y="678"/>
                              </a:lnTo>
                              <a:lnTo>
                                <a:pt x="288" y="681"/>
                              </a:lnTo>
                              <a:lnTo>
                                <a:pt x="280" y="682"/>
                              </a:lnTo>
                              <a:lnTo>
                                <a:pt x="272" y="684"/>
                              </a:lnTo>
                              <a:lnTo>
                                <a:pt x="263" y="685"/>
                              </a:lnTo>
                              <a:lnTo>
                                <a:pt x="256" y="686"/>
                              </a:lnTo>
                              <a:lnTo>
                                <a:pt x="249" y="687"/>
                              </a:lnTo>
                              <a:lnTo>
                                <a:pt x="242" y="688"/>
                              </a:lnTo>
                              <a:lnTo>
                                <a:pt x="234" y="689"/>
                              </a:lnTo>
                              <a:lnTo>
                                <a:pt x="227" y="690"/>
                              </a:lnTo>
                              <a:lnTo>
                                <a:pt x="219" y="690"/>
                              </a:lnTo>
                              <a:lnTo>
                                <a:pt x="211" y="690"/>
                              </a:lnTo>
                              <a:lnTo>
                                <a:pt x="203" y="690"/>
                              </a:lnTo>
                              <a:lnTo>
                                <a:pt x="195" y="690"/>
                              </a:lnTo>
                              <a:lnTo>
                                <a:pt x="189" y="690"/>
                              </a:lnTo>
                              <a:lnTo>
                                <a:pt x="183" y="690"/>
                              </a:lnTo>
                              <a:lnTo>
                                <a:pt x="177" y="690"/>
                              </a:lnTo>
                              <a:lnTo>
                                <a:pt x="171" y="690"/>
                              </a:lnTo>
                              <a:lnTo>
                                <a:pt x="166" y="689"/>
                              </a:lnTo>
                              <a:lnTo>
                                <a:pt x="161" y="689"/>
                              </a:lnTo>
                              <a:lnTo>
                                <a:pt x="155" y="688"/>
                              </a:lnTo>
                              <a:lnTo>
                                <a:pt x="150" y="687"/>
                              </a:lnTo>
                              <a:lnTo>
                                <a:pt x="144" y="686"/>
                              </a:lnTo>
                              <a:lnTo>
                                <a:pt x="136" y="684"/>
                              </a:lnTo>
                              <a:lnTo>
                                <a:pt x="127" y="682"/>
                              </a:lnTo>
                              <a:lnTo>
                                <a:pt x="119" y="680"/>
                              </a:lnTo>
                              <a:lnTo>
                                <a:pt x="113" y="678"/>
                              </a:lnTo>
                              <a:lnTo>
                                <a:pt x="106" y="676"/>
                              </a:lnTo>
                              <a:lnTo>
                                <a:pt x="100" y="674"/>
                              </a:lnTo>
                              <a:lnTo>
                                <a:pt x="95" y="671"/>
                              </a:lnTo>
                              <a:lnTo>
                                <a:pt x="89" y="669"/>
                              </a:lnTo>
                              <a:lnTo>
                                <a:pt x="84" y="666"/>
                              </a:lnTo>
                              <a:lnTo>
                                <a:pt x="79" y="663"/>
                              </a:lnTo>
                              <a:lnTo>
                                <a:pt x="75" y="660"/>
                              </a:lnTo>
                              <a:lnTo>
                                <a:pt x="70" y="657"/>
                              </a:lnTo>
                              <a:lnTo>
                                <a:pt x="66" y="654"/>
                              </a:lnTo>
                              <a:lnTo>
                                <a:pt x="63" y="651"/>
                              </a:lnTo>
                              <a:lnTo>
                                <a:pt x="59" y="648"/>
                              </a:lnTo>
                              <a:lnTo>
                                <a:pt x="56" y="645"/>
                              </a:lnTo>
                              <a:lnTo>
                                <a:pt x="53" y="642"/>
                              </a:lnTo>
                              <a:lnTo>
                                <a:pt x="50" y="639"/>
                              </a:lnTo>
                              <a:lnTo>
                                <a:pt x="47" y="635"/>
                              </a:lnTo>
                              <a:lnTo>
                                <a:pt x="44" y="631"/>
                              </a:lnTo>
                              <a:lnTo>
                                <a:pt x="41" y="627"/>
                              </a:lnTo>
                              <a:lnTo>
                                <a:pt x="37" y="621"/>
                              </a:lnTo>
                              <a:lnTo>
                                <a:pt x="33" y="615"/>
                              </a:lnTo>
                              <a:lnTo>
                                <a:pt x="30" y="609"/>
                              </a:lnTo>
                              <a:lnTo>
                                <a:pt x="27" y="604"/>
                              </a:lnTo>
                              <a:lnTo>
                                <a:pt x="24" y="598"/>
                              </a:lnTo>
                              <a:lnTo>
                                <a:pt x="21" y="592"/>
                              </a:lnTo>
                              <a:lnTo>
                                <a:pt x="18" y="588"/>
                              </a:lnTo>
                              <a:lnTo>
                                <a:pt x="16" y="583"/>
                              </a:lnTo>
                              <a:lnTo>
                                <a:pt x="8" y="553"/>
                              </a:lnTo>
                              <a:lnTo>
                                <a:pt x="6" y="547"/>
                              </a:lnTo>
                              <a:lnTo>
                                <a:pt x="5" y="541"/>
                              </a:lnTo>
                              <a:lnTo>
                                <a:pt x="4" y="534"/>
                              </a:lnTo>
                              <a:lnTo>
                                <a:pt x="3" y="526"/>
                              </a:lnTo>
                              <a:lnTo>
                                <a:pt x="3" y="519"/>
                              </a:lnTo>
                              <a:lnTo>
                                <a:pt x="2" y="512"/>
                              </a:lnTo>
                              <a:lnTo>
                                <a:pt x="2" y="505"/>
                              </a:lnTo>
                              <a:lnTo>
                                <a:pt x="1" y="498"/>
                              </a:lnTo>
                              <a:lnTo>
                                <a:pt x="1" y="493"/>
                              </a:lnTo>
                              <a:lnTo>
                                <a:pt x="1" y="487"/>
                              </a:lnTo>
                              <a:lnTo>
                                <a:pt x="0" y="482"/>
                              </a:lnTo>
                              <a:lnTo>
                                <a:pt x="1" y="476"/>
                              </a:lnTo>
                              <a:lnTo>
                                <a:pt x="1" y="469"/>
                              </a:lnTo>
                              <a:lnTo>
                                <a:pt x="1" y="463"/>
                              </a:lnTo>
                              <a:lnTo>
                                <a:pt x="2" y="457"/>
                              </a:lnTo>
                              <a:lnTo>
                                <a:pt x="3" y="452"/>
                              </a:lnTo>
                              <a:lnTo>
                                <a:pt x="4" y="447"/>
                              </a:lnTo>
                              <a:lnTo>
                                <a:pt x="7" y="440"/>
                              </a:lnTo>
                              <a:lnTo>
                                <a:pt x="10" y="432"/>
                              </a:lnTo>
                              <a:lnTo>
                                <a:pt x="13" y="425"/>
                              </a:lnTo>
                              <a:lnTo>
                                <a:pt x="16" y="418"/>
                              </a:lnTo>
                              <a:lnTo>
                                <a:pt x="19" y="412"/>
                              </a:lnTo>
                              <a:lnTo>
                                <a:pt x="21" y="405"/>
                              </a:lnTo>
                              <a:lnTo>
                                <a:pt x="24" y="397"/>
                              </a:lnTo>
                              <a:lnTo>
                                <a:pt x="26" y="390"/>
                              </a:lnTo>
                              <a:lnTo>
                                <a:pt x="29" y="382"/>
                              </a:lnTo>
                              <a:lnTo>
                                <a:pt x="32" y="374"/>
                              </a:lnTo>
                              <a:lnTo>
                                <a:pt x="35" y="366"/>
                              </a:lnTo>
                              <a:lnTo>
                                <a:pt x="37" y="358"/>
                              </a:lnTo>
                              <a:lnTo>
                                <a:pt x="40" y="351"/>
                              </a:lnTo>
                              <a:lnTo>
                                <a:pt x="44" y="344"/>
                              </a:lnTo>
                              <a:lnTo>
                                <a:pt x="47" y="337"/>
                              </a:lnTo>
                              <a:lnTo>
                                <a:pt x="50" y="330"/>
                              </a:lnTo>
                              <a:lnTo>
                                <a:pt x="54" y="322"/>
                              </a:lnTo>
                              <a:lnTo>
                                <a:pt x="57" y="315"/>
                              </a:lnTo>
                              <a:lnTo>
                                <a:pt x="60" y="309"/>
                              </a:lnTo>
                              <a:lnTo>
                                <a:pt x="64" y="304"/>
                              </a:lnTo>
                              <a:lnTo>
                                <a:pt x="67" y="298"/>
                              </a:lnTo>
                              <a:lnTo>
                                <a:pt x="71" y="293"/>
                              </a:lnTo>
                              <a:lnTo>
                                <a:pt x="75" y="287"/>
                              </a:lnTo>
                              <a:lnTo>
                                <a:pt x="79" y="281"/>
                              </a:lnTo>
                              <a:lnTo>
                                <a:pt x="84" y="276"/>
                              </a:lnTo>
                              <a:lnTo>
                                <a:pt x="88" y="271"/>
                              </a:lnTo>
                              <a:lnTo>
                                <a:pt x="93" y="266"/>
                              </a:lnTo>
                              <a:lnTo>
                                <a:pt x="98" y="260"/>
                              </a:lnTo>
                              <a:lnTo>
                                <a:pt x="103" y="255"/>
                              </a:lnTo>
                              <a:lnTo>
                                <a:pt x="108" y="249"/>
                              </a:lnTo>
                              <a:lnTo>
                                <a:pt x="113" y="245"/>
                              </a:lnTo>
                              <a:lnTo>
                                <a:pt x="117" y="241"/>
                              </a:lnTo>
                              <a:lnTo>
                                <a:pt x="122" y="237"/>
                              </a:lnTo>
                              <a:lnTo>
                                <a:pt x="127" y="233"/>
                              </a:lnTo>
                              <a:lnTo>
                                <a:pt x="132" y="229"/>
                              </a:lnTo>
                              <a:lnTo>
                                <a:pt x="137" y="225"/>
                              </a:lnTo>
                              <a:lnTo>
                                <a:pt x="143" y="222"/>
                              </a:lnTo>
                              <a:lnTo>
                                <a:pt x="149" y="218"/>
                              </a:lnTo>
                              <a:lnTo>
                                <a:pt x="155" y="215"/>
                              </a:lnTo>
                              <a:lnTo>
                                <a:pt x="161" y="212"/>
                              </a:lnTo>
                              <a:lnTo>
                                <a:pt x="167" y="209"/>
                              </a:lnTo>
                              <a:lnTo>
                                <a:pt x="174" y="206"/>
                              </a:lnTo>
                              <a:lnTo>
                                <a:pt x="179" y="203"/>
                              </a:lnTo>
                              <a:lnTo>
                                <a:pt x="184" y="201"/>
                              </a:lnTo>
                              <a:lnTo>
                                <a:pt x="189" y="199"/>
                              </a:lnTo>
                              <a:lnTo>
                                <a:pt x="195" y="197"/>
                              </a:lnTo>
                              <a:lnTo>
                                <a:pt x="201" y="195"/>
                              </a:lnTo>
                              <a:lnTo>
                                <a:pt x="207" y="193"/>
                              </a:lnTo>
                              <a:lnTo>
                                <a:pt x="213" y="192"/>
                              </a:lnTo>
                              <a:lnTo>
                                <a:pt x="219" y="191"/>
                              </a:lnTo>
                              <a:lnTo>
                                <a:pt x="225" y="190"/>
                              </a:lnTo>
                              <a:lnTo>
                                <a:pt x="231" y="190"/>
                              </a:lnTo>
                              <a:lnTo>
                                <a:pt x="237" y="189"/>
                              </a:lnTo>
                              <a:lnTo>
                                <a:pt x="242" y="189"/>
                              </a:lnTo>
                              <a:lnTo>
                                <a:pt x="247" y="189"/>
                              </a:lnTo>
                              <a:lnTo>
                                <a:pt x="252" y="189"/>
                              </a:lnTo>
                              <a:lnTo>
                                <a:pt x="257" y="190"/>
                              </a:lnTo>
                              <a:lnTo>
                                <a:pt x="262" y="191"/>
                              </a:lnTo>
                              <a:lnTo>
                                <a:pt x="267" y="192"/>
                              </a:lnTo>
                              <a:lnTo>
                                <a:pt x="272" y="193"/>
                              </a:lnTo>
                              <a:lnTo>
                                <a:pt x="276" y="194"/>
                              </a:lnTo>
                              <a:lnTo>
                                <a:pt x="280" y="196"/>
                              </a:lnTo>
                              <a:lnTo>
                                <a:pt x="285" y="197"/>
                              </a:lnTo>
                              <a:lnTo>
                                <a:pt x="289" y="199"/>
                              </a:lnTo>
                              <a:lnTo>
                                <a:pt x="294" y="201"/>
                              </a:lnTo>
                              <a:lnTo>
                                <a:pt x="298" y="203"/>
                              </a:lnTo>
                              <a:lnTo>
                                <a:pt x="301" y="205"/>
                              </a:lnTo>
                              <a:lnTo>
                                <a:pt x="305" y="208"/>
                              </a:lnTo>
                              <a:lnTo>
                                <a:pt x="308" y="210"/>
                              </a:lnTo>
                              <a:lnTo>
                                <a:pt x="311" y="214"/>
                              </a:lnTo>
                              <a:lnTo>
                                <a:pt x="313" y="218"/>
                              </a:lnTo>
                              <a:lnTo>
                                <a:pt x="316" y="223"/>
                              </a:lnTo>
                              <a:lnTo>
                                <a:pt x="318" y="227"/>
                              </a:lnTo>
                              <a:lnTo>
                                <a:pt x="319" y="231"/>
                              </a:lnTo>
                              <a:lnTo>
                                <a:pt x="321" y="235"/>
                              </a:lnTo>
                              <a:lnTo>
                                <a:pt x="322" y="240"/>
                              </a:lnTo>
                              <a:lnTo>
                                <a:pt x="323" y="244"/>
                              </a:lnTo>
                              <a:lnTo>
                                <a:pt x="324" y="248"/>
                              </a:lnTo>
                              <a:lnTo>
                                <a:pt x="324" y="255"/>
                              </a:lnTo>
                              <a:lnTo>
                                <a:pt x="324" y="262"/>
                              </a:lnTo>
                              <a:lnTo>
                                <a:pt x="325" y="268"/>
                              </a:lnTo>
                              <a:lnTo>
                                <a:pt x="324" y="278"/>
                              </a:lnTo>
                              <a:lnTo>
                                <a:pt x="322" y="287"/>
                              </a:lnTo>
                              <a:lnTo>
                                <a:pt x="321" y="296"/>
                              </a:lnTo>
                              <a:lnTo>
                                <a:pt x="313" y="338"/>
                              </a:lnTo>
                              <a:lnTo>
                                <a:pt x="311" y="346"/>
                              </a:lnTo>
                              <a:lnTo>
                                <a:pt x="308" y="356"/>
                              </a:lnTo>
                              <a:lnTo>
                                <a:pt x="304" y="366"/>
                              </a:lnTo>
                              <a:lnTo>
                                <a:pt x="301" y="376"/>
                              </a:lnTo>
                              <a:lnTo>
                                <a:pt x="296" y="387"/>
                              </a:lnTo>
                              <a:lnTo>
                                <a:pt x="291" y="398"/>
                              </a:lnTo>
                              <a:lnTo>
                                <a:pt x="286" y="410"/>
                              </a:lnTo>
                              <a:lnTo>
                                <a:pt x="261" y="456"/>
                              </a:lnTo>
                              <a:lnTo>
                                <a:pt x="256" y="464"/>
                              </a:lnTo>
                              <a:lnTo>
                                <a:pt x="225" y="508"/>
                              </a:lnTo>
                              <a:lnTo>
                                <a:pt x="218" y="517"/>
                              </a:lnTo>
                              <a:lnTo>
                                <a:pt x="212" y="525"/>
                              </a:lnTo>
                              <a:lnTo>
                                <a:pt x="206" y="532"/>
                              </a:lnTo>
                              <a:lnTo>
                                <a:pt x="200" y="539"/>
                              </a:lnTo>
                              <a:lnTo>
                                <a:pt x="195" y="545"/>
                              </a:lnTo>
                              <a:lnTo>
                                <a:pt x="190" y="551"/>
                              </a:lnTo>
                              <a:lnTo>
                                <a:pt x="185" y="556"/>
                              </a:lnTo>
                              <a:lnTo>
                                <a:pt x="180" y="561"/>
                              </a:lnTo>
                              <a:lnTo>
                                <a:pt x="176" y="567"/>
                              </a:lnTo>
                              <a:lnTo>
                                <a:pt x="171" y="572"/>
                              </a:lnTo>
                              <a:lnTo>
                                <a:pt x="166" y="576"/>
                              </a:lnTo>
                              <a:lnTo>
                                <a:pt x="162" y="581"/>
                              </a:lnTo>
                              <a:lnTo>
                                <a:pt x="157" y="585"/>
                              </a:lnTo>
                              <a:lnTo>
                                <a:pt x="154" y="589"/>
                              </a:lnTo>
                              <a:lnTo>
                                <a:pt x="150" y="592"/>
                              </a:lnTo>
                              <a:lnTo>
                                <a:pt x="146" y="596"/>
                              </a:lnTo>
                              <a:lnTo>
                                <a:pt x="143" y="599"/>
                              </a:lnTo>
                              <a:lnTo>
                                <a:pt x="140" y="602"/>
                              </a:lnTo>
                              <a:lnTo>
                                <a:pt x="137" y="605"/>
                              </a:lnTo>
                              <a:lnTo>
                                <a:pt x="134" y="607"/>
                              </a:lnTo>
                              <a:lnTo>
                                <a:pt x="131" y="610"/>
                              </a:lnTo>
                              <a:lnTo>
                                <a:pt x="128" y="613"/>
                              </a:lnTo>
                              <a:lnTo>
                                <a:pt x="123" y="611"/>
                              </a:lnTo>
                              <a:lnTo>
                                <a:pt x="119" y="610"/>
                              </a:lnTo>
                              <a:lnTo>
                                <a:pt x="115" y="609"/>
                              </a:lnTo>
                              <a:lnTo>
                                <a:pt x="112" y="605"/>
                              </a:lnTo>
                              <a:lnTo>
                                <a:pt x="110" y="602"/>
                              </a:lnTo>
                              <a:lnTo>
                                <a:pt x="107" y="599"/>
                              </a:lnTo>
                              <a:lnTo>
                                <a:pt x="106" y="592"/>
                              </a:lnTo>
                              <a:lnTo>
                                <a:pt x="104" y="586"/>
                              </a:lnTo>
                              <a:lnTo>
                                <a:pt x="103" y="579"/>
                              </a:lnTo>
                              <a:lnTo>
                                <a:pt x="104" y="568"/>
                              </a:lnTo>
                              <a:lnTo>
                                <a:pt x="104" y="557"/>
                              </a:lnTo>
                              <a:lnTo>
                                <a:pt x="105" y="546"/>
                              </a:lnTo>
                              <a:lnTo>
                                <a:pt x="106" y="538"/>
                              </a:lnTo>
                              <a:lnTo>
                                <a:pt x="106" y="530"/>
                              </a:lnTo>
                              <a:lnTo>
                                <a:pt x="107" y="522"/>
                              </a:lnTo>
                              <a:lnTo>
                                <a:pt x="110" y="510"/>
                              </a:lnTo>
                              <a:lnTo>
                                <a:pt x="113" y="498"/>
                              </a:lnTo>
                              <a:lnTo>
                                <a:pt x="128" y="442"/>
                              </a:lnTo>
                              <a:lnTo>
                                <a:pt x="132" y="431"/>
                              </a:lnTo>
                              <a:lnTo>
                                <a:pt x="135" y="420"/>
                              </a:lnTo>
                              <a:lnTo>
                                <a:pt x="139" y="409"/>
                              </a:lnTo>
                              <a:lnTo>
                                <a:pt x="142" y="399"/>
                              </a:lnTo>
                              <a:lnTo>
                                <a:pt x="146" y="388"/>
                              </a:lnTo>
                              <a:lnTo>
                                <a:pt x="150" y="378"/>
                              </a:lnTo>
                              <a:lnTo>
                                <a:pt x="154" y="365"/>
                              </a:lnTo>
                              <a:lnTo>
                                <a:pt x="158" y="353"/>
                              </a:lnTo>
                              <a:lnTo>
                                <a:pt x="162" y="340"/>
                              </a:lnTo>
                              <a:lnTo>
                                <a:pt x="166" y="328"/>
                              </a:lnTo>
                              <a:lnTo>
                                <a:pt x="170" y="318"/>
                              </a:lnTo>
                              <a:lnTo>
                                <a:pt x="174" y="308"/>
                              </a:lnTo>
                              <a:lnTo>
                                <a:pt x="177" y="298"/>
                              </a:lnTo>
                              <a:lnTo>
                                <a:pt x="181" y="288"/>
                              </a:lnTo>
                              <a:lnTo>
                                <a:pt x="185" y="277"/>
                              </a:lnTo>
                              <a:lnTo>
                                <a:pt x="209" y="217"/>
                              </a:lnTo>
                              <a:lnTo>
                                <a:pt x="213" y="207"/>
                              </a:lnTo>
                              <a:lnTo>
                                <a:pt x="217" y="198"/>
                              </a:lnTo>
                              <a:lnTo>
                                <a:pt x="221" y="189"/>
                              </a:lnTo>
                              <a:lnTo>
                                <a:pt x="224" y="179"/>
                              </a:lnTo>
                              <a:lnTo>
                                <a:pt x="228" y="170"/>
                              </a:lnTo>
                              <a:lnTo>
                                <a:pt x="232" y="160"/>
                              </a:lnTo>
                              <a:lnTo>
                                <a:pt x="236" y="150"/>
                              </a:lnTo>
                              <a:lnTo>
                                <a:pt x="239" y="143"/>
                              </a:lnTo>
                              <a:lnTo>
                                <a:pt x="242" y="135"/>
                              </a:lnTo>
                              <a:lnTo>
                                <a:pt x="245" y="127"/>
                              </a:lnTo>
                              <a:lnTo>
                                <a:pt x="248" y="118"/>
                              </a:lnTo>
                              <a:lnTo>
                                <a:pt x="252" y="110"/>
                              </a:lnTo>
                              <a:lnTo>
                                <a:pt x="256" y="101"/>
                              </a:lnTo>
                              <a:lnTo>
                                <a:pt x="259" y="93"/>
                              </a:lnTo>
                              <a:lnTo>
                                <a:pt x="262" y="85"/>
                              </a:lnTo>
                              <a:lnTo>
                                <a:pt x="265" y="77"/>
                              </a:lnTo>
                              <a:lnTo>
                                <a:pt x="268" y="71"/>
                              </a:lnTo>
                              <a:lnTo>
                                <a:pt x="270" y="64"/>
                              </a:lnTo>
                              <a:lnTo>
                                <a:pt x="273" y="58"/>
                              </a:lnTo>
                              <a:lnTo>
                                <a:pt x="276" y="53"/>
                              </a:lnTo>
                              <a:lnTo>
                                <a:pt x="278" y="47"/>
                              </a:lnTo>
                              <a:lnTo>
                                <a:pt x="281" y="42"/>
                              </a:lnTo>
                              <a:lnTo>
                                <a:pt x="284" y="38"/>
                              </a:lnTo>
                              <a:lnTo>
                                <a:pt x="288" y="33"/>
                              </a:lnTo>
                              <a:lnTo>
                                <a:pt x="291" y="29"/>
                              </a:lnTo>
                              <a:lnTo>
                                <a:pt x="313" y="9"/>
                              </a:lnTo>
                              <a:lnTo>
                                <a:pt x="317" y="5"/>
                              </a:lnTo>
                              <a:lnTo>
                                <a:pt x="319" y="4"/>
                              </a:lnTo>
                              <a:lnTo>
                                <a:pt x="321" y="2"/>
                              </a:lnTo>
                              <a:lnTo>
                                <a:pt x="322"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85" o:spid="_x0000_s1026" o:spt="100" style="position:absolute;left:0pt;margin-left:284.05pt;margin-top:127.65pt;height:36.4pt;width:36.3pt;mso-position-horizontal-relative:page;z-index:-251654144;mso-width-relative:page;mso-height-relative:page;" filled="f" stroked="t" coordsize="726,728" o:gfxdata="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" path="m448,728l476,680,480,675,484,669,488,663,492,657,497,651,502,644,508,637,514,629,521,621,529,612,536,604,542,597,549,590,555,584,560,578,565,572,571,566,577,561,625,518,645,503,651,499,656,495,662,492,667,488,671,484,676,481,681,478,685,475,689,472,693,469,697,467,700,465,704,462,709,460,714,459,718,457,721,457,723,458,726,458,725,461,724,464,705,489,701,493,693,499,686,505,678,511,672,515,665,520,659,524,651,529,644,534,636,539,626,545,617,550,607,555,600,559,592,563,585,566,574,572,563,577,552,582,544,587,535,591,526,595,516,600,506,605,497,609,485,614,474,619,463,624,455,628,447,631,439,635,428,639,417,643,406,647,397,651,388,654,378,657,369,660,359,663,350,666,340,668,330,671,321,674,310,676,299,678,288,681,280,682,272,684,263,685,256,686,249,687,242,688,234,689,227,690,219,690,211,690,203,690,195,690,189,690,183,690,177,690,171,690,166,689,161,689,155,688,150,687,144,686,136,684,127,682,119,680,113,678,106,676,100,674,95,671,89,669,84,666,79,663,75,660,70,657,66,654,63,651,59,648,56,645,53,642,50,639,47,635,44,631,41,627,37,621,33,615,30,609,27,604,24,598,21,592,18,588,16,583,8,553,6,547,5,541,4,534,3,526,3,519,2,512,2,505,1,498,1,493,1,487,0,482,1,476,1,469,1,463,2,457,3,452,4,447,7,440,10,432,13,425,16,418,19,412,21,405,24,397,26,390,29,382,32,374,35,366,37,358,40,351,44,344,47,337,50,330,54,322,57,315,60,309,64,304,67,298,71,293,75,287,79,281,84,276,88,271,93,266,98,260,103,255,108,249,113,245,117,241,122,237,127,233,132,229,137,225,143,222,149,218,155,215,161,212,167,209,174,206,179,203,184,201,189,199,195,197,201,195,207,193,213,192,219,191,225,190,231,190,237,189,242,189,247,189,252,189,257,190,262,191,267,192,272,193,276,194,280,196,285,197,289,199,294,201,298,203,301,205,305,208,308,210,311,214,313,218,316,223,318,227,319,231,321,235,322,240,323,244,324,248,324,255,324,262,325,268,324,278,322,287,321,296,313,338,311,346,308,356,304,366,301,376,296,387,291,398,286,410,261,456,256,464,225,508,218,517,212,525,206,532,200,539,195,545,190,551,185,556,180,561,176,567,171,572,166,576,162,581,157,585,154,589,150,592,146,596,143,599,140,602,137,605,134,607,131,610,128,613,123,611,119,610,115,609,112,605,110,602,107,599,106,592,104,586,103,579,104,568,104,557,105,546,106,538,106,530,107,522,110,510,113,498,128,442,132,431,135,420,139,409,142,399,146,388,150,378,154,365,158,353,162,340,166,328,170,318,174,308,177,298,181,288,185,277,209,217,213,207,217,198,221,189,224,179,228,170,232,160,236,150,239,143,242,135,245,127,248,118,252,110,256,101,259,93,262,85,265,77,268,71,270,64,273,58,276,53,278,47,281,42,284,38,288,33,291,29,313,9,317,5,319,4,321,2,322,0e">
                <v:fill on="f" focussize="0,0"/>
                <v:stroke weight="18pt" color="#FFFFFF" joinstyle="round"/>
                <v:imagedata o:title=""/>
                <o:lock v:ext="edit" aspectratio="f"/>
              </v:shape>
            </w:pict>
          </mc:Fallback>
        </mc:AlternateContent>
      </w:r>
      <w:r>
        <w:rPr>
          <w:highlight w:val="none"/>
        </w:rPr>
        <mc:AlternateContent>
          <mc:Choice Requires="wpg">
            <w:drawing>
              <wp:anchor distT="0" distB="0" distL="114300" distR="114300" simplePos="0" relativeHeight="251663360" behindDoc="1" locked="0" layoutInCell="1" allowOverlap="1">
                <wp:simplePos x="0" y="0"/>
                <wp:positionH relativeFrom="page">
                  <wp:posOffset>3860165</wp:posOffset>
                </wp:positionH>
                <wp:positionV relativeFrom="paragraph">
                  <wp:posOffset>1136650</wp:posOffset>
                </wp:positionV>
                <wp:extent cx="3032760" cy="1994535"/>
                <wp:effectExtent l="0" t="635" r="8255" b="1270"/>
                <wp:wrapNone/>
                <wp:docPr id="13" name="组合 86"/>
                <wp:cNvGraphicFramePr/>
                <a:graphic xmlns:a="http://schemas.openxmlformats.org/drawingml/2006/main">
                  <a:graphicData uri="http://schemas.microsoft.com/office/word/2010/wordprocessingGroup">
                    <wpg:wgp>
                      <wpg:cNvGrpSpPr/>
                      <wpg:grpSpPr>
                        <a:xfrm>
                          <a:off x="0" y="0"/>
                          <a:ext cx="3032760" cy="1994535"/>
                          <a:chOff x="6079" y="1791"/>
                          <a:chExt cx="4776" cy="3141"/>
                        </a:xfrm>
                      </wpg:grpSpPr>
                      <wps:wsp>
                        <wps:cNvPr id="10" name="任意多边形 87"/>
                        <wps:cNvSpPr/>
                        <wps:spPr>
                          <a:xfrm>
                            <a:off x="6259" y="4558"/>
                            <a:ext cx="2275" cy="73"/>
                          </a:xfrm>
                          <a:custGeom>
                            <a:avLst/>
                            <a:gdLst/>
                            <a:ahLst/>
                            <a:cxnLst/>
                            <a:pathLst>
                              <a:path w="2275" h="73">
                                <a:moveTo>
                                  <a:pt x="2274" y="0"/>
                                </a:moveTo>
                                <a:lnTo>
                                  <a:pt x="2209" y="7"/>
                                </a:lnTo>
                                <a:lnTo>
                                  <a:pt x="2196" y="8"/>
                                </a:lnTo>
                                <a:lnTo>
                                  <a:pt x="2191" y="9"/>
                                </a:lnTo>
                                <a:lnTo>
                                  <a:pt x="2185" y="9"/>
                                </a:lnTo>
                                <a:lnTo>
                                  <a:pt x="2176" y="11"/>
                                </a:lnTo>
                                <a:lnTo>
                                  <a:pt x="2166" y="12"/>
                                </a:lnTo>
                                <a:lnTo>
                                  <a:pt x="2157" y="13"/>
                                </a:lnTo>
                                <a:lnTo>
                                  <a:pt x="2146" y="15"/>
                                </a:lnTo>
                                <a:lnTo>
                                  <a:pt x="2136" y="16"/>
                                </a:lnTo>
                                <a:lnTo>
                                  <a:pt x="2125" y="18"/>
                                </a:lnTo>
                                <a:lnTo>
                                  <a:pt x="2115" y="19"/>
                                </a:lnTo>
                                <a:lnTo>
                                  <a:pt x="2106" y="20"/>
                                </a:lnTo>
                                <a:lnTo>
                                  <a:pt x="2096" y="21"/>
                                </a:lnTo>
                                <a:lnTo>
                                  <a:pt x="2088" y="22"/>
                                </a:lnTo>
                                <a:lnTo>
                                  <a:pt x="2081" y="23"/>
                                </a:lnTo>
                                <a:lnTo>
                                  <a:pt x="2073" y="24"/>
                                </a:lnTo>
                                <a:lnTo>
                                  <a:pt x="2064" y="25"/>
                                </a:lnTo>
                                <a:lnTo>
                                  <a:pt x="2055" y="26"/>
                                </a:lnTo>
                                <a:lnTo>
                                  <a:pt x="2045" y="27"/>
                                </a:lnTo>
                                <a:lnTo>
                                  <a:pt x="2038" y="28"/>
                                </a:lnTo>
                                <a:lnTo>
                                  <a:pt x="2030" y="28"/>
                                </a:lnTo>
                                <a:lnTo>
                                  <a:pt x="2023" y="29"/>
                                </a:lnTo>
                                <a:lnTo>
                                  <a:pt x="2012" y="30"/>
                                </a:lnTo>
                                <a:lnTo>
                                  <a:pt x="2001" y="31"/>
                                </a:lnTo>
                                <a:lnTo>
                                  <a:pt x="1989" y="32"/>
                                </a:lnTo>
                                <a:lnTo>
                                  <a:pt x="1980" y="32"/>
                                </a:lnTo>
                                <a:lnTo>
                                  <a:pt x="1971" y="33"/>
                                </a:lnTo>
                                <a:lnTo>
                                  <a:pt x="1962" y="34"/>
                                </a:lnTo>
                                <a:lnTo>
                                  <a:pt x="1951" y="34"/>
                                </a:lnTo>
                                <a:lnTo>
                                  <a:pt x="1940" y="35"/>
                                </a:lnTo>
                                <a:lnTo>
                                  <a:pt x="1930" y="35"/>
                                </a:lnTo>
                                <a:lnTo>
                                  <a:pt x="1922" y="36"/>
                                </a:lnTo>
                                <a:lnTo>
                                  <a:pt x="1914" y="36"/>
                                </a:lnTo>
                                <a:lnTo>
                                  <a:pt x="1906" y="36"/>
                                </a:lnTo>
                                <a:lnTo>
                                  <a:pt x="1898" y="37"/>
                                </a:lnTo>
                                <a:lnTo>
                                  <a:pt x="1890" y="37"/>
                                </a:lnTo>
                                <a:lnTo>
                                  <a:pt x="1882" y="37"/>
                                </a:lnTo>
                                <a:lnTo>
                                  <a:pt x="1873" y="37"/>
                                </a:lnTo>
                                <a:lnTo>
                                  <a:pt x="1864" y="37"/>
                                </a:lnTo>
                                <a:lnTo>
                                  <a:pt x="1855" y="37"/>
                                </a:lnTo>
                                <a:lnTo>
                                  <a:pt x="1848" y="37"/>
                                </a:lnTo>
                                <a:lnTo>
                                  <a:pt x="1842" y="37"/>
                                </a:lnTo>
                                <a:lnTo>
                                  <a:pt x="1835" y="37"/>
                                </a:lnTo>
                                <a:lnTo>
                                  <a:pt x="1825" y="36"/>
                                </a:lnTo>
                                <a:lnTo>
                                  <a:pt x="1814" y="34"/>
                                </a:lnTo>
                                <a:lnTo>
                                  <a:pt x="1804" y="33"/>
                                </a:lnTo>
                                <a:lnTo>
                                  <a:pt x="1796" y="32"/>
                                </a:lnTo>
                                <a:lnTo>
                                  <a:pt x="1787" y="31"/>
                                </a:lnTo>
                                <a:lnTo>
                                  <a:pt x="1779" y="30"/>
                                </a:lnTo>
                                <a:lnTo>
                                  <a:pt x="1769" y="29"/>
                                </a:lnTo>
                                <a:lnTo>
                                  <a:pt x="1759" y="28"/>
                                </a:lnTo>
                                <a:lnTo>
                                  <a:pt x="1750" y="27"/>
                                </a:lnTo>
                                <a:lnTo>
                                  <a:pt x="1738" y="26"/>
                                </a:lnTo>
                                <a:lnTo>
                                  <a:pt x="1727" y="25"/>
                                </a:lnTo>
                                <a:lnTo>
                                  <a:pt x="1715" y="24"/>
                                </a:lnTo>
                                <a:lnTo>
                                  <a:pt x="1703" y="24"/>
                                </a:lnTo>
                                <a:lnTo>
                                  <a:pt x="1690" y="23"/>
                                </a:lnTo>
                                <a:lnTo>
                                  <a:pt x="1678" y="22"/>
                                </a:lnTo>
                                <a:lnTo>
                                  <a:pt x="1667" y="21"/>
                                </a:lnTo>
                                <a:lnTo>
                                  <a:pt x="1611" y="17"/>
                                </a:lnTo>
                                <a:lnTo>
                                  <a:pt x="1598" y="16"/>
                                </a:lnTo>
                                <a:lnTo>
                                  <a:pt x="1585" y="15"/>
                                </a:lnTo>
                                <a:lnTo>
                                  <a:pt x="1573" y="14"/>
                                </a:lnTo>
                                <a:lnTo>
                                  <a:pt x="1561" y="13"/>
                                </a:lnTo>
                                <a:lnTo>
                                  <a:pt x="1550" y="12"/>
                                </a:lnTo>
                                <a:lnTo>
                                  <a:pt x="1539" y="12"/>
                                </a:lnTo>
                                <a:lnTo>
                                  <a:pt x="1528" y="11"/>
                                </a:lnTo>
                                <a:lnTo>
                                  <a:pt x="1516" y="10"/>
                                </a:lnTo>
                                <a:lnTo>
                                  <a:pt x="1504" y="10"/>
                                </a:lnTo>
                                <a:lnTo>
                                  <a:pt x="1492" y="9"/>
                                </a:lnTo>
                                <a:lnTo>
                                  <a:pt x="1481" y="8"/>
                                </a:lnTo>
                                <a:lnTo>
                                  <a:pt x="1470" y="8"/>
                                </a:lnTo>
                                <a:lnTo>
                                  <a:pt x="1459" y="7"/>
                                </a:lnTo>
                                <a:lnTo>
                                  <a:pt x="1447" y="7"/>
                                </a:lnTo>
                                <a:lnTo>
                                  <a:pt x="1435" y="6"/>
                                </a:lnTo>
                                <a:lnTo>
                                  <a:pt x="1423" y="6"/>
                                </a:lnTo>
                                <a:lnTo>
                                  <a:pt x="1410" y="5"/>
                                </a:lnTo>
                                <a:lnTo>
                                  <a:pt x="1397" y="5"/>
                                </a:lnTo>
                                <a:lnTo>
                                  <a:pt x="1384" y="5"/>
                                </a:lnTo>
                                <a:lnTo>
                                  <a:pt x="1373" y="4"/>
                                </a:lnTo>
                                <a:lnTo>
                                  <a:pt x="1361" y="4"/>
                                </a:lnTo>
                                <a:lnTo>
                                  <a:pt x="1349" y="4"/>
                                </a:lnTo>
                                <a:lnTo>
                                  <a:pt x="1338" y="4"/>
                                </a:lnTo>
                                <a:lnTo>
                                  <a:pt x="1327" y="4"/>
                                </a:lnTo>
                                <a:lnTo>
                                  <a:pt x="1316" y="4"/>
                                </a:lnTo>
                                <a:lnTo>
                                  <a:pt x="1305" y="4"/>
                                </a:lnTo>
                                <a:lnTo>
                                  <a:pt x="1294" y="4"/>
                                </a:lnTo>
                                <a:lnTo>
                                  <a:pt x="1282" y="4"/>
                                </a:lnTo>
                                <a:lnTo>
                                  <a:pt x="1270" y="5"/>
                                </a:lnTo>
                                <a:lnTo>
                                  <a:pt x="1257" y="5"/>
                                </a:lnTo>
                                <a:lnTo>
                                  <a:pt x="1245" y="5"/>
                                </a:lnTo>
                                <a:lnTo>
                                  <a:pt x="1235" y="6"/>
                                </a:lnTo>
                                <a:lnTo>
                                  <a:pt x="1225" y="6"/>
                                </a:lnTo>
                                <a:lnTo>
                                  <a:pt x="1215" y="6"/>
                                </a:lnTo>
                                <a:lnTo>
                                  <a:pt x="1206" y="6"/>
                                </a:lnTo>
                                <a:lnTo>
                                  <a:pt x="1198" y="7"/>
                                </a:lnTo>
                                <a:lnTo>
                                  <a:pt x="1190" y="7"/>
                                </a:lnTo>
                                <a:lnTo>
                                  <a:pt x="1179" y="8"/>
                                </a:lnTo>
                                <a:lnTo>
                                  <a:pt x="1168" y="8"/>
                                </a:lnTo>
                                <a:lnTo>
                                  <a:pt x="1157" y="9"/>
                                </a:lnTo>
                                <a:lnTo>
                                  <a:pt x="1102" y="12"/>
                                </a:lnTo>
                                <a:lnTo>
                                  <a:pt x="1092" y="13"/>
                                </a:lnTo>
                                <a:lnTo>
                                  <a:pt x="1083" y="13"/>
                                </a:lnTo>
                                <a:lnTo>
                                  <a:pt x="1073" y="14"/>
                                </a:lnTo>
                                <a:lnTo>
                                  <a:pt x="1064" y="15"/>
                                </a:lnTo>
                                <a:lnTo>
                                  <a:pt x="1052" y="15"/>
                                </a:lnTo>
                                <a:lnTo>
                                  <a:pt x="1039" y="16"/>
                                </a:lnTo>
                                <a:lnTo>
                                  <a:pt x="1027" y="17"/>
                                </a:lnTo>
                                <a:lnTo>
                                  <a:pt x="1017" y="18"/>
                                </a:lnTo>
                                <a:lnTo>
                                  <a:pt x="1007" y="18"/>
                                </a:lnTo>
                                <a:lnTo>
                                  <a:pt x="997" y="19"/>
                                </a:lnTo>
                                <a:lnTo>
                                  <a:pt x="987" y="19"/>
                                </a:lnTo>
                                <a:lnTo>
                                  <a:pt x="976" y="20"/>
                                </a:lnTo>
                                <a:lnTo>
                                  <a:pt x="964" y="21"/>
                                </a:lnTo>
                                <a:lnTo>
                                  <a:pt x="953" y="21"/>
                                </a:lnTo>
                                <a:lnTo>
                                  <a:pt x="944" y="22"/>
                                </a:lnTo>
                                <a:lnTo>
                                  <a:pt x="935" y="22"/>
                                </a:lnTo>
                                <a:lnTo>
                                  <a:pt x="926" y="23"/>
                                </a:lnTo>
                                <a:lnTo>
                                  <a:pt x="916" y="23"/>
                                </a:lnTo>
                                <a:lnTo>
                                  <a:pt x="906" y="24"/>
                                </a:lnTo>
                                <a:lnTo>
                                  <a:pt x="896" y="24"/>
                                </a:lnTo>
                                <a:lnTo>
                                  <a:pt x="885" y="25"/>
                                </a:lnTo>
                                <a:lnTo>
                                  <a:pt x="874" y="25"/>
                                </a:lnTo>
                                <a:lnTo>
                                  <a:pt x="863" y="25"/>
                                </a:lnTo>
                                <a:lnTo>
                                  <a:pt x="853" y="26"/>
                                </a:lnTo>
                                <a:lnTo>
                                  <a:pt x="841" y="26"/>
                                </a:lnTo>
                                <a:lnTo>
                                  <a:pt x="830" y="26"/>
                                </a:lnTo>
                                <a:lnTo>
                                  <a:pt x="819" y="27"/>
                                </a:lnTo>
                                <a:lnTo>
                                  <a:pt x="811" y="27"/>
                                </a:lnTo>
                                <a:lnTo>
                                  <a:pt x="802" y="27"/>
                                </a:lnTo>
                                <a:lnTo>
                                  <a:pt x="794" y="28"/>
                                </a:lnTo>
                                <a:lnTo>
                                  <a:pt x="786" y="28"/>
                                </a:lnTo>
                                <a:lnTo>
                                  <a:pt x="777" y="28"/>
                                </a:lnTo>
                                <a:lnTo>
                                  <a:pt x="769" y="28"/>
                                </a:lnTo>
                                <a:lnTo>
                                  <a:pt x="761" y="29"/>
                                </a:lnTo>
                                <a:lnTo>
                                  <a:pt x="753" y="29"/>
                                </a:lnTo>
                                <a:lnTo>
                                  <a:pt x="746" y="29"/>
                                </a:lnTo>
                                <a:lnTo>
                                  <a:pt x="738" y="29"/>
                                </a:lnTo>
                                <a:lnTo>
                                  <a:pt x="730" y="29"/>
                                </a:lnTo>
                                <a:lnTo>
                                  <a:pt x="723" y="29"/>
                                </a:lnTo>
                                <a:lnTo>
                                  <a:pt x="716" y="29"/>
                                </a:lnTo>
                                <a:lnTo>
                                  <a:pt x="710" y="29"/>
                                </a:lnTo>
                                <a:lnTo>
                                  <a:pt x="704" y="29"/>
                                </a:lnTo>
                                <a:lnTo>
                                  <a:pt x="696" y="29"/>
                                </a:lnTo>
                                <a:lnTo>
                                  <a:pt x="688" y="29"/>
                                </a:lnTo>
                                <a:lnTo>
                                  <a:pt x="680" y="30"/>
                                </a:lnTo>
                                <a:lnTo>
                                  <a:pt x="671" y="30"/>
                                </a:lnTo>
                                <a:lnTo>
                                  <a:pt x="662" y="30"/>
                                </a:lnTo>
                                <a:lnTo>
                                  <a:pt x="653" y="30"/>
                                </a:lnTo>
                                <a:lnTo>
                                  <a:pt x="645" y="30"/>
                                </a:lnTo>
                                <a:lnTo>
                                  <a:pt x="637" y="30"/>
                                </a:lnTo>
                                <a:lnTo>
                                  <a:pt x="629" y="30"/>
                                </a:lnTo>
                                <a:lnTo>
                                  <a:pt x="620" y="30"/>
                                </a:lnTo>
                                <a:lnTo>
                                  <a:pt x="611" y="31"/>
                                </a:lnTo>
                                <a:lnTo>
                                  <a:pt x="602" y="31"/>
                                </a:lnTo>
                                <a:lnTo>
                                  <a:pt x="593" y="31"/>
                                </a:lnTo>
                                <a:lnTo>
                                  <a:pt x="584" y="31"/>
                                </a:lnTo>
                                <a:lnTo>
                                  <a:pt x="575" y="31"/>
                                </a:lnTo>
                                <a:lnTo>
                                  <a:pt x="566" y="32"/>
                                </a:lnTo>
                                <a:lnTo>
                                  <a:pt x="557" y="32"/>
                                </a:lnTo>
                                <a:lnTo>
                                  <a:pt x="548" y="32"/>
                                </a:lnTo>
                                <a:lnTo>
                                  <a:pt x="537" y="33"/>
                                </a:lnTo>
                                <a:lnTo>
                                  <a:pt x="527" y="33"/>
                                </a:lnTo>
                                <a:lnTo>
                                  <a:pt x="516" y="34"/>
                                </a:lnTo>
                                <a:lnTo>
                                  <a:pt x="508" y="34"/>
                                </a:lnTo>
                                <a:lnTo>
                                  <a:pt x="500" y="34"/>
                                </a:lnTo>
                                <a:lnTo>
                                  <a:pt x="492" y="35"/>
                                </a:lnTo>
                                <a:lnTo>
                                  <a:pt x="485" y="35"/>
                                </a:lnTo>
                                <a:lnTo>
                                  <a:pt x="478" y="35"/>
                                </a:lnTo>
                                <a:lnTo>
                                  <a:pt x="471" y="36"/>
                                </a:lnTo>
                                <a:lnTo>
                                  <a:pt x="464" y="36"/>
                                </a:lnTo>
                                <a:lnTo>
                                  <a:pt x="456" y="36"/>
                                </a:lnTo>
                                <a:lnTo>
                                  <a:pt x="449" y="37"/>
                                </a:lnTo>
                                <a:lnTo>
                                  <a:pt x="440" y="37"/>
                                </a:lnTo>
                                <a:lnTo>
                                  <a:pt x="431" y="37"/>
                                </a:lnTo>
                                <a:lnTo>
                                  <a:pt x="421" y="38"/>
                                </a:lnTo>
                                <a:lnTo>
                                  <a:pt x="413" y="38"/>
                                </a:lnTo>
                                <a:lnTo>
                                  <a:pt x="405" y="38"/>
                                </a:lnTo>
                                <a:lnTo>
                                  <a:pt x="397" y="39"/>
                                </a:lnTo>
                                <a:lnTo>
                                  <a:pt x="389" y="39"/>
                                </a:lnTo>
                                <a:lnTo>
                                  <a:pt x="381" y="40"/>
                                </a:lnTo>
                                <a:lnTo>
                                  <a:pt x="373" y="40"/>
                                </a:lnTo>
                                <a:lnTo>
                                  <a:pt x="364" y="40"/>
                                </a:lnTo>
                                <a:lnTo>
                                  <a:pt x="356" y="41"/>
                                </a:lnTo>
                                <a:lnTo>
                                  <a:pt x="347" y="41"/>
                                </a:lnTo>
                                <a:lnTo>
                                  <a:pt x="340" y="41"/>
                                </a:lnTo>
                                <a:lnTo>
                                  <a:pt x="333" y="42"/>
                                </a:lnTo>
                                <a:lnTo>
                                  <a:pt x="326" y="42"/>
                                </a:lnTo>
                                <a:lnTo>
                                  <a:pt x="319" y="42"/>
                                </a:lnTo>
                                <a:lnTo>
                                  <a:pt x="311" y="43"/>
                                </a:lnTo>
                                <a:lnTo>
                                  <a:pt x="304" y="43"/>
                                </a:lnTo>
                                <a:lnTo>
                                  <a:pt x="297" y="43"/>
                                </a:lnTo>
                                <a:lnTo>
                                  <a:pt x="290" y="44"/>
                                </a:lnTo>
                                <a:lnTo>
                                  <a:pt x="283" y="44"/>
                                </a:lnTo>
                                <a:lnTo>
                                  <a:pt x="277" y="44"/>
                                </a:lnTo>
                                <a:lnTo>
                                  <a:pt x="271" y="45"/>
                                </a:lnTo>
                                <a:lnTo>
                                  <a:pt x="266" y="45"/>
                                </a:lnTo>
                                <a:lnTo>
                                  <a:pt x="261" y="45"/>
                                </a:lnTo>
                                <a:lnTo>
                                  <a:pt x="256" y="45"/>
                                </a:lnTo>
                                <a:lnTo>
                                  <a:pt x="251" y="46"/>
                                </a:lnTo>
                                <a:lnTo>
                                  <a:pt x="246" y="46"/>
                                </a:lnTo>
                                <a:lnTo>
                                  <a:pt x="240" y="46"/>
                                </a:lnTo>
                                <a:lnTo>
                                  <a:pt x="235" y="47"/>
                                </a:lnTo>
                                <a:lnTo>
                                  <a:pt x="229" y="47"/>
                                </a:lnTo>
                                <a:lnTo>
                                  <a:pt x="223" y="48"/>
                                </a:lnTo>
                                <a:lnTo>
                                  <a:pt x="216" y="48"/>
                                </a:lnTo>
                                <a:lnTo>
                                  <a:pt x="210" y="49"/>
                                </a:lnTo>
                                <a:lnTo>
                                  <a:pt x="203" y="50"/>
                                </a:lnTo>
                                <a:lnTo>
                                  <a:pt x="196" y="51"/>
                                </a:lnTo>
                                <a:lnTo>
                                  <a:pt x="188" y="52"/>
                                </a:lnTo>
                                <a:lnTo>
                                  <a:pt x="179" y="53"/>
                                </a:lnTo>
                                <a:lnTo>
                                  <a:pt x="171" y="54"/>
                                </a:lnTo>
                                <a:lnTo>
                                  <a:pt x="164" y="55"/>
                                </a:lnTo>
                                <a:lnTo>
                                  <a:pt x="157" y="56"/>
                                </a:lnTo>
                                <a:lnTo>
                                  <a:pt x="150" y="57"/>
                                </a:lnTo>
                                <a:lnTo>
                                  <a:pt x="144" y="58"/>
                                </a:lnTo>
                                <a:lnTo>
                                  <a:pt x="137" y="59"/>
                                </a:lnTo>
                                <a:lnTo>
                                  <a:pt x="130" y="60"/>
                                </a:lnTo>
                                <a:lnTo>
                                  <a:pt x="124" y="61"/>
                                </a:lnTo>
                                <a:lnTo>
                                  <a:pt x="118" y="62"/>
                                </a:lnTo>
                                <a:lnTo>
                                  <a:pt x="112" y="63"/>
                                </a:lnTo>
                                <a:lnTo>
                                  <a:pt x="106" y="63"/>
                                </a:lnTo>
                                <a:lnTo>
                                  <a:pt x="101" y="64"/>
                                </a:lnTo>
                                <a:lnTo>
                                  <a:pt x="95" y="65"/>
                                </a:lnTo>
                                <a:lnTo>
                                  <a:pt x="90" y="66"/>
                                </a:lnTo>
                                <a:lnTo>
                                  <a:pt x="85" y="66"/>
                                </a:lnTo>
                                <a:lnTo>
                                  <a:pt x="80" y="67"/>
                                </a:lnTo>
                                <a:lnTo>
                                  <a:pt x="75" y="68"/>
                                </a:lnTo>
                                <a:lnTo>
                                  <a:pt x="70" y="68"/>
                                </a:lnTo>
                                <a:lnTo>
                                  <a:pt x="65" y="69"/>
                                </a:lnTo>
                                <a:lnTo>
                                  <a:pt x="61" y="69"/>
                                </a:lnTo>
                                <a:lnTo>
                                  <a:pt x="56" y="70"/>
                                </a:lnTo>
                                <a:lnTo>
                                  <a:pt x="52" y="71"/>
                                </a:lnTo>
                                <a:lnTo>
                                  <a:pt x="47" y="71"/>
                                </a:lnTo>
                                <a:lnTo>
                                  <a:pt x="43" y="71"/>
                                </a:lnTo>
                                <a:lnTo>
                                  <a:pt x="38" y="72"/>
                                </a:lnTo>
                                <a:lnTo>
                                  <a:pt x="34" y="72"/>
                                </a:lnTo>
                                <a:lnTo>
                                  <a:pt x="30" y="72"/>
                                </a:lnTo>
                                <a:lnTo>
                                  <a:pt x="25" y="72"/>
                                </a:lnTo>
                                <a:lnTo>
                                  <a:pt x="21" y="73"/>
                                </a:lnTo>
                                <a:lnTo>
                                  <a:pt x="17" y="73"/>
                                </a:lnTo>
                                <a:lnTo>
                                  <a:pt x="13" y="73"/>
                                </a:lnTo>
                                <a:lnTo>
                                  <a:pt x="9" y="73"/>
                                </a:lnTo>
                                <a:lnTo>
                                  <a:pt x="4" y="73"/>
                                </a:lnTo>
                                <a:lnTo>
                                  <a:pt x="0" y="73"/>
                                </a:lnTo>
                              </a:path>
                            </a:pathLst>
                          </a:custGeom>
                          <a:noFill/>
                          <a:ln w="228600" cap="flat" cmpd="sng">
                            <a:solidFill>
                              <a:srgbClr val="FFFFFF"/>
                            </a:solidFill>
                            <a:prstDash val="solid"/>
                            <a:headEnd type="none" w="med" len="med"/>
                            <a:tailEnd type="none" w="med" len="med"/>
                          </a:ln>
                        </wps:spPr>
                        <wps:bodyPr upright="1"/>
                      </wps:wsp>
                      <wps:wsp>
                        <wps:cNvPr id="11" name="任意多边形 88"/>
                        <wps:cNvSpPr/>
                        <wps:spPr>
                          <a:xfrm>
                            <a:off x="6930" y="4704"/>
                            <a:ext cx="1365" cy="48"/>
                          </a:xfrm>
                          <a:custGeom>
                            <a:avLst/>
                            <a:gdLst/>
                            <a:ahLst/>
                            <a:cxnLst/>
                            <a:pathLst>
                              <a:path w="1365" h="48">
                                <a:moveTo>
                                  <a:pt x="1364" y="8"/>
                                </a:moveTo>
                                <a:lnTo>
                                  <a:pt x="1295" y="2"/>
                                </a:lnTo>
                                <a:lnTo>
                                  <a:pt x="1228" y="1"/>
                                </a:lnTo>
                                <a:lnTo>
                                  <a:pt x="1217" y="0"/>
                                </a:lnTo>
                                <a:lnTo>
                                  <a:pt x="1205" y="1"/>
                                </a:lnTo>
                                <a:lnTo>
                                  <a:pt x="1192" y="1"/>
                                </a:lnTo>
                                <a:lnTo>
                                  <a:pt x="1179" y="1"/>
                                </a:lnTo>
                                <a:lnTo>
                                  <a:pt x="1169" y="1"/>
                                </a:lnTo>
                                <a:lnTo>
                                  <a:pt x="1159" y="1"/>
                                </a:lnTo>
                                <a:lnTo>
                                  <a:pt x="1148" y="1"/>
                                </a:lnTo>
                                <a:lnTo>
                                  <a:pt x="1138" y="2"/>
                                </a:lnTo>
                                <a:lnTo>
                                  <a:pt x="1126" y="2"/>
                                </a:lnTo>
                                <a:lnTo>
                                  <a:pt x="1114" y="2"/>
                                </a:lnTo>
                                <a:lnTo>
                                  <a:pt x="1102" y="3"/>
                                </a:lnTo>
                                <a:lnTo>
                                  <a:pt x="1091" y="3"/>
                                </a:lnTo>
                                <a:lnTo>
                                  <a:pt x="1080" y="4"/>
                                </a:lnTo>
                                <a:lnTo>
                                  <a:pt x="1070" y="4"/>
                                </a:lnTo>
                                <a:lnTo>
                                  <a:pt x="1060" y="5"/>
                                </a:lnTo>
                                <a:lnTo>
                                  <a:pt x="1049" y="5"/>
                                </a:lnTo>
                                <a:lnTo>
                                  <a:pt x="1037" y="6"/>
                                </a:lnTo>
                                <a:lnTo>
                                  <a:pt x="1025" y="6"/>
                                </a:lnTo>
                                <a:lnTo>
                                  <a:pt x="1013" y="7"/>
                                </a:lnTo>
                                <a:lnTo>
                                  <a:pt x="1003" y="7"/>
                                </a:lnTo>
                                <a:lnTo>
                                  <a:pt x="993" y="8"/>
                                </a:lnTo>
                                <a:lnTo>
                                  <a:pt x="983" y="8"/>
                                </a:lnTo>
                                <a:lnTo>
                                  <a:pt x="915" y="12"/>
                                </a:lnTo>
                                <a:lnTo>
                                  <a:pt x="902" y="13"/>
                                </a:lnTo>
                                <a:lnTo>
                                  <a:pt x="889" y="14"/>
                                </a:lnTo>
                                <a:lnTo>
                                  <a:pt x="878" y="15"/>
                                </a:lnTo>
                                <a:lnTo>
                                  <a:pt x="868" y="16"/>
                                </a:lnTo>
                                <a:lnTo>
                                  <a:pt x="857" y="16"/>
                                </a:lnTo>
                                <a:lnTo>
                                  <a:pt x="844" y="17"/>
                                </a:lnTo>
                                <a:lnTo>
                                  <a:pt x="831" y="18"/>
                                </a:lnTo>
                                <a:lnTo>
                                  <a:pt x="819" y="19"/>
                                </a:lnTo>
                                <a:lnTo>
                                  <a:pt x="808" y="20"/>
                                </a:lnTo>
                                <a:lnTo>
                                  <a:pt x="798" y="21"/>
                                </a:lnTo>
                                <a:lnTo>
                                  <a:pt x="787" y="22"/>
                                </a:lnTo>
                                <a:lnTo>
                                  <a:pt x="777" y="23"/>
                                </a:lnTo>
                                <a:lnTo>
                                  <a:pt x="764" y="24"/>
                                </a:lnTo>
                                <a:lnTo>
                                  <a:pt x="751" y="25"/>
                                </a:lnTo>
                                <a:lnTo>
                                  <a:pt x="738" y="27"/>
                                </a:lnTo>
                                <a:lnTo>
                                  <a:pt x="727" y="28"/>
                                </a:lnTo>
                                <a:lnTo>
                                  <a:pt x="717" y="29"/>
                                </a:lnTo>
                                <a:lnTo>
                                  <a:pt x="707" y="30"/>
                                </a:lnTo>
                                <a:lnTo>
                                  <a:pt x="694" y="31"/>
                                </a:lnTo>
                                <a:lnTo>
                                  <a:pt x="681" y="32"/>
                                </a:lnTo>
                                <a:lnTo>
                                  <a:pt x="668" y="34"/>
                                </a:lnTo>
                                <a:lnTo>
                                  <a:pt x="659" y="34"/>
                                </a:lnTo>
                                <a:lnTo>
                                  <a:pt x="649" y="35"/>
                                </a:lnTo>
                                <a:lnTo>
                                  <a:pt x="640" y="36"/>
                                </a:lnTo>
                                <a:lnTo>
                                  <a:pt x="629" y="37"/>
                                </a:lnTo>
                                <a:lnTo>
                                  <a:pt x="618" y="37"/>
                                </a:lnTo>
                                <a:lnTo>
                                  <a:pt x="608" y="38"/>
                                </a:lnTo>
                                <a:lnTo>
                                  <a:pt x="596" y="39"/>
                                </a:lnTo>
                                <a:lnTo>
                                  <a:pt x="584" y="39"/>
                                </a:lnTo>
                                <a:lnTo>
                                  <a:pt x="572" y="40"/>
                                </a:lnTo>
                                <a:lnTo>
                                  <a:pt x="518" y="43"/>
                                </a:lnTo>
                                <a:lnTo>
                                  <a:pt x="506" y="43"/>
                                </a:lnTo>
                                <a:lnTo>
                                  <a:pt x="455" y="45"/>
                                </a:lnTo>
                                <a:lnTo>
                                  <a:pt x="443" y="46"/>
                                </a:lnTo>
                                <a:lnTo>
                                  <a:pt x="431" y="46"/>
                                </a:lnTo>
                                <a:lnTo>
                                  <a:pt x="419" y="47"/>
                                </a:lnTo>
                                <a:lnTo>
                                  <a:pt x="408" y="47"/>
                                </a:lnTo>
                                <a:lnTo>
                                  <a:pt x="398" y="47"/>
                                </a:lnTo>
                                <a:lnTo>
                                  <a:pt x="388" y="48"/>
                                </a:lnTo>
                                <a:lnTo>
                                  <a:pt x="379" y="48"/>
                                </a:lnTo>
                                <a:lnTo>
                                  <a:pt x="367" y="48"/>
                                </a:lnTo>
                                <a:lnTo>
                                  <a:pt x="354" y="48"/>
                                </a:lnTo>
                                <a:lnTo>
                                  <a:pt x="342" y="48"/>
                                </a:lnTo>
                                <a:lnTo>
                                  <a:pt x="333" y="48"/>
                                </a:lnTo>
                                <a:lnTo>
                                  <a:pt x="323" y="48"/>
                                </a:lnTo>
                                <a:lnTo>
                                  <a:pt x="314" y="48"/>
                                </a:lnTo>
                                <a:lnTo>
                                  <a:pt x="304" y="47"/>
                                </a:lnTo>
                                <a:lnTo>
                                  <a:pt x="295" y="47"/>
                                </a:lnTo>
                                <a:lnTo>
                                  <a:pt x="285" y="47"/>
                                </a:lnTo>
                                <a:lnTo>
                                  <a:pt x="274" y="46"/>
                                </a:lnTo>
                                <a:lnTo>
                                  <a:pt x="263" y="46"/>
                                </a:lnTo>
                                <a:lnTo>
                                  <a:pt x="252" y="45"/>
                                </a:lnTo>
                                <a:lnTo>
                                  <a:pt x="244" y="45"/>
                                </a:lnTo>
                                <a:lnTo>
                                  <a:pt x="235" y="44"/>
                                </a:lnTo>
                                <a:lnTo>
                                  <a:pt x="227" y="44"/>
                                </a:lnTo>
                                <a:lnTo>
                                  <a:pt x="216" y="43"/>
                                </a:lnTo>
                                <a:lnTo>
                                  <a:pt x="204" y="42"/>
                                </a:lnTo>
                                <a:lnTo>
                                  <a:pt x="193" y="41"/>
                                </a:lnTo>
                                <a:lnTo>
                                  <a:pt x="184" y="41"/>
                                </a:lnTo>
                                <a:lnTo>
                                  <a:pt x="176" y="40"/>
                                </a:lnTo>
                                <a:lnTo>
                                  <a:pt x="167" y="39"/>
                                </a:lnTo>
                                <a:lnTo>
                                  <a:pt x="111" y="35"/>
                                </a:lnTo>
                                <a:lnTo>
                                  <a:pt x="101" y="34"/>
                                </a:lnTo>
                                <a:lnTo>
                                  <a:pt x="92" y="33"/>
                                </a:lnTo>
                                <a:lnTo>
                                  <a:pt x="82" y="32"/>
                                </a:lnTo>
                                <a:lnTo>
                                  <a:pt x="73" y="31"/>
                                </a:lnTo>
                                <a:lnTo>
                                  <a:pt x="64" y="30"/>
                                </a:lnTo>
                                <a:lnTo>
                                  <a:pt x="55" y="29"/>
                                </a:lnTo>
                                <a:lnTo>
                                  <a:pt x="48" y="28"/>
                                </a:lnTo>
                                <a:lnTo>
                                  <a:pt x="41" y="27"/>
                                </a:lnTo>
                                <a:lnTo>
                                  <a:pt x="34" y="26"/>
                                </a:lnTo>
                                <a:lnTo>
                                  <a:pt x="28" y="25"/>
                                </a:lnTo>
                                <a:lnTo>
                                  <a:pt x="22" y="24"/>
                                </a:lnTo>
                                <a:lnTo>
                                  <a:pt x="15" y="23"/>
                                </a:lnTo>
                                <a:lnTo>
                                  <a:pt x="10" y="22"/>
                                </a:lnTo>
                                <a:lnTo>
                                  <a:pt x="5" y="21"/>
                                </a:lnTo>
                                <a:lnTo>
                                  <a:pt x="0" y="20"/>
                                </a:lnTo>
                              </a:path>
                            </a:pathLst>
                          </a:custGeom>
                          <a:noFill/>
                          <a:ln w="228600" cap="flat" cmpd="sng">
                            <a:solidFill>
                              <a:srgbClr val="FFFFFF"/>
                            </a:solidFill>
                            <a:prstDash val="solid"/>
                            <a:headEnd type="none" w="med" len="med"/>
                            <a:tailEnd type="none" w="med" len="med"/>
                          </a:ln>
                        </wps:spPr>
                        <wps:bodyPr upright="1"/>
                      </wps:wsp>
                      <wps:wsp>
                        <wps:cNvPr id="12" name="任意多边形 89"/>
                        <wps:cNvSpPr/>
                        <wps:spPr>
                          <a:xfrm>
                            <a:off x="6845" y="1970"/>
                            <a:ext cx="3830" cy="2242"/>
                          </a:xfrm>
                          <a:custGeom>
                            <a:avLst/>
                            <a:gdLst/>
                            <a:ahLst/>
                            <a:cxnLst/>
                            <a:pathLst>
                              <a:path w="3830" h="2242">
                                <a:moveTo>
                                  <a:pt x="3072" y="266"/>
                                </a:moveTo>
                                <a:lnTo>
                                  <a:pt x="3047" y="264"/>
                                </a:lnTo>
                                <a:lnTo>
                                  <a:pt x="3030" y="263"/>
                                </a:lnTo>
                                <a:lnTo>
                                  <a:pt x="3017" y="262"/>
                                </a:lnTo>
                                <a:lnTo>
                                  <a:pt x="3006" y="261"/>
                                </a:lnTo>
                                <a:lnTo>
                                  <a:pt x="2998" y="260"/>
                                </a:lnTo>
                                <a:lnTo>
                                  <a:pt x="2990" y="260"/>
                                </a:lnTo>
                                <a:lnTo>
                                  <a:pt x="2982" y="259"/>
                                </a:lnTo>
                                <a:lnTo>
                                  <a:pt x="2972" y="258"/>
                                </a:lnTo>
                                <a:lnTo>
                                  <a:pt x="2962" y="257"/>
                                </a:lnTo>
                                <a:lnTo>
                                  <a:pt x="2952" y="256"/>
                                </a:lnTo>
                                <a:lnTo>
                                  <a:pt x="2942" y="256"/>
                                </a:lnTo>
                                <a:lnTo>
                                  <a:pt x="2931" y="255"/>
                                </a:lnTo>
                                <a:lnTo>
                                  <a:pt x="2920" y="254"/>
                                </a:lnTo>
                                <a:lnTo>
                                  <a:pt x="2912" y="253"/>
                                </a:lnTo>
                                <a:lnTo>
                                  <a:pt x="2904" y="253"/>
                                </a:lnTo>
                                <a:lnTo>
                                  <a:pt x="2896" y="252"/>
                                </a:lnTo>
                                <a:lnTo>
                                  <a:pt x="2886" y="251"/>
                                </a:lnTo>
                                <a:lnTo>
                                  <a:pt x="2876" y="250"/>
                                </a:lnTo>
                                <a:lnTo>
                                  <a:pt x="2866" y="250"/>
                                </a:lnTo>
                                <a:lnTo>
                                  <a:pt x="2858" y="249"/>
                                </a:lnTo>
                                <a:lnTo>
                                  <a:pt x="2850" y="249"/>
                                </a:lnTo>
                                <a:lnTo>
                                  <a:pt x="2842" y="248"/>
                                </a:lnTo>
                                <a:lnTo>
                                  <a:pt x="2833" y="248"/>
                                </a:lnTo>
                                <a:lnTo>
                                  <a:pt x="2824" y="247"/>
                                </a:lnTo>
                                <a:lnTo>
                                  <a:pt x="2815" y="247"/>
                                </a:lnTo>
                                <a:lnTo>
                                  <a:pt x="2804" y="246"/>
                                </a:lnTo>
                                <a:lnTo>
                                  <a:pt x="2793" y="246"/>
                                </a:lnTo>
                                <a:lnTo>
                                  <a:pt x="2782" y="245"/>
                                </a:lnTo>
                                <a:lnTo>
                                  <a:pt x="2774" y="245"/>
                                </a:lnTo>
                                <a:lnTo>
                                  <a:pt x="2766" y="245"/>
                                </a:lnTo>
                                <a:lnTo>
                                  <a:pt x="2758" y="245"/>
                                </a:lnTo>
                                <a:lnTo>
                                  <a:pt x="2747" y="244"/>
                                </a:lnTo>
                                <a:lnTo>
                                  <a:pt x="2736" y="244"/>
                                </a:lnTo>
                                <a:lnTo>
                                  <a:pt x="2726" y="244"/>
                                </a:lnTo>
                                <a:lnTo>
                                  <a:pt x="2717" y="243"/>
                                </a:lnTo>
                                <a:lnTo>
                                  <a:pt x="2709" y="243"/>
                                </a:lnTo>
                                <a:lnTo>
                                  <a:pt x="2700" y="243"/>
                                </a:lnTo>
                                <a:lnTo>
                                  <a:pt x="2691" y="243"/>
                                </a:lnTo>
                                <a:lnTo>
                                  <a:pt x="2682" y="243"/>
                                </a:lnTo>
                                <a:lnTo>
                                  <a:pt x="2673" y="242"/>
                                </a:lnTo>
                                <a:lnTo>
                                  <a:pt x="2663" y="242"/>
                                </a:lnTo>
                                <a:lnTo>
                                  <a:pt x="2653" y="242"/>
                                </a:lnTo>
                                <a:lnTo>
                                  <a:pt x="2643" y="242"/>
                                </a:lnTo>
                                <a:lnTo>
                                  <a:pt x="2629" y="242"/>
                                </a:lnTo>
                                <a:lnTo>
                                  <a:pt x="2616" y="242"/>
                                </a:lnTo>
                                <a:lnTo>
                                  <a:pt x="2603" y="242"/>
                                </a:lnTo>
                                <a:lnTo>
                                  <a:pt x="2593" y="242"/>
                                </a:lnTo>
                                <a:lnTo>
                                  <a:pt x="2583" y="243"/>
                                </a:lnTo>
                                <a:lnTo>
                                  <a:pt x="2573" y="243"/>
                                </a:lnTo>
                                <a:lnTo>
                                  <a:pt x="2565" y="243"/>
                                </a:lnTo>
                                <a:lnTo>
                                  <a:pt x="2557" y="243"/>
                                </a:lnTo>
                                <a:lnTo>
                                  <a:pt x="2548" y="243"/>
                                </a:lnTo>
                                <a:lnTo>
                                  <a:pt x="2537" y="243"/>
                                </a:lnTo>
                                <a:lnTo>
                                  <a:pt x="2526" y="243"/>
                                </a:lnTo>
                                <a:lnTo>
                                  <a:pt x="2515" y="243"/>
                                </a:lnTo>
                                <a:lnTo>
                                  <a:pt x="2505" y="244"/>
                                </a:lnTo>
                                <a:lnTo>
                                  <a:pt x="2495" y="244"/>
                                </a:lnTo>
                                <a:lnTo>
                                  <a:pt x="2485" y="244"/>
                                </a:lnTo>
                                <a:lnTo>
                                  <a:pt x="2476" y="244"/>
                                </a:lnTo>
                                <a:lnTo>
                                  <a:pt x="2467" y="244"/>
                                </a:lnTo>
                                <a:lnTo>
                                  <a:pt x="2459" y="244"/>
                                </a:lnTo>
                                <a:lnTo>
                                  <a:pt x="2450" y="245"/>
                                </a:lnTo>
                                <a:lnTo>
                                  <a:pt x="2441" y="245"/>
                                </a:lnTo>
                                <a:lnTo>
                                  <a:pt x="2433" y="245"/>
                                </a:lnTo>
                                <a:lnTo>
                                  <a:pt x="2421" y="246"/>
                                </a:lnTo>
                                <a:lnTo>
                                  <a:pt x="2409" y="246"/>
                                </a:lnTo>
                                <a:lnTo>
                                  <a:pt x="2397" y="246"/>
                                </a:lnTo>
                                <a:lnTo>
                                  <a:pt x="2387" y="247"/>
                                </a:lnTo>
                                <a:lnTo>
                                  <a:pt x="2376" y="247"/>
                                </a:lnTo>
                                <a:lnTo>
                                  <a:pt x="2365" y="248"/>
                                </a:lnTo>
                                <a:lnTo>
                                  <a:pt x="2354" y="248"/>
                                </a:lnTo>
                                <a:lnTo>
                                  <a:pt x="2343" y="248"/>
                                </a:lnTo>
                                <a:lnTo>
                                  <a:pt x="2331" y="249"/>
                                </a:lnTo>
                                <a:lnTo>
                                  <a:pt x="2319" y="249"/>
                                </a:lnTo>
                                <a:lnTo>
                                  <a:pt x="2309" y="250"/>
                                </a:lnTo>
                                <a:lnTo>
                                  <a:pt x="2299" y="250"/>
                                </a:lnTo>
                                <a:lnTo>
                                  <a:pt x="2289" y="250"/>
                                </a:lnTo>
                                <a:lnTo>
                                  <a:pt x="2276" y="251"/>
                                </a:lnTo>
                                <a:lnTo>
                                  <a:pt x="2264" y="251"/>
                                </a:lnTo>
                                <a:lnTo>
                                  <a:pt x="2251" y="251"/>
                                </a:lnTo>
                                <a:lnTo>
                                  <a:pt x="2241" y="251"/>
                                </a:lnTo>
                                <a:lnTo>
                                  <a:pt x="2231" y="252"/>
                                </a:lnTo>
                                <a:lnTo>
                                  <a:pt x="2221" y="252"/>
                                </a:lnTo>
                                <a:lnTo>
                                  <a:pt x="2211" y="252"/>
                                </a:lnTo>
                                <a:lnTo>
                                  <a:pt x="2199" y="252"/>
                                </a:lnTo>
                                <a:lnTo>
                                  <a:pt x="2188" y="252"/>
                                </a:lnTo>
                                <a:lnTo>
                                  <a:pt x="2177" y="251"/>
                                </a:lnTo>
                                <a:lnTo>
                                  <a:pt x="2167" y="251"/>
                                </a:lnTo>
                                <a:lnTo>
                                  <a:pt x="2158" y="250"/>
                                </a:lnTo>
                                <a:lnTo>
                                  <a:pt x="2148" y="249"/>
                                </a:lnTo>
                                <a:lnTo>
                                  <a:pt x="2137" y="249"/>
                                </a:lnTo>
                                <a:lnTo>
                                  <a:pt x="2125" y="249"/>
                                </a:lnTo>
                                <a:lnTo>
                                  <a:pt x="2114" y="249"/>
                                </a:lnTo>
                                <a:lnTo>
                                  <a:pt x="2101" y="249"/>
                                </a:lnTo>
                                <a:lnTo>
                                  <a:pt x="2088" y="249"/>
                                </a:lnTo>
                                <a:lnTo>
                                  <a:pt x="2076" y="249"/>
                                </a:lnTo>
                                <a:lnTo>
                                  <a:pt x="2064" y="249"/>
                                </a:lnTo>
                                <a:lnTo>
                                  <a:pt x="2053" y="249"/>
                                </a:lnTo>
                                <a:lnTo>
                                  <a:pt x="2041" y="249"/>
                                </a:lnTo>
                                <a:lnTo>
                                  <a:pt x="2031" y="250"/>
                                </a:lnTo>
                                <a:lnTo>
                                  <a:pt x="2021" y="250"/>
                                </a:lnTo>
                                <a:lnTo>
                                  <a:pt x="2011" y="250"/>
                                </a:lnTo>
                                <a:lnTo>
                                  <a:pt x="2001" y="251"/>
                                </a:lnTo>
                                <a:lnTo>
                                  <a:pt x="1990" y="251"/>
                                </a:lnTo>
                                <a:lnTo>
                                  <a:pt x="1980" y="251"/>
                                </a:lnTo>
                                <a:lnTo>
                                  <a:pt x="1970" y="252"/>
                                </a:lnTo>
                                <a:lnTo>
                                  <a:pt x="1958" y="252"/>
                                </a:lnTo>
                                <a:lnTo>
                                  <a:pt x="1946" y="253"/>
                                </a:lnTo>
                                <a:lnTo>
                                  <a:pt x="1935" y="253"/>
                                </a:lnTo>
                                <a:lnTo>
                                  <a:pt x="1923" y="254"/>
                                </a:lnTo>
                                <a:lnTo>
                                  <a:pt x="1910" y="254"/>
                                </a:lnTo>
                                <a:lnTo>
                                  <a:pt x="1898" y="255"/>
                                </a:lnTo>
                                <a:lnTo>
                                  <a:pt x="1885" y="256"/>
                                </a:lnTo>
                                <a:lnTo>
                                  <a:pt x="1875" y="256"/>
                                </a:lnTo>
                                <a:lnTo>
                                  <a:pt x="1866" y="257"/>
                                </a:lnTo>
                                <a:lnTo>
                                  <a:pt x="1856" y="257"/>
                                </a:lnTo>
                                <a:lnTo>
                                  <a:pt x="1845" y="258"/>
                                </a:lnTo>
                                <a:lnTo>
                                  <a:pt x="1835" y="258"/>
                                </a:lnTo>
                                <a:lnTo>
                                  <a:pt x="1824" y="259"/>
                                </a:lnTo>
                                <a:lnTo>
                                  <a:pt x="1816" y="259"/>
                                </a:lnTo>
                                <a:lnTo>
                                  <a:pt x="1808" y="260"/>
                                </a:lnTo>
                                <a:lnTo>
                                  <a:pt x="1800" y="260"/>
                                </a:lnTo>
                                <a:lnTo>
                                  <a:pt x="1790" y="261"/>
                                </a:lnTo>
                                <a:lnTo>
                                  <a:pt x="1781" y="262"/>
                                </a:lnTo>
                                <a:lnTo>
                                  <a:pt x="1772" y="262"/>
                                </a:lnTo>
                                <a:lnTo>
                                  <a:pt x="1764" y="263"/>
                                </a:lnTo>
                                <a:lnTo>
                                  <a:pt x="1756" y="263"/>
                                </a:lnTo>
                                <a:lnTo>
                                  <a:pt x="1748" y="264"/>
                                </a:lnTo>
                                <a:lnTo>
                                  <a:pt x="1742" y="264"/>
                                </a:lnTo>
                                <a:lnTo>
                                  <a:pt x="1735" y="265"/>
                                </a:lnTo>
                                <a:lnTo>
                                  <a:pt x="1729" y="265"/>
                                </a:lnTo>
                                <a:lnTo>
                                  <a:pt x="1722" y="265"/>
                                </a:lnTo>
                                <a:lnTo>
                                  <a:pt x="1715" y="266"/>
                                </a:lnTo>
                                <a:lnTo>
                                  <a:pt x="1707" y="266"/>
                                </a:lnTo>
                                <a:lnTo>
                                  <a:pt x="1699" y="267"/>
                                </a:lnTo>
                                <a:lnTo>
                                  <a:pt x="1692" y="268"/>
                                </a:lnTo>
                                <a:lnTo>
                                  <a:pt x="1684" y="268"/>
                                </a:lnTo>
                                <a:lnTo>
                                  <a:pt x="1676" y="269"/>
                                </a:lnTo>
                                <a:lnTo>
                                  <a:pt x="1669" y="270"/>
                                </a:lnTo>
                                <a:lnTo>
                                  <a:pt x="1661" y="270"/>
                                </a:lnTo>
                                <a:lnTo>
                                  <a:pt x="1652" y="271"/>
                                </a:lnTo>
                                <a:lnTo>
                                  <a:pt x="1643" y="272"/>
                                </a:lnTo>
                                <a:lnTo>
                                  <a:pt x="1634" y="272"/>
                                </a:lnTo>
                                <a:lnTo>
                                  <a:pt x="1624" y="273"/>
                                </a:lnTo>
                                <a:lnTo>
                                  <a:pt x="1615" y="274"/>
                                </a:lnTo>
                                <a:lnTo>
                                  <a:pt x="1606" y="275"/>
                                </a:lnTo>
                                <a:lnTo>
                                  <a:pt x="1597" y="275"/>
                                </a:lnTo>
                                <a:lnTo>
                                  <a:pt x="1588" y="276"/>
                                </a:lnTo>
                                <a:lnTo>
                                  <a:pt x="1579" y="277"/>
                                </a:lnTo>
                                <a:lnTo>
                                  <a:pt x="1568" y="278"/>
                                </a:lnTo>
                                <a:lnTo>
                                  <a:pt x="1558" y="279"/>
                                </a:lnTo>
                                <a:lnTo>
                                  <a:pt x="1548" y="280"/>
                                </a:lnTo>
                                <a:lnTo>
                                  <a:pt x="1538" y="281"/>
                                </a:lnTo>
                                <a:lnTo>
                                  <a:pt x="1528" y="282"/>
                                </a:lnTo>
                                <a:lnTo>
                                  <a:pt x="1518" y="283"/>
                                </a:lnTo>
                                <a:lnTo>
                                  <a:pt x="1508" y="284"/>
                                </a:lnTo>
                                <a:lnTo>
                                  <a:pt x="1499" y="285"/>
                                </a:lnTo>
                                <a:lnTo>
                                  <a:pt x="1490" y="286"/>
                                </a:lnTo>
                                <a:lnTo>
                                  <a:pt x="1480" y="287"/>
                                </a:lnTo>
                                <a:lnTo>
                                  <a:pt x="1470" y="288"/>
                                </a:lnTo>
                                <a:lnTo>
                                  <a:pt x="1460" y="288"/>
                                </a:lnTo>
                                <a:lnTo>
                                  <a:pt x="1452" y="289"/>
                                </a:lnTo>
                                <a:lnTo>
                                  <a:pt x="1444" y="290"/>
                                </a:lnTo>
                                <a:lnTo>
                                  <a:pt x="1436" y="291"/>
                                </a:lnTo>
                                <a:lnTo>
                                  <a:pt x="1428" y="291"/>
                                </a:lnTo>
                                <a:lnTo>
                                  <a:pt x="1420" y="292"/>
                                </a:lnTo>
                                <a:lnTo>
                                  <a:pt x="1412" y="293"/>
                                </a:lnTo>
                                <a:lnTo>
                                  <a:pt x="1404" y="293"/>
                                </a:lnTo>
                                <a:lnTo>
                                  <a:pt x="1395" y="294"/>
                                </a:lnTo>
                                <a:lnTo>
                                  <a:pt x="1387" y="295"/>
                                </a:lnTo>
                                <a:lnTo>
                                  <a:pt x="1328" y="299"/>
                                </a:lnTo>
                                <a:lnTo>
                                  <a:pt x="1321" y="299"/>
                                </a:lnTo>
                                <a:lnTo>
                                  <a:pt x="1315" y="300"/>
                                </a:lnTo>
                                <a:lnTo>
                                  <a:pt x="1307" y="300"/>
                                </a:lnTo>
                                <a:lnTo>
                                  <a:pt x="1300" y="301"/>
                                </a:lnTo>
                                <a:lnTo>
                                  <a:pt x="1292" y="301"/>
                                </a:lnTo>
                                <a:lnTo>
                                  <a:pt x="1284" y="301"/>
                                </a:lnTo>
                                <a:lnTo>
                                  <a:pt x="1275" y="302"/>
                                </a:lnTo>
                                <a:lnTo>
                                  <a:pt x="1267" y="302"/>
                                </a:lnTo>
                                <a:lnTo>
                                  <a:pt x="1256" y="303"/>
                                </a:lnTo>
                                <a:lnTo>
                                  <a:pt x="1246" y="303"/>
                                </a:lnTo>
                                <a:lnTo>
                                  <a:pt x="1235" y="303"/>
                                </a:lnTo>
                                <a:lnTo>
                                  <a:pt x="1225" y="304"/>
                                </a:lnTo>
                                <a:lnTo>
                                  <a:pt x="1214" y="304"/>
                                </a:lnTo>
                                <a:lnTo>
                                  <a:pt x="1204" y="304"/>
                                </a:lnTo>
                                <a:lnTo>
                                  <a:pt x="1195" y="305"/>
                                </a:lnTo>
                                <a:lnTo>
                                  <a:pt x="1186" y="305"/>
                                </a:lnTo>
                                <a:lnTo>
                                  <a:pt x="1177" y="305"/>
                                </a:lnTo>
                                <a:lnTo>
                                  <a:pt x="1169" y="306"/>
                                </a:lnTo>
                                <a:lnTo>
                                  <a:pt x="1162" y="306"/>
                                </a:lnTo>
                                <a:lnTo>
                                  <a:pt x="1154" y="306"/>
                                </a:lnTo>
                                <a:lnTo>
                                  <a:pt x="1146" y="306"/>
                                </a:lnTo>
                                <a:lnTo>
                                  <a:pt x="1137" y="307"/>
                                </a:lnTo>
                                <a:lnTo>
                                  <a:pt x="1129" y="307"/>
                                </a:lnTo>
                                <a:lnTo>
                                  <a:pt x="1120" y="307"/>
                                </a:lnTo>
                                <a:lnTo>
                                  <a:pt x="1110" y="307"/>
                                </a:lnTo>
                                <a:lnTo>
                                  <a:pt x="1101" y="307"/>
                                </a:lnTo>
                                <a:lnTo>
                                  <a:pt x="1093" y="308"/>
                                </a:lnTo>
                                <a:lnTo>
                                  <a:pt x="1085" y="308"/>
                                </a:lnTo>
                                <a:lnTo>
                                  <a:pt x="1077" y="308"/>
                                </a:lnTo>
                                <a:lnTo>
                                  <a:pt x="1071" y="308"/>
                                </a:lnTo>
                                <a:lnTo>
                                  <a:pt x="1064" y="308"/>
                                </a:lnTo>
                                <a:lnTo>
                                  <a:pt x="1058" y="308"/>
                                </a:lnTo>
                                <a:lnTo>
                                  <a:pt x="1051" y="308"/>
                                </a:lnTo>
                                <a:lnTo>
                                  <a:pt x="1045" y="309"/>
                                </a:lnTo>
                                <a:lnTo>
                                  <a:pt x="1038" y="309"/>
                                </a:lnTo>
                                <a:lnTo>
                                  <a:pt x="1030" y="309"/>
                                </a:lnTo>
                                <a:lnTo>
                                  <a:pt x="1022" y="309"/>
                                </a:lnTo>
                                <a:lnTo>
                                  <a:pt x="1013" y="309"/>
                                </a:lnTo>
                                <a:lnTo>
                                  <a:pt x="1007" y="310"/>
                                </a:lnTo>
                                <a:lnTo>
                                  <a:pt x="1000" y="310"/>
                                </a:lnTo>
                                <a:lnTo>
                                  <a:pt x="993" y="310"/>
                                </a:lnTo>
                                <a:lnTo>
                                  <a:pt x="985" y="310"/>
                                </a:lnTo>
                                <a:lnTo>
                                  <a:pt x="978" y="310"/>
                                </a:lnTo>
                                <a:lnTo>
                                  <a:pt x="970" y="310"/>
                                </a:lnTo>
                                <a:lnTo>
                                  <a:pt x="961" y="310"/>
                                </a:lnTo>
                                <a:lnTo>
                                  <a:pt x="953" y="310"/>
                                </a:lnTo>
                                <a:lnTo>
                                  <a:pt x="945" y="310"/>
                                </a:lnTo>
                                <a:lnTo>
                                  <a:pt x="937" y="310"/>
                                </a:lnTo>
                                <a:lnTo>
                                  <a:pt x="930" y="310"/>
                                </a:lnTo>
                                <a:lnTo>
                                  <a:pt x="923" y="310"/>
                                </a:lnTo>
                                <a:lnTo>
                                  <a:pt x="917" y="310"/>
                                </a:lnTo>
                                <a:lnTo>
                                  <a:pt x="911" y="310"/>
                                </a:lnTo>
                                <a:lnTo>
                                  <a:pt x="905" y="309"/>
                                </a:lnTo>
                                <a:lnTo>
                                  <a:pt x="899" y="309"/>
                                </a:lnTo>
                                <a:lnTo>
                                  <a:pt x="893" y="309"/>
                                </a:lnTo>
                                <a:lnTo>
                                  <a:pt x="886" y="309"/>
                                </a:lnTo>
                                <a:lnTo>
                                  <a:pt x="880" y="309"/>
                                </a:lnTo>
                                <a:lnTo>
                                  <a:pt x="874" y="308"/>
                                </a:lnTo>
                                <a:lnTo>
                                  <a:pt x="843" y="306"/>
                                </a:lnTo>
                                <a:lnTo>
                                  <a:pt x="836" y="306"/>
                                </a:lnTo>
                                <a:lnTo>
                                  <a:pt x="829" y="305"/>
                                </a:lnTo>
                                <a:lnTo>
                                  <a:pt x="821" y="305"/>
                                </a:lnTo>
                                <a:lnTo>
                                  <a:pt x="814" y="304"/>
                                </a:lnTo>
                                <a:lnTo>
                                  <a:pt x="806" y="303"/>
                                </a:lnTo>
                                <a:lnTo>
                                  <a:pt x="800" y="302"/>
                                </a:lnTo>
                                <a:lnTo>
                                  <a:pt x="793" y="302"/>
                                </a:lnTo>
                                <a:lnTo>
                                  <a:pt x="786" y="301"/>
                                </a:lnTo>
                                <a:lnTo>
                                  <a:pt x="779" y="300"/>
                                </a:lnTo>
                                <a:lnTo>
                                  <a:pt x="772" y="299"/>
                                </a:lnTo>
                                <a:lnTo>
                                  <a:pt x="765" y="298"/>
                                </a:lnTo>
                                <a:lnTo>
                                  <a:pt x="758" y="297"/>
                                </a:lnTo>
                                <a:lnTo>
                                  <a:pt x="751" y="296"/>
                                </a:lnTo>
                                <a:lnTo>
                                  <a:pt x="745" y="295"/>
                                </a:lnTo>
                                <a:lnTo>
                                  <a:pt x="739" y="294"/>
                                </a:lnTo>
                                <a:lnTo>
                                  <a:pt x="733" y="293"/>
                                </a:lnTo>
                                <a:lnTo>
                                  <a:pt x="728" y="292"/>
                                </a:lnTo>
                                <a:lnTo>
                                  <a:pt x="721" y="291"/>
                                </a:lnTo>
                                <a:lnTo>
                                  <a:pt x="715" y="290"/>
                                </a:lnTo>
                                <a:lnTo>
                                  <a:pt x="709" y="289"/>
                                </a:lnTo>
                                <a:lnTo>
                                  <a:pt x="702" y="287"/>
                                </a:lnTo>
                                <a:lnTo>
                                  <a:pt x="695" y="286"/>
                                </a:lnTo>
                                <a:lnTo>
                                  <a:pt x="688" y="284"/>
                                </a:lnTo>
                                <a:lnTo>
                                  <a:pt x="682" y="283"/>
                                </a:lnTo>
                                <a:lnTo>
                                  <a:pt x="677" y="282"/>
                                </a:lnTo>
                                <a:lnTo>
                                  <a:pt x="671" y="281"/>
                                </a:lnTo>
                                <a:lnTo>
                                  <a:pt x="609" y="266"/>
                                </a:lnTo>
                                <a:lnTo>
                                  <a:pt x="600" y="264"/>
                                </a:lnTo>
                                <a:lnTo>
                                  <a:pt x="591" y="262"/>
                                </a:lnTo>
                                <a:lnTo>
                                  <a:pt x="582" y="260"/>
                                </a:lnTo>
                                <a:lnTo>
                                  <a:pt x="575" y="259"/>
                                </a:lnTo>
                                <a:lnTo>
                                  <a:pt x="568" y="258"/>
                                </a:lnTo>
                                <a:lnTo>
                                  <a:pt x="561" y="256"/>
                                </a:lnTo>
                                <a:lnTo>
                                  <a:pt x="555" y="256"/>
                                </a:lnTo>
                                <a:lnTo>
                                  <a:pt x="549" y="255"/>
                                </a:lnTo>
                                <a:lnTo>
                                  <a:pt x="544" y="254"/>
                                </a:lnTo>
                                <a:lnTo>
                                  <a:pt x="538" y="253"/>
                                </a:lnTo>
                                <a:lnTo>
                                  <a:pt x="533" y="253"/>
                                </a:lnTo>
                                <a:lnTo>
                                  <a:pt x="527" y="252"/>
                                </a:lnTo>
                                <a:lnTo>
                                  <a:pt x="522" y="252"/>
                                </a:lnTo>
                                <a:lnTo>
                                  <a:pt x="516" y="252"/>
                                </a:lnTo>
                                <a:lnTo>
                                  <a:pt x="511" y="252"/>
                                </a:lnTo>
                                <a:lnTo>
                                  <a:pt x="506" y="252"/>
                                </a:lnTo>
                                <a:lnTo>
                                  <a:pt x="501" y="252"/>
                                </a:lnTo>
                                <a:lnTo>
                                  <a:pt x="496" y="252"/>
                                </a:lnTo>
                                <a:lnTo>
                                  <a:pt x="491" y="252"/>
                                </a:lnTo>
                                <a:lnTo>
                                  <a:pt x="486" y="252"/>
                                </a:lnTo>
                                <a:lnTo>
                                  <a:pt x="480" y="252"/>
                                </a:lnTo>
                                <a:lnTo>
                                  <a:pt x="459" y="253"/>
                                </a:lnTo>
                                <a:lnTo>
                                  <a:pt x="454" y="254"/>
                                </a:lnTo>
                                <a:lnTo>
                                  <a:pt x="454" y="255"/>
                                </a:lnTo>
                                <a:lnTo>
                                  <a:pt x="454" y="256"/>
                                </a:lnTo>
                                <a:lnTo>
                                  <a:pt x="453" y="257"/>
                                </a:lnTo>
                                <a:lnTo>
                                  <a:pt x="455" y="258"/>
                                </a:lnTo>
                                <a:lnTo>
                                  <a:pt x="456" y="258"/>
                                </a:lnTo>
                                <a:lnTo>
                                  <a:pt x="457" y="259"/>
                                </a:lnTo>
                                <a:lnTo>
                                  <a:pt x="462" y="260"/>
                                </a:lnTo>
                                <a:lnTo>
                                  <a:pt x="466" y="261"/>
                                </a:lnTo>
                                <a:lnTo>
                                  <a:pt x="470" y="262"/>
                                </a:lnTo>
                                <a:lnTo>
                                  <a:pt x="474" y="263"/>
                                </a:lnTo>
                                <a:lnTo>
                                  <a:pt x="478" y="263"/>
                                </a:lnTo>
                                <a:lnTo>
                                  <a:pt x="483" y="264"/>
                                </a:lnTo>
                                <a:lnTo>
                                  <a:pt x="489" y="264"/>
                                </a:lnTo>
                                <a:lnTo>
                                  <a:pt x="495" y="265"/>
                                </a:lnTo>
                                <a:lnTo>
                                  <a:pt x="501" y="265"/>
                                </a:lnTo>
                                <a:lnTo>
                                  <a:pt x="508" y="265"/>
                                </a:lnTo>
                                <a:lnTo>
                                  <a:pt x="515" y="265"/>
                                </a:lnTo>
                                <a:lnTo>
                                  <a:pt x="521" y="265"/>
                                </a:lnTo>
                                <a:lnTo>
                                  <a:pt x="532" y="265"/>
                                </a:lnTo>
                                <a:lnTo>
                                  <a:pt x="544" y="265"/>
                                </a:lnTo>
                                <a:lnTo>
                                  <a:pt x="555" y="265"/>
                                </a:lnTo>
                                <a:lnTo>
                                  <a:pt x="622" y="263"/>
                                </a:lnTo>
                                <a:lnTo>
                                  <a:pt x="634" y="262"/>
                                </a:lnTo>
                                <a:lnTo>
                                  <a:pt x="645" y="262"/>
                                </a:lnTo>
                                <a:lnTo>
                                  <a:pt x="655" y="261"/>
                                </a:lnTo>
                                <a:lnTo>
                                  <a:pt x="665" y="261"/>
                                </a:lnTo>
                                <a:lnTo>
                                  <a:pt x="677" y="260"/>
                                </a:lnTo>
                                <a:lnTo>
                                  <a:pt x="689" y="259"/>
                                </a:lnTo>
                                <a:lnTo>
                                  <a:pt x="701" y="258"/>
                                </a:lnTo>
                                <a:lnTo>
                                  <a:pt x="712" y="256"/>
                                </a:lnTo>
                                <a:lnTo>
                                  <a:pt x="722" y="255"/>
                                </a:lnTo>
                                <a:lnTo>
                                  <a:pt x="732" y="254"/>
                                </a:lnTo>
                                <a:lnTo>
                                  <a:pt x="742" y="253"/>
                                </a:lnTo>
                                <a:lnTo>
                                  <a:pt x="755" y="251"/>
                                </a:lnTo>
                                <a:lnTo>
                                  <a:pt x="768" y="250"/>
                                </a:lnTo>
                                <a:lnTo>
                                  <a:pt x="781" y="248"/>
                                </a:lnTo>
                                <a:lnTo>
                                  <a:pt x="792" y="247"/>
                                </a:lnTo>
                                <a:lnTo>
                                  <a:pt x="802" y="245"/>
                                </a:lnTo>
                                <a:lnTo>
                                  <a:pt x="813" y="244"/>
                                </a:lnTo>
                                <a:lnTo>
                                  <a:pt x="824" y="242"/>
                                </a:lnTo>
                                <a:lnTo>
                                  <a:pt x="834" y="241"/>
                                </a:lnTo>
                                <a:lnTo>
                                  <a:pt x="845" y="239"/>
                                </a:lnTo>
                                <a:lnTo>
                                  <a:pt x="855" y="238"/>
                                </a:lnTo>
                                <a:lnTo>
                                  <a:pt x="865" y="236"/>
                                </a:lnTo>
                                <a:lnTo>
                                  <a:pt x="875" y="235"/>
                                </a:lnTo>
                                <a:lnTo>
                                  <a:pt x="886" y="233"/>
                                </a:lnTo>
                                <a:lnTo>
                                  <a:pt x="898" y="231"/>
                                </a:lnTo>
                                <a:lnTo>
                                  <a:pt x="910" y="229"/>
                                </a:lnTo>
                                <a:lnTo>
                                  <a:pt x="922" y="227"/>
                                </a:lnTo>
                                <a:lnTo>
                                  <a:pt x="934" y="225"/>
                                </a:lnTo>
                                <a:lnTo>
                                  <a:pt x="947" y="222"/>
                                </a:lnTo>
                                <a:lnTo>
                                  <a:pt x="960" y="220"/>
                                </a:lnTo>
                                <a:lnTo>
                                  <a:pt x="1025" y="209"/>
                                </a:lnTo>
                                <a:lnTo>
                                  <a:pt x="1036" y="207"/>
                                </a:lnTo>
                                <a:lnTo>
                                  <a:pt x="1047" y="205"/>
                                </a:lnTo>
                                <a:lnTo>
                                  <a:pt x="1058" y="203"/>
                                </a:lnTo>
                                <a:lnTo>
                                  <a:pt x="1070" y="201"/>
                                </a:lnTo>
                                <a:lnTo>
                                  <a:pt x="1082" y="198"/>
                                </a:lnTo>
                                <a:lnTo>
                                  <a:pt x="1095" y="196"/>
                                </a:lnTo>
                                <a:lnTo>
                                  <a:pt x="1107" y="194"/>
                                </a:lnTo>
                                <a:lnTo>
                                  <a:pt x="1120" y="191"/>
                                </a:lnTo>
                                <a:lnTo>
                                  <a:pt x="1133" y="189"/>
                                </a:lnTo>
                                <a:lnTo>
                                  <a:pt x="1146" y="187"/>
                                </a:lnTo>
                                <a:lnTo>
                                  <a:pt x="1156" y="185"/>
                                </a:lnTo>
                                <a:lnTo>
                                  <a:pt x="1166" y="183"/>
                                </a:lnTo>
                                <a:lnTo>
                                  <a:pt x="1176" y="181"/>
                                </a:lnTo>
                                <a:lnTo>
                                  <a:pt x="1186" y="179"/>
                                </a:lnTo>
                                <a:lnTo>
                                  <a:pt x="1196" y="177"/>
                                </a:lnTo>
                                <a:lnTo>
                                  <a:pt x="1206" y="175"/>
                                </a:lnTo>
                                <a:lnTo>
                                  <a:pt x="1216" y="173"/>
                                </a:lnTo>
                                <a:lnTo>
                                  <a:pt x="1227" y="172"/>
                                </a:lnTo>
                                <a:lnTo>
                                  <a:pt x="1237" y="170"/>
                                </a:lnTo>
                                <a:lnTo>
                                  <a:pt x="1247" y="168"/>
                                </a:lnTo>
                                <a:lnTo>
                                  <a:pt x="1259" y="166"/>
                                </a:lnTo>
                                <a:lnTo>
                                  <a:pt x="1270" y="164"/>
                                </a:lnTo>
                                <a:lnTo>
                                  <a:pt x="1282" y="162"/>
                                </a:lnTo>
                                <a:lnTo>
                                  <a:pt x="1294" y="160"/>
                                </a:lnTo>
                                <a:lnTo>
                                  <a:pt x="1306" y="158"/>
                                </a:lnTo>
                                <a:lnTo>
                                  <a:pt x="1318" y="156"/>
                                </a:lnTo>
                                <a:lnTo>
                                  <a:pt x="1327" y="154"/>
                                </a:lnTo>
                                <a:lnTo>
                                  <a:pt x="1336" y="153"/>
                                </a:lnTo>
                                <a:lnTo>
                                  <a:pt x="1345" y="152"/>
                                </a:lnTo>
                                <a:lnTo>
                                  <a:pt x="1357" y="150"/>
                                </a:lnTo>
                                <a:lnTo>
                                  <a:pt x="1369" y="148"/>
                                </a:lnTo>
                                <a:lnTo>
                                  <a:pt x="1382" y="146"/>
                                </a:lnTo>
                                <a:lnTo>
                                  <a:pt x="1392" y="145"/>
                                </a:lnTo>
                                <a:lnTo>
                                  <a:pt x="1402" y="143"/>
                                </a:lnTo>
                                <a:lnTo>
                                  <a:pt x="1412" y="142"/>
                                </a:lnTo>
                                <a:lnTo>
                                  <a:pt x="1424" y="141"/>
                                </a:lnTo>
                                <a:lnTo>
                                  <a:pt x="1435" y="139"/>
                                </a:lnTo>
                                <a:lnTo>
                                  <a:pt x="1446" y="137"/>
                                </a:lnTo>
                                <a:lnTo>
                                  <a:pt x="1458" y="136"/>
                                </a:lnTo>
                                <a:lnTo>
                                  <a:pt x="1471" y="134"/>
                                </a:lnTo>
                                <a:lnTo>
                                  <a:pt x="1483" y="133"/>
                                </a:lnTo>
                                <a:lnTo>
                                  <a:pt x="1494" y="131"/>
                                </a:lnTo>
                                <a:lnTo>
                                  <a:pt x="1506" y="130"/>
                                </a:lnTo>
                                <a:lnTo>
                                  <a:pt x="1518" y="128"/>
                                </a:lnTo>
                                <a:lnTo>
                                  <a:pt x="1529" y="127"/>
                                </a:lnTo>
                                <a:lnTo>
                                  <a:pt x="1539" y="126"/>
                                </a:lnTo>
                                <a:lnTo>
                                  <a:pt x="1549" y="125"/>
                                </a:lnTo>
                                <a:lnTo>
                                  <a:pt x="1560" y="123"/>
                                </a:lnTo>
                                <a:lnTo>
                                  <a:pt x="1571" y="122"/>
                                </a:lnTo>
                                <a:lnTo>
                                  <a:pt x="1583" y="121"/>
                                </a:lnTo>
                                <a:lnTo>
                                  <a:pt x="1593" y="120"/>
                                </a:lnTo>
                                <a:lnTo>
                                  <a:pt x="1603" y="119"/>
                                </a:lnTo>
                                <a:lnTo>
                                  <a:pt x="1613" y="118"/>
                                </a:lnTo>
                                <a:lnTo>
                                  <a:pt x="1623" y="117"/>
                                </a:lnTo>
                                <a:lnTo>
                                  <a:pt x="1635" y="116"/>
                                </a:lnTo>
                                <a:lnTo>
                                  <a:pt x="1646" y="115"/>
                                </a:lnTo>
                                <a:lnTo>
                                  <a:pt x="1658" y="114"/>
                                </a:lnTo>
                                <a:lnTo>
                                  <a:pt x="1669" y="114"/>
                                </a:lnTo>
                                <a:lnTo>
                                  <a:pt x="1681" y="113"/>
                                </a:lnTo>
                                <a:lnTo>
                                  <a:pt x="1692" y="112"/>
                                </a:lnTo>
                                <a:lnTo>
                                  <a:pt x="1704" y="111"/>
                                </a:lnTo>
                                <a:lnTo>
                                  <a:pt x="1714" y="110"/>
                                </a:lnTo>
                                <a:lnTo>
                                  <a:pt x="1723" y="110"/>
                                </a:lnTo>
                                <a:lnTo>
                                  <a:pt x="1733" y="109"/>
                                </a:lnTo>
                                <a:lnTo>
                                  <a:pt x="1745" y="108"/>
                                </a:lnTo>
                                <a:lnTo>
                                  <a:pt x="1756" y="108"/>
                                </a:lnTo>
                                <a:lnTo>
                                  <a:pt x="1768" y="107"/>
                                </a:lnTo>
                                <a:lnTo>
                                  <a:pt x="1779" y="107"/>
                                </a:lnTo>
                                <a:lnTo>
                                  <a:pt x="1790" y="106"/>
                                </a:lnTo>
                                <a:lnTo>
                                  <a:pt x="1801" y="106"/>
                                </a:lnTo>
                                <a:lnTo>
                                  <a:pt x="1810" y="105"/>
                                </a:lnTo>
                                <a:lnTo>
                                  <a:pt x="1820" y="105"/>
                                </a:lnTo>
                                <a:lnTo>
                                  <a:pt x="1829" y="105"/>
                                </a:lnTo>
                                <a:lnTo>
                                  <a:pt x="1875" y="104"/>
                                </a:lnTo>
                                <a:lnTo>
                                  <a:pt x="1886" y="104"/>
                                </a:lnTo>
                                <a:lnTo>
                                  <a:pt x="1899" y="104"/>
                                </a:lnTo>
                                <a:lnTo>
                                  <a:pt x="1911" y="104"/>
                                </a:lnTo>
                                <a:lnTo>
                                  <a:pt x="1924" y="104"/>
                                </a:lnTo>
                                <a:lnTo>
                                  <a:pt x="1972" y="105"/>
                                </a:lnTo>
                                <a:lnTo>
                                  <a:pt x="1981" y="106"/>
                                </a:lnTo>
                                <a:lnTo>
                                  <a:pt x="1991" y="106"/>
                                </a:lnTo>
                                <a:lnTo>
                                  <a:pt x="2000" y="106"/>
                                </a:lnTo>
                                <a:lnTo>
                                  <a:pt x="2010" y="107"/>
                                </a:lnTo>
                                <a:lnTo>
                                  <a:pt x="2021" y="108"/>
                                </a:lnTo>
                                <a:lnTo>
                                  <a:pt x="2031" y="108"/>
                                </a:lnTo>
                                <a:lnTo>
                                  <a:pt x="2042" y="109"/>
                                </a:lnTo>
                                <a:lnTo>
                                  <a:pt x="2050" y="109"/>
                                </a:lnTo>
                                <a:lnTo>
                                  <a:pt x="2058" y="110"/>
                                </a:lnTo>
                                <a:lnTo>
                                  <a:pt x="2066" y="111"/>
                                </a:lnTo>
                                <a:lnTo>
                                  <a:pt x="2076" y="112"/>
                                </a:lnTo>
                                <a:lnTo>
                                  <a:pt x="2087" y="113"/>
                                </a:lnTo>
                                <a:lnTo>
                                  <a:pt x="2097" y="114"/>
                                </a:lnTo>
                                <a:lnTo>
                                  <a:pt x="2143" y="122"/>
                                </a:lnTo>
                                <a:lnTo>
                                  <a:pt x="2151" y="123"/>
                                </a:lnTo>
                                <a:lnTo>
                                  <a:pt x="2158" y="124"/>
                                </a:lnTo>
                                <a:lnTo>
                                  <a:pt x="2165" y="126"/>
                                </a:lnTo>
                                <a:lnTo>
                                  <a:pt x="2172" y="127"/>
                                </a:lnTo>
                                <a:lnTo>
                                  <a:pt x="2180" y="128"/>
                                </a:lnTo>
                                <a:lnTo>
                                  <a:pt x="2188" y="130"/>
                                </a:lnTo>
                                <a:lnTo>
                                  <a:pt x="2195" y="131"/>
                                </a:lnTo>
                                <a:lnTo>
                                  <a:pt x="2203" y="133"/>
                                </a:lnTo>
                                <a:lnTo>
                                  <a:pt x="2212" y="134"/>
                                </a:lnTo>
                                <a:lnTo>
                                  <a:pt x="2220" y="136"/>
                                </a:lnTo>
                                <a:lnTo>
                                  <a:pt x="2227" y="137"/>
                                </a:lnTo>
                                <a:lnTo>
                                  <a:pt x="2234" y="139"/>
                                </a:lnTo>
                                <a:lnTo>
                                  <a:pt x="2241" y="140"/>
                                </a:lnTo>
                                <a:lnTo>
                                  <a:pt x="2247" y="141"/>
                                </a:lnTo>
                                <a:lnTo>
                                  <a:pt x="2253" y="142"/>
                                </a:lnTo>
                                <a:lnTo>
                                  <a:pt x="2258" y="143"/>
                                </a:lnTo>
                                <a:lnTo>
                                  <a:pt x="2264" y="144"/>
                                </a:lnTo>
                                <a:lnTo>
                                  <a:pt x="2270" y="146"/>
                                </a:lnTo>
                                <a:lnTo>
                                  <a:pt x="2275" y="147"/>
                                </a:lnTo>
                                <a:lnTo>
                                  <a:pt x="2280" y="148"/>
                                </a:lnTo>
                                <a:lnTo>
                                  <a:pt x="2286" y="149"/>
                                </a:lnTo>
                                <a:lnTo>
                                  <a:pt x="2291" y="150"/>
                                </a:lnTo>
                                <a:lnTo>
                                  <a:pt x="2296" y="151"/>
                                </a:lnTo>
                                <a:lnTo>
                                  <a:pt x="2300" y="152"/>
                                </a:lnTo>
                                <a:lnTo>
                                  <a:pt x="2305" y="153"/>
                                </a:lnTo>
                                <a:lnTo>
                                  <a:pt x="2311" y="154"/>
                                </a:lnTo>
                                <a:lnTo>
                                  <a:pt x="2317" y="155"/>
                                </a:lnTo>
                                <a:lnTo>
                                  <a:pt x="2323" y="156"/>
                                </a:lnTo>
                                <a:lnTo>
                                  <a:pt x="2329" y="157"/>
                                </a:lnTo>
                                <a:lnTo>
                                  <a:pt x="2335" y="159"/>
                                </a:lnTo>
                                <a:lnTo>
                                  <a:pt x="2341" y="160"/>
                                </a:lnTo>
                                <a:lnTo>
                                  <a:pt x="2346" y="161"/>
                                </a:lnTo>
                                <a:lnTo>
                                  <a:pt x="2352" y="162"/>
                                </a:lnTo>
                                <a:lnTo>
                                  <a:pt x="2357" y="163"/>
                                </a:lnTo>
                                <a:lnTo>
                                  <a:pt x="2363" y="164"/>
                                </a:lnTo>
                                <a:lnTo>
                                  <a:pt x="2368" y="165"/>
                                </a:lnTo>
                                <a:lnTo>
                                  <a:pt x="2374" y="166"/>
                                </a:lnTo>
                                <a:lnTo>
                                  <a:pt x="2379" y="167"/>
                                </a:lnTo>
                                <a:lnTo>
                                  <a:pt x="2384" y="168"/>
                                </a:lnTo>
                                <a:lnTo>
                                  <a:pt x="2389" y="169"/>
                                </a:lnTo>
                                <a:lnTo>
                                  <a:pt x="2394" y="169"/>
                                </a:lnTo>
                                <a:lnTo>
                                  <a:pt x="2399" y="170"/>
                                </a:lnTo>
                                <a:lnTo>
                                  <a:pt x="2404" y="171"/>
                                </a:lnTo>
                                <a:lnTo>
                                  <a:pt x="2410" y="171"/>
                                </a:lnTo>
                                <a:lnTo>
                                  <a:pt x="2416" y="172"/>
                                </a:lnTo>
                                <a:lnTo>
                                  <a:pt x="2422" y="173"/>
                                </a:lnTo>
                                <a:lnTo>
                                  <a:pt x="2427" y="173"/>
                                </a:lnTo>
                                <a:lnTo>
                                  <a:pt x="2432" y="174"/>
                                </a:lnTo>
                                <a:lnTo>
                                  <a:pt x="2437" y="174"/>
                                </a:lnTo>
                                <a:lnTo>
                                  <a:pt x="2443" y="175"/>
                                </a:lnTo>
                                <a:lnTo>
                                  <a:pt x="2448" y="175"/>
                                </a:lnTo>
                                <a:lnTo>
                                  <a:pt x="2453" y="176"/>
                                </a:lnTo>
                                <a:lnTo>
                                  <a:pt x="2459" y="177"/>
                                </a:lnTo>
                                <a:lnTo>
                                  <a:pt x="2465" y="177"/>
                                </a:lnTo>
                                <a:lnTo>
                                  <a:pt x="2471" y="178"/>
                                </a:lnTo>
                                <a:lnTo>
                                  <a:pt x="2477" y="178"/>
                                </a:lnTo>
                                <a:lnTo>
                                  <a:pt x="2483" y="179"/>
                                </a:lnTo>
                                <a:lnTo>
                                  <a:pt x="2489" y="179"/>
                                </a:lnTo>
                                <a:lnTo>
                                  <a:pt x="2495" y="180"/>
                                </a:lnTo>
                                <a:lnTo>
                                  <a:pt x="2501" y="180"/>
                                </a:lnTo>
                                <a:lnTo>
                                  <a:pt x="2506" y="181"/>
                                </a:lnTo>
                                <a:lnTo>
                                  <a:pt x="2512" y="182"/>
                                </a:lnTo>
                                <a:lnTo>
                                  <a:pt x="2517" y="182"/>
                                </a:lnTo>
                                <a:lnTo>
                                  <a:pt x="2523" y="183"/>
                                </a:lnTo>
                                <a:lnTo>
                                  <a:pt x="2528" y="183"/>
                                </a:lnTo>
                                <a:lnTo>
                                  <a:pt x="2533" y="184"/>
                                </a:lnTo>
                                <a:lnTo>
                                  <a:pt x="2538" y="184"/>
                                </a:lnTo>
                                <a:lnTo>
                                  <a:pt x="2543" y="185"/>
                                </a:lnTo>
                                <a:lnTo>
                                  <a:pt x="2548" y="186"/>
                                </a:lnTo>
                                <a:lnTo>
                                  <a:pt x="2553" y="186"/>
                                </a:lnTo>
                                <a:lnTo>
                                  <a:pt x="2580" y="190"/>
                                </a:lnTo>
                                <a:lnTo>
                                  <a:pt x="2586" y="191"/>
                                </a:lnTo>
                                <a:lnTo>
                                  <a:pt x="2591" y="191"/>
                                </a:lnTo>
                                <a:lnTo>
                                  <a:pt x="2596" y="192"/>
                                </a:lnTo>
                                <a:lnTo>
                                  <a:pt x="2601" y="193"/>
                                </a:lnTo>
                                <a:lnTo>
                                  <a:pt x="2606" y="193"/>
                                </a:lnTo>
                                <a:lnTo>
                                  <a:pt x="2611" y="194"/>
                                </a:lnTo>
                                <a:lnTo>
                                  <a:pt x="2616" y="195"/>
                                </a:lnTo>
                                <a:lnTo>
                                  <a:pt x="2620" y="195"/>
                                </a:lnTo>
                                <a:lnTo>
                                  <a:pt x="2625" y="196"/>
                                </a:lnTo>
                                <a:lnTo>
                                  <a:pt x="2629" y="196"/>
                                </a:lnTo>
                                <a:lnTo>
                                  <a:pt x="2634" y="197"/>
                                </a:lnTo>
                                <a:lnTo>
                                  <a:pt x="2638" y="198"/>
                                </a:lnTo>
                                <a:lnTo>
                                  <a:pt x="2643" y="198"/>
                                </a:lnTo>
                                <a:lnTo>
                                  <a:pt x="2681" y="205"/>
                                </a:lnTo>
                                <a:lnTo>
                                  <a:pt x="2687" y="206"/>
                                </a:lnTo>
                                <a:lnTo>
                                  <a:pt x="2692" y="207"/>
                                </a:lnTo>
                                <a:lnTo>
                                  <a:pt x="2697" y="208"/>
                                </a:lnTo>
                                <a:lnTo>
                                  <a:pt x="2702" y="209"/>
                                </a:lnTo>
                                <a:lnTo>
                                  <a:pt x="2707" y="210"/>
                                </a:lnTo>
                                <a:lnTo>
                                  <a:pt x="2712" y="211"/>
                                </a:lnTo>
                                <a:lnTo>
                                  <a:pt x="2716" y="213"/>
                                </a:lnTo>
                                <a:lnTo>
                                  <a:pt x="2721" y="214"/>
                                </a:lnTo>
                                <a:lnTo>
                                  <a:pt x="2726" y="215"/>
                                </a:lnTo>
                                <a:lnTo>
                                  <a:pt x="2731" y="216"/>
                                </a:lnTo>
                                <a:lnTo>
                                  <a:pt x="2737" y="218"/>
                                </a:lnTo>
                                <a:lnTo>
                                  <a:pt x="2742" y="219"/>
                                </a:lnTo>
                                <a:lnTo>
                                  <a:pt x="2747" y="221"/>
                                </a:lnTo>
                                <a:lnTo>
                                  <a:pt x="2752" y="222"/>
                                </a:lnTo>
                                <a:lnTo>
                                  <a:pt x="2757" y="223"/>
                                </a:lnTo>
                                <a:lnTo>
                                  <a:pt x="2762" y="225"/>
                                </a:lnTo>
                                <a:lnTo>
                                  <a:pt x="2766" y="226"/>
                                </a:lnTo>
                                <a:lnTo>
                                  <a:pt x="2771" y="228"/>
                                </a:lnTo>
                                <a:lnTo>
                                  <a:pt x="2775" y="229"/>
                                </a:lnTo>
                                <a:lnTo>
                                  <a:pt x="2780" y="231"/>
                                </a:lnTo>
                                <a:lnTo>
                                  <a:pt x="2785" y="233"/>
                                </a:lnTo>
                                <a:lnTo>
                                  <a:pt x="2790" y="234"/>
                                </a:lnTo>
                                <a:lnTo>
                                  <a:pt x="2795" y="236"/>
                                </a:lnTo>
                                <a:lnTo>
                                  <a:pt x="2801" y="238"/>
                                </a:lnTo>
                                <a:lnTo>
                                  <a:pt x="2806" y="240"/>
                                </a:lnTo>
                                <a:lnTo>
                                  <a:pt x="2811" y="242"/>
                                </a:lnTo>
                                <a:lnTo>
                                  <a:pt x="2816" y="243"/>
                                </a:lnTo>
                                <a:lnTo>
                                  <a:pt x="2820" y="245"/>
                                </a:lnTo>
                                <a:lnTo>
                                  <a:pt x="2870" y="267"/>
                                </a:lnTo>
                                <a:lnTo>
                                  <a:pt x="2878" y="271"/>
                                </a:lnTo>
                                <a:lnTo>
                                  <a:pt x="2886" y="275"/>
                                </a:lnTo>
                                <a:lnTo>
                                  <a:pt x="2894" y="278"/>
                                </a:lnTo>
                                <a:lnTo>
                                  <a:pt x="2902" y="282"/>
                                </a:lnTo>
                                <a:lnTo>
                                  <a:pt x="2910" y="286"/>
                                </a:lnTo>
                                <a:lnTo>
                                  <a:pt x="2917" y="290"/>
                                </a:lnTo>
                                <a:lnTo>
                                  <a:pt x="2924" y="293"/>
                                </a:lnTo>
                                <a:lnTo>
                                  <a:pt x="2931" y="297"/>
                                </a:lnTo>
                                <a:lnTo>
                                  <a:pt x="2940" y="301"/>
                                </a:lnTo>
                                <a:lnTo>
                                  <a:pt x="2948" y="305"/>
                                </a:lnTo>
                                <a:lnTo>
                                  <a:pt x="2957" y="309"/>
                                </a:lnTo>
                                <a:lnTo>
                                  <a:pt x="2964" y="312"/>
                                </a:lnTo>
                                <a:lnTo>
                                  <a:pt x="2971" y="315"/>
                                </a:lnTo>
                                <a:lnTo>
                                  <a:pt x="2978" y="318"/>
                                </a:lnTo>
                                <a:lnTo>
                                  <a:pt x="2985" y="321"/>
                                </a:lnTo>
                                <a:lnTo>
                                  <a:pt x="2992" y="324"/>
                                </a:lnTo>
                                <a:lnTo>
                                  <a:pt x="2999" y="327"/>
                                </a:lnTo>
                                <a:lnTo>
                                  <a:pt x="3005" y="331"/>
                                </a:lnTo>
                                <a:lnTo>
                                  <a:pt x="3011" y="335"/>
                                </a:lnTo>
                                <a:lnTo>
                                  <a:pt x="3018" y="339"/>
                                </a:lnTo>
                                <a:lnTo>
                                  <a:pt x="3023" y="343"/>
                                </a:lnTo>
                                <a:lnTo>
                                  <a:pt x="3029" y="347"/>
                                </a:lnTo>
                                <a:lnTo>
                                  <a:pt x="3035" y="350"/>
                                </a:lnTo>
                                <a:lnTo>
                                  <a:pt x="3040" y="354"/>
                                </a:lnTo>
                                <a:lnTo>
                                  <a:pt x="3045" y="357"/>
                                </a:lnTo>
                                <a:lnTo>
                                  <a:pt x="3049" y="361"/>
                                </a:lnTo>
                                <a:lnTo>
                                  <a:pt x="3054" y="365"/>
                                </a:lnTo>
                                <a:lnTo>
                                  <a:pt x="3059" y="368"/>
                                </a:lnTo>
                                <a:lnTo>
                                  <a:pt x="3063" y="372"/>
                                </a:lnTo>
                                <a:lnTo>
                                  <a:pt x="3068" y="376"/>
                                </a:lnTo>
                                <a:lnTo>
                                  <a:pt x="3072" y="380"/>
                                </a:lnTo>
                                <a:lnTo>
                                  <a:pt x="3077" y="384"/>
                                </a:lnTo>
                                <a:lnTo>
                                  <a:pt x="3081" y="388"/>
                                </a:lnTo>
                                <a:lnTo>
                                  <a:pt x="3086" y="392"/>
                                </a:lnTo>
                                <a:lnTo>
                                  <a:pt x="3090" y="395"/>
                                </a:lnTo>
                                <a:lnTo>
                                  <a:pt x="3108" y="415"/>
                                </a:lnTo>
                                <a:lnTo>
                                  <a:pt x="3112" y="418"/>
                                </a:lnTo>
                                <a:lnTo>
                                  <a:pt x="3124" y="437"/>
                                </a:lnTo>
                                <a:lnTo>
                                  <a:pt x="3126" y="441"/>
                                </a:lnTo>
                                <a:lnTo>
                                  <a:pt x="3127" y="445"/>
                                </a:lnTo>
                                <a:lnTo>
                                  <a:pt x="3128" y="449"/>
                                </a:lnTo>
                                <a:lnTo>
                                  <a:pt x="3129" y="453"/>
                                </a:lnTo>
                                <a:lnTo>
                                  <a:pt x="3129" y="456"/>
                                </a:lnTo>
                                <a:lnTo>
                                  <a:pt x="3129" y="460"/>
                                </a:lnTo>
                                <a:lnTo>
                                  <a:pt x="3128" y="464"/>
                                </a:lnTo>
                                <a:lnTo>
                                  <a:pt x="3127" y="467"/>
                                </a:lnTo>
                                <a:lnTo>
                                  <a:pt x="3126" y="471"/>
                                </a:lnTo>
                                <a:lnTo>
                                  <a:pt x="3125" y="475"/>
                                </a:lnTo>
                                <a:lnTo>
                                  <a:pt x="3123" y="479"/>
                                </a:lnTo>
                                <a:lnTo>
                                  <a:pt x="3120" y="482"/>
                                </a:lnTo>
                                <a:lnTo>
                                  <a:pt x="3118" y="486"/>
                                </a:lnTo>
                                <a:lnTo>
                                  <a:pt x="3114" y="491"/>
                                </a:lnTo>
                                <a:lnTo>
                                  <a:pt x="3111" y="495"/>
                                </a:lnTo>
                                <a:lnTo>
                                  <a:pt x="3108" y="499"/>
                                </a:lnTo>
                                <a:lnTo>
                                  <a:pt x="3102" y="505"/>
                                </a:lnTo>
                                <a:lnTo>
                                  <a:pt x="3095" y="510"/>
                                </a:lnTo>
                                <a:lnTo>
                                  <a:pt x="3089" y="516"/>
                                </a:lnTo>
                                <a:lnTo>
                                  <a:pt x="3084" y="520"/>
                                </a:lnTo>
                                <a:lnTo>
                                  <a:pt x="3078" y="525"/>
                                </a:lnTo>
                                <a:lnTo>
                                  <a:pt x="3072" y="530"/>
                                </a:lnTo>
                                <a:lnTo>
                                  <a:pt x="3066" y="535"/>
                                </a:lnTo>
                                <a:lnTo>
                                  <a:pt x="3059" y="539"/>
                                </a:lnTo>
                                <a:lnTo>
                                  <a:pt x="3052" y="544"/>
                                </a:lnTo>
                                <a:lnTo>
                                  <a:pt x="3042" y="550"/>
                                </a:lnTo>
                                <a:lnTo>
                                  <a:pt x="3032" y="556"/>
                                </a:lnTo>
                                <a:lnTo>
                                  <a:pt x="3023" y="562"/>
                                </a:lnTo>
                                <a:lnTo>
                                  <a:pt x="3013" y="567"/>
                                </a:lnTo>
                                <a:lnTo>
                                  <a:pt x="3004" y="572"/>
                                </a:lnTo>
                                <a:lnTo>
                                  <a:pt x="2995" y="577"/>
                                </a:lnTo>
                                <a:lnTo>
                                  <a:pt x="2986" y="582"/>
                                </a:lnTo>
                                <a:lnTo>
                                  <a:pt x="2975" y="588"/>
                                </a:lnTo>
                                <a:lnTo>
                                  <a:pt x="2964" y="594"/>
                                </a:lnTo>
                                <a:lnTo>
                                  <a:pt x="2953" y="599"/>
                                </a:lnTo>
                                <a:lnTo>
                                  <a:pt x="2941" y="605"/>
                                </a:lnTo>
                                <a:lnTo>
                                  <a:pt x="2929" y="611"/>
                                </a:lnTo>
                                <a:lnTo>
                                  <a:pt x="2917" y="616"/>
                                </a:lnTo>
                                <a:lnTo>
                                  <a:pt x="2906" y="621"/>
                                </a:lnTo>
                                <a:lnTo>
                                  <a:pt x="2895" y="626"/>
                                </a:lnTo>
                                <a:lnTo>
                                  <a:pt x="2884" y="631"/>
                                </a:lnTo>
                                <a:lnTo>
                                  <a:pt x="2873" y="636"/>
                                </a:lnTo>
                                <a:lnTo>
                                  <a:pt x="2859" y="642"/>
                                </a:lnTo>
                                <a:lnTo>
                                  <a:pt x="2846" y="647"/>
                                </a:lnTo>
                                <a:lnTo>
                                  <a:pt x="2832" y="653"/>
                                </a:lnTo>
                                <a:lnTo>
                                  <a:pt x="2819" y="659"/>
                                </a:lnTo>
                                <a:lnTo>
                                  <a:pt x="2808" y="663"/>
                                </a:lnTo>
                                <a:lnTo>
                                  <a:pt x="2797" y="668"/>
                                </a:lnTo>
                                <a:lnTo>
                                  <a:pt x="2786" y="672"/>
                                </a:lnTo>
                                <a:lnTo>
                                  <a:pt x="2775" y="677"/>
                                </a:lnTo>
                                <a:lnTo>
                                  <a:pt x="2766" y="681"/>
                                </a:lnTo>
                                <a:lnTo>
                                  <a:pt x="2756" y="685"/>
                                </a:lnTo>
                                <a:lnTo>
                                  <a:pt x="2746" y="689"/>
                                </a:lnTo>
                                <a:lnTo>
                                  <a:pt x="2736" y="693"/>
                                </a:lnTo>
                                <a:lnTo>
                                  <a:pt x="2723" y="699"/>
                                </a:lnTo>
                                <a:lnTo>
                                  <a:pt x="2710" y="704"/>
                                </a:lnTo>
                                <a:lnTo>
                                  <a:pt x="2697" y="709"/>
                                </a:lnTo>
                                <a:lnTo>
                                  <a:pt x="2684" y="714"/>
                                </a:lnTo>
                                <a:lnTo>
                                  <a:pt x="2669" y="721"/>
                                </a:lnTo>
                                <a:lnTo>
                                  <a:pt x="2655" y="727"/>
                                </a:lnTo>
                                <a:lnTo>
                                  <a:pt x="2641" y="733"/>
                                </a:lnTo>
                                <a:lnTo>
                                  <a:pt x="2626" y="739"/>
                                </a:lnTo>
                                <a:lnTo>
                                  <a:pt x="2561" y="767"/>
                                </a:lnTo>
                                <a:lnTo>
                                  <a:pt x="2548" y="773"/>
                                </a:lnTo>
                                <a:lnTo>
                                  <a:pt x="2535" y="778"/>
                                </a:lnTo>
                                <a:lnTo>
                                  <a:pt x="2523" y="783"/>
                                </a:lnTo>
                                <a:lnTo>
                                  <a:pt x="2508" y="790"/>
                                </a:lnTo>
                                <a:lnTo>
                                  <a:pt x="2450" y="815"/>
                                </a:lnTo>
                                <a:lnTo>
                                  <a:pt x="2392" y="841"/>
                                </a:lnTo>
                                <a:lnTo>
                                  <a:pt x="2379" y="847"/>
                                </a:lnTo>
                                <a:lnTo>
                                  <a:pt x="2366" y="853"/>
                                </a:lnTo>
                                <a:lnTo>
                                  <a:pt x="2354" y="859"/>
                                </a:lnTo>
                                <a:lnTo>
                                  <a:pt x="2343" y="865"/>
                                </a:lnTo>
                                <a:lnTo>
                                  <a:pt x="2332" y="870"/>
                                </a:lnTo>
                                <a:lnTo>
                                  <a:pt x="2321" y="875"/>
                                </a:lnTo>
                                <a:lnTo>
                                  <a:pt x="2310" y="881"/>
                                </a:lnTo>
                                <a:lnTo>
                                  <a:pt x="2298" y="887"/>
                                </a:lnTo>
                                <a:lnTo>
                                  <a:pt x="2285" y="894"/>
                                </a:lnTo>
                                <a:lnTo>
                                  <a:pt x="2273" y="900"/>
                                </a:lnTo>
                                <a:lnTo>
                                  <a:pt x="2260" y="907"/>
                                </a:lnTo>
                                <a:lnTo>
                                  <a:pt x="2246" y="915"/>
                                </a:lnTo>
                                <a:lnTo>
                                  <a:pt x="2233" y="922"/>
                                </a:lnTo>
                                <a:lnTo>
                                  <a:pt x="2219" y="930"/>
                                </a:lnTo>
                                <a:lnTo>
                                  <a:pt x="2159" y="966"/>
                                </a:lnTo>
                                <a:lnTo>
                                  <a:pt x="2150" y="973"/>
                                </a:lnTo>
                                <a:lnTo>
                                  <a:pt x="2140" y="979"/>
                                </a:lnTo>
                                <a:lnTo>
                                  <a:pt x="2130" y="985"/>
                                </a:lnTo>
                                <a:lnTo>
                                  <a:pt x="2121" y="991"/>
                                </a:lnTo>
                                <a:lnTo>
                                  <a:pt x="2109" y="999"/>
                                </a:lnTo>
                                <a:lnTo>
                                  <a:pt x="2098" y="1007"/>
                                </a:lnTo>
                                <a:lnTo>
                                  <a:pt x="2086" y="1015"/>
                                </a:lnTo>
                                <a:lnTo>
                                  <a:pt x="2075" y="1023"/>
                                </a:lnTo>
                                <a:lnTo>
                                  <a:pt x="2063" y="1032"/>
                                </a:lnTo>
                                <a:lnTo>
                                  <a:pt x="2051" y="1040"/>
                                </a:lnTo>
                                <a:lnTo>
                                  <a:pt x="2040" y="1048"/>
                                </a:lnTo>
                                <a:lnTo>
                                  <a:pt x="1986" y="1088"/>
                                </a:lnTo>
                                <a:lnTo>
                                  <a:pt x="1977" y="1094"/>
                                </a:lnTo>
                                <a:lnTo>
                                  <a:pt x="1968" y="1101"/>
                                </a:lnTo>
                                <a:lnTo>
                                  <a:pt x="1959" y="1107"/>
                                </a:lnTo>
                                <a:lnTo>
                                  <a:pt x="1951" y="1113"/>
                                </a:lnTo>
                                <a:lnTo>
                                  <a:pt x="1940" y="1122"/>
                                </a:lnTo>
                                <a:lnTo>
                                  <a:pt x="1929" y="1130"/>
                                </a:lnTo>
                                <a:lnTo>
                                  <a:pt x="1881" y="1167"/>
                                </a:lnTo>
                                <a:lnTo>
                                  <a:pt x="1843" y="1197"/>
                                </a:lnTo>
                                <a:lnTo>
                                  <a:pt x="1834" y="1204"/>
                                </a:lnTo>
                                <a:lnTo>
                                  <a:pt x="1823" y="1212"/>
                                </a:lnTo>
                                <a:lnTo>
                                  <a:pt x="1813" y="1221"/>
                                </a:lnTo>
                                <a:lnTo>
                                  <a:pt x="1803" y="1229"/>
                                </a:lnTo>
                                <a:lnTo>
                                  <a:pt x="1760" y="1263"/>
                                </a:lnTo>
                                <a:lnTo>
                                  <a:pt x="1750" y="1271"/>
                                </a:lnTo>
                                <a:lnTo>
                                  <a:pt x="1742" y="1277"/>
                                </a:lnTo>
                                <a:lnTo>
                                  <a:pt x="1733" y="1284"/>
                                </a:lnTo>
                                <a:lnTo>
                                  <a:pt x="1724" y="1291"/>
                                </a:lnTo>
                                <a:lnTo>
                                  <a:pt x="1676" y="1329"/>
                                </a:lnTo>
                                <a:lnTo>
                                  <a:pt x="1668" y="1335"/>
                                </a:lnTo>
                                <a:lnTo>
                                  <a:pt x="1660" y="1341"/>
                                </a:lnTo>
                                <a:lnTo>
                                  <a:pt x="1650" y="1349"/>
                                </a:lnTo>
                                <a:lnTo>
                                  <a:pt x="1641" y="1356"/>
                                </a:lnTo>
                                <a:lnTo>
                                  <a:pt x="1631" y="1363"/>
                                </a:lnTo>
                                <a:lnTo>
                                  <a:pt x="1621" y="1370"/>
                                </a:lnTo>
                                <a:lnTo>
                                  <a:pt x="1612" y="1377"/>
                                </a:lnTo>
                                <a:lnTo>
                                  <a:pt x="1602" y="1384"/>
                                </a:lnTo>
                                <a:lnTo>
                                  <a:pt x="1593" y="1391"/>
                                </a:lnTo>
                                <a:lnTo>
                                  <a:pt x="1584" y="1397"/>
                                </a:lnTo>
                                <a:lnTo>
                                  <a:pt x="1576" y="1404"/>
                                </a:lnTo>
                                <a:lnTo>
                                  <a:pt x="1566" y="1411"/>
                                </a:lnTo>
                                <a:lnTo>
                                  <a:pt x="1557" y="1417"/>
                                </a:lnTo>
                                <a:lnTo>
                                  <a:pt x="1548" y="1424"/>
                                </a:lnTo>
                                <a:lnTo>
                                  <a:pt x="1540" y="1430"/>
                                </a:lnTo>
                                <a:lnTo>
                                  <a:pt x="1531" y="1437"/>
                                </a:lnTo>
                                <a:lnTo>
                                  <a:pt x="1523" y="1443"/>
                                </a:lnTo>
                                <a:lnTo>
                                  <a:pt x="1516" y="1448"/>
                                </a:lnTo>
                                <a:lnTo>
                                  <a:pt x="1509" y="1453"/>
                                </a:lnTo>
                                <a:lnTo>
                                  <a:pt x="1502" y="1459"/>
                                </a:lnTo>
                                <a:lnTo>
                                  <a:pt x="1495" y="1464"/>
                                </a:lnTo>
                                <a:lnTo>
                                  <a:pt x="1488" y="1469"/>
                                </a:lnTo>
                                <a:lnTo>
                                  <a:pt x="1481" y="1474"/>
                                </a:lnTo>
                                <a:lnTo>
                                  <a:pt x="1475" y="1478"/>
                                </a:lnTo>
                                <a:lnTo>
                                  <a:pt x="1469" y="1482"/>
                                </a:lnTo>
                                <a:lnTo>
                                  <a:pt x="1464" y="1486"/>
                                </a:lnTo>
                                <a:lnTo>
                                  <a:pt x="1459" y="1489"/>
                                </a:lnTo>
                                <a:lnTo>
                                  <a:pt x="1454" y="1493"/>
                                </a:lnTo>
                                <a:lnTo>
                                  <a:pt x="1449" y="1496"/>
                                </a:lnTo>
                                <a:lnTo>
                                  <a:pt x="1445" y="1499"/>
                                </a:lnTo>
                                <a:lnTo>
                                  <a:pt x="1441" y="1502"/>
                                </a:lnTo>
                                <a:lnTo>
                                  <a:pt x="1437" y="1505"/>
                                </a:lnTo>
                                <a:lnTo>
                                  <a:pt x="1433" y="1508"/>
                                </a:lnTo>
                                <a:lnTo>
                                  <a:pt x="1429" y="1510"/>
                                </a:lnTo>
                                <a:lnTo>
                                  <a:pt x="1425" y="1513"/>
                                </a:lnTo>
                                <a:lnTo>
                                  <a:pt x="1421" y="1515"/>
                                </a:lnTo>
                                <a:lnTo>
                                  <a:pt x="1417" y="1517"/>
                                </a:lnTo>
                                <a:lnTo>
                                  <a:pt x="1413" y="1519"/>
                                </a:lnTo>
                                <a:lnTo>
                                  <a:pt x="1410" y="1520"/>
                                </a:lnTo>
                                <a:lnTo>
                                  <a:pt x="1406" y="1521"/>
                                </a:lnTo>
                                <a:lnTo>
                                  <a:pt x="1403" y="1522"/>
                                </a:lnTo>
                                <a:lnTo>
                                  <a:pt x="1399" y="1522"/>
                                </a:lnTo>
                                <a:lnTo>
                                  <a:pt x="1395" y="1522"/>
                                </a:lnTo>
                                <a:lnTo>
                                  <a:pt x="1392" y="1522"/>
                                </a:lnTo>
                                <a:lnTo>
                                  <a:pt x="1387" y="1522"/>
                                </a:lnTo>
                                <a:lnTo>
                                  <a:pt x="1382" y="1521"/>
                                </a:lnTo>
                                <a:lnTo>
                                  <a:pt x="1377" y="1520"/>
                                </a:lnTo>
                                <a:lnTo>
                                  <a:pt x="1373" y="1520"/>
                                </a:lnTo>
                                <a:lnTo>
                                  <a:pt x="1369" y="1519"/>
                                </a:lnTo>
                                <a:lnTo>
                                  <a:pt x="1364" y="1518"/>
                                </a:lnTo>
                                <a:lnTo>
                                  <a:pt x="1359" y="1516"/>
                                </a:lnTo>
                                <a:lnTo>
                                  <a:pt x="1353" y="1515"/>
                                </a:lnTo>
                                <a:lnTo>
                                  <a:pt x="1347" y="1513"/>
                                </a:lnTo>
                                <a:lnTo>
                                  <a:pt x="1337" y="1510"/>
                                </a:lnTo>
                                <a:lnTo>
                                  <a:pt x="1326" y="1507"/>
                                </a:lnTo>
                                <a:lnTo>
                                  <a:pt x="1315" y="1503"/>
                                </a:lnTo>
                                <a:lnTo>
                                  <a:pt x="1306" y="1500"/>
                                </a:lnTo>
                                <a:lnTo>
                                  <a:pt x="1297" y="1498"/>
                                </a:lnTo>
                                <a:lnTo>
                                  <a:pt x="1289" y="1495"/>
                                </a:lnTo>
                                <a:lnTo>
                                  <a:pt x="1280" y="1492"/>
                                </a:lnTo>
                                <a:lnTo>
                                  <a:pt x="1272" y="1489"/>
                                </a:lnTo>
                                <a:lnTo>
                                  <a:pt x="1264" y="1487"/>
                                </a:lnTo>
                                <a:lnTo>
                                  <a:pt x="1255" y="1483"/>
                                </a:lnTo>
                                <a:lnTo>
                                  <a:pt x="1246" y="1480"/>
                                </a:lnTo>
                                <a:lnTo>
                                  <a:pt x="1236" y="1477"/>
                                </a:lnTo>
                                <a:lnTo>
                                  <a:pt x="1225" y="1472"/>
                                </a:lnTo>
                                <a:lnTo>
                                  <a:pt x="1214" y="1468"/>
                                </a:lnTo>
                                <a:lnTo>
                                  <a:pt x="1202" y="1463"/>
                                </a:lnTo>
                                <a:lnTo>
                                  <a:pt x="1193" y="1459"/>
                                </a:lnTo>
                                <a:lnTo>
                                  <a:pt x="1183" y="1455"/>
                                </a:lnTo>
                                <a:lnTo>
                                  <a:pt x="1174" y="1451"/>
                                </a:lnTo>
                                <a:lnTo>
                                  <a:pt x="1165" y="1447"/>
                                </a:lnTo>
                                <a:lnTo>
                                  <a:pt x="1156" y="1443"/>
                                </a:lnTo>
                                <a:lnTo>
                                  <a:pt x="1147" y="1439"/>
                                </a:lnTo>
                                <a:lnTo>
                                  <a:pt x="1137" y="1434"/>
                                </a:lnTo>
                                <a:lnTo>
                                  <a:pt x="1126" y="1428"/>
                                </a:lnTo>
                                <a:lnTo>
                                  <a:pt x="1115" y="1423"/>
                                </a:lnTo>
                                <a:lnTo>
                                  <a:pt x="1104" y="1417"/>
                                </a:lnTo>
                                <a:lnTo>
                                  <a:pt x="1094" y="1411"/>
                                </a:lnTo>
                                <a:lnTo>
                                  <a:pt x="1083" y="1405"/>
                                </a:lnTo>
                                <a:lnTo>
                                  <a:pt x="1073" y="1399"/>
                                </a:lnTo>
                                <a:lnTo>
                                  <a:pt x="1063" y="1394"/>
                                </a:lnTo>
                                <a:lnTo>
                                  <a:pt x="1053" y="1388"/>
                                </a:lnTo>
                                <a:lnTo>
                                  <a:pt x="1043" y="1382"/>
                                </a:lnTo>
                                <a:lnTo>
                                  <a:pt x="1034" y="1377"/>
                                </a:lnTo>
                                <a:lnTo>
                                  <a:pt x="1024" y="1371"/>
                                </a:lnTo>
                                <a:lnTo>
                                  <a:pt x="1013" y="1365"/>
                                </a:lnTo>
                                <a:lnTo>
                                  <a:pt x="1003" y="1358"/>
                                </a:lnTo>
                                <a:lnTo>
                                  <a:pt x="992" y="1351"/>
                                </a:lnTo>
                                <a:lnTo>
                                  <a:pt x="982" y="1345"/>
                                </a:lnTo>
                                <a:lnTo>
                                  <a:pt x="973" y="1338"/>
                                </a:lnTo>
                                <a:lnTo>
                                  <a:pt x="964" y="1332"/>
                                </a:lnTo>
                                <a:lnTo>
                                  <a:pt x="954" y="1325"/>
                                </a:lnTo>
                                <a:lnTo>
                                  <a:pt x="943" y="1318"/>
                                </a:lnTo>
                                <a:lnTo>
                                  <a:pt x="933" y="1310"/>
                                </a:lnTo>
                                <a:lnTo>
                                  <a:pt x="922" y="1302"/>
                                </a:lnTo>
                                <a:lnTo>
                                  <a:pt x="913" y="1296"/>
                                </a:lnTo>
                                <a:lnTo>
                                  <a:pt x="905" y="1289"/>
                                </a:lnTo>
                                <a:lnTo>
                                  <a:pt x="896" y="1282"/>
                                </a:lnTo>
                                <a:lnTo>
                                  <a:pt x="886" y="1274"/>
                                </a:lnTo>
                                <a:lnTo>
                                  <a:pt x="876" y="1266"/>
                                </a:lnTo>
                                <a:lnTo>
                                  <a:pt x="823" y="1218"/>
                                </a:lnTo>
                                <a:lnTo>
                                  <a:pt x="789" y="1185"/>
                                </a:lnTo>
                                <a:lnTo>
                                  <a:pt x="781" y="1177"/>
                                </a:lnTo>
                                <a:lnTo>
                                  <a:pt x="773" y="1168"/>
                                </a:lnTo>
                                <a:lnTo>
                                  <a:pt x="765" y="1159"/>
                                </a:lnTo>
                                <a:lnTo>
                                  <a:pt x="756" y="1150"/>
                                </a:lnTo>
                                <a:lnTo>
                                  <a:pt x="748" y="1140"/>
                                </a:lnTo>
                                <a:lnTo>
                                  <a:pt x="740" y="1130"/>
                                </a:lnTo>
                                <a:lnTo>
                                  <a:pt x="732" y="1121"/>
                                </a:lnTo>
                                <a:lnTo>
                                  <a:pt x="726" y="1112"/>
                                </a:lnTo>
                                <a:lnTo>
                                  <a:pt x="719" y="1103"/>
                                </a:lnTo>
                                <a:lnTo>
                                  <a:pt x="712" y="1095"/>
                                </a:lnTo>
                                <a:lnTo>
                                  <a:pt x="685" y="1058"/>
                                </a:lnTo>
                                <a:lnTo>
                                  <a:pt x="680" y="1050"/>
                                </a:lnTo>
                                <a:lnTo>
                                  <a:pt x="674" y="1041"/>
                                </a:lnTo>
                                <a:lnTo>
                                  <a:pt x="668" y="1031"/>
                                </a:lnTo>
                                <a:lnTo>
                                  <a:pt x="663" y="1022"/>
                                </a:lnTo>
                                <a:lnTo>
                                  <a:pt x="658" y="1014"/>
                                </a:lnTo>
                                <a:lnTo>
                                  <a:pt x="653" y="1005"/>
                                </a:lnTo>
                                <a:lnTo>
                                  <a:pt x="648" y="996"/>
                                </a:lnTo>
                                <a:lnTo>
                                  <a:pt x="644" y="989"/>
                                </a:lnTo>
                                <a:lnTo>
                                  <a:pt x="641" y="983"/>
                                </a:lnTo>
                                <a:lnTo>
                                  <a:pt x="637" y="976"/>
                                </a:lnTo>
                                <a:lnTo>
                                  <a:pt x="633" y="966"/>
                                </a:lnTo>
                                <a:lnTo>
                                  <a:pt x="629" y="957"/>
                                </a:lnTo>
                                <a:lnTo>
                                  <a:pt x="625" y="947"/>
                                </a:lnTo>
                                <a:lnTo>
                                  <a:pt x="622" y="940"/>
                                </a:lnTo>
                                <a:lnTo>
                                  <a:pt x="607" y="887"/>
                                </a:lnTo>
                                <a:lnTo>
                                  <a:pt x="606" y="876"/>
                                </a:lnTo>
                                <a:lnTo>
                                  <a:pt x="604" y="865"/>
                                </a:lnTo>
                                <a:lnTo>
                                  <a:pt x="603" y="856"/>
                                </a:lnTo>
                                <a:lnTo>
                                  <a:pt x="602" y="847"/>
                                </a:lnTo>
                                <a:lnTo>
                                  <a:pt x="601" y="838"/>
                                </a:lnTo>
                                <a:lnTo>
                                  <a:pt x="603" y="774"/>
                                </a:lnTo>
                                <a:lnTo>
                                  <a:pt x="604" y="763"/>
                                </a:lnTo>
                                <a:lnTo>
                                  <a:pt x="605" y="753"/>
                                </a:lnTo>
                                <a:lnTo>
                                  <a:pt x="606" y="742"/>
                                </a:lnTo>
                                <a:lnTo>
                                  <a:pt x="608" y="732"/>
                                </a:lnTo>
                                <a:lnTo>
                                  <a:pt x="609" y="722"/>
                                </a:lnTo>
                                <a:lnTo>
                                  <a:pt x="612" y="711"/>
                                </a:lnTo>
                                <a:lnTo>
                                  <a:pt x="614" y="699"/>
                                </a:lnTo>
                                <a:lnTo>
                                  <a:pt x="617" y="688"/>
                                </a:lnTo>
                                <a:lnTo>
                                  <a:pt x="620" y="676"/>
                                </a:lnTo>
                                <a:lnTo>
                                  <a:pt x="622" y="665"/>
                                </a:lnTo>
                                <a:lnTo>
                                  <a:pt x="625" y="653"/>
                                </a:lnTo>
                                <a:lnTo>
                                  <a:pt x="628" y="642"/>
                                </a:lnTo>
                                <a:lnTo>
                                  <a:pt x="632" y="631"/>
                                </a:lnTo>
                                <a:lnTo>
                                  <a:pt x="636" y="619"/>
                                </a:lnTo>
                                <a:lnTo>
                                  <a:pt x="641" y="608"/>
                                </a:lnTo>
                                <a:lnTo>
                                  <a:pt x="645" y="597"/>
                                </a:lnTo>
                                <a:lnTo>
                                  <a:pt x="650" y="584"/>
                                </a:lnTo>
                                <a:lnTo>
                                  <a:pt x="655" y="572"/>
                                </a:lnTo>
                                <a:lnTo>
                                  <a:pt x="661" y="560"/>
                                </a:lnTo>
                                <a:lnTo>
                                  <a:pt x="666" y="551"/>
                                </a:lnTo>
                                <a:lnTo>
                                  <a:pt x="671" y="541"/>
                                </a:lnTo>
                                <a:lnTo>
                                  <a:pt x="675" y="532"/>
                                </a:lnTo>
                                <a:lnTo>
                                  <a:pt x="680" y="522"/>
                                </a:lnTo>
                                <a:lnTo>
                                  <a:pt x="686" y="513"/>
                                </a:lnTo>
                                <a:lnTo>
                                  <a:pt x="692" y="503"/>
                                </a:lnTo>
                                <a:lnTo>
                                  <a:pt x="698" y="493"/>
                                </a:lnTo>
                                <a:lnTo>
                                  <a:pt x="704" y="484"/>
                                </a:lnTo>
                                <a:lnTo>
                                  <a:pt x="711" y="473"/>
                                </a:lnTo>
                                <a:lnTo>
                                  <a:pt x="717" y="463"/>
                                </a:lnTo>
                                <a:lnTo>
                                  <a:pt x="724" y="453"/>
                                </a:lnTo>
                                <a:lnTo>
                                  <a:pt x="731" y="442"/>
                                </a:lnTo>
                                <a:lnTo>
                                  <a:pt x="739" y="432"/>
                                </a:lnTo>
                                <a:lnTo>
                                  <a:pt x="746" y="421"/>
                                </a:lnTo>
                                <a:lnTo>
                                  <a:pt x="753" y="411"/>
                                </a:lnTo>
                                <a:lnTo>
                                  <a:pt x="760" y="401"/>
                                </a:lnTo>
                                <a:lnTo>
                                  <a:pt x="767" y="392"/>
                                </a:lnTo>
                                <a:lnTo>
                                  <a:pt x="774" y="383"/>
                                </a:lnTo>
                                <a:lnTo>
                                  <a:pt x="781" y="373"/>
                                </a:lnTo>
                                <a:lnTo>
                                  <a:pt x="789" y="363"/>
                                </a:lnTo>
                                <a:lnTo>
                                  <a:pt x="796" y="353"/>
                                </a:lnTo>
                                <a:lnTo>
                                  <a:pt x="805" y="343"/>
                                </a:lnTo>
                                <a:lnTo>
                                  <a:pt x="813" y="334"/>
                                </a:lnTo>
                                <a:lnTo>
                                  <a:pt x="821" y="324"/>
                                </a:lnTo>
                                <a:lnTo>
                                  <a:pt x="827" y="316"/>
                                </a:lnTo>
                                <a:lnTo>
                                  <a:pt x="834" y="308"/>
                                </a:lnTo>
                                <a:lnTo>
                                  <a:pt x="841" y="300"/>
                                </a:lnTo>
                                <a:lnTo>
                                  <a:pt x="847" y="294"/>
                                </a:lnTo>
                                <a:lnTo>
                                  <a:pt x="853" y="287"/>
                                </a:lnTo>
                                <a:lnTo>
                                  <a:pt x="859" y="280"/>
                                </a:lnTo>
                                <a:lnTo>
                                  <a:pt x="865" y="274"/>
                                </a:lnTo>
                                <a:lnTo>
                                  <a:pt x="871" y="267"/>
                                </a:lnTo>
                                <a:lnTo>
                                  <a:pt x="877" y="261"/>
                                </a:lnTo>
                                <a:lnTo>
                                  <a:pt x="882" y="255"/>
                                </a:lnTo>
                                <a:lnTo>
                                  <a:pt x="887" y="249"/>
                                </a:lnTo>
                                <a:lnTo>
                                  <a:pt x="893" y="243"/>
                                </a:lnTo>
                                <a:lnTo>
                                  <a:pt x="897" y="238"/>
                                </a:lnTo>
                                <a:lnTo>
                                  <a:pt x="901" y="233"/>
                                </a:lnTo>
                                <a:lnTo>
                                  <a:pt x="906" y="228"/>
                                </a:lnTo>
                                <a:lnTo>
                                  <a:pt x="909" y="223"/>
                                </a:lnTo>
                                <a:lnTo>
                                  <a:pt x="913" y="219"/>
                                </a:lnTo>
                                <a:lnTo>
                                  <a:pt x="917" y="214"/>
                                </a:lnTo>
                                <a:lnTo>
                                  <a:pt x="920" y="209"/>
                                </a:lnTo>
                                <a:lnTo>
                                  <a:pt x="923" y="205"/>
                                </a:lnTo>
                                <a:lnTo>
                                  <a:pt x="925" y="200"/>
                                </a:lnTo>
                                <a:lnTo>
                                  <a:pt x="927" y="196"/>
                                </a:lnTo>
                                <a:lnTo>
                                  <a:pt x="928" y="192"/>
                                </a:lnTo>
                                <a:lnTo>
                                  <a:pt x="929" y="188"/>
                                </a:lnTo>
                                <a:lnTo>
                                  <a:pt x="929" y="185"/>
                                </a:lnTo>
                                <a:lnTo>
                                  <a:pt x="928" y="181"/>
                                </a:lnTo>
                                <a:lnTo>
                                  <a:pt x="927" y="178"/>
                                </a:lnTo>
                                <a:lnTo>
                                  <a:pt x="925" y="176"/>
                                </a:lnTo>
                                <a:lnTo>
                                  <a:pt x="924" y="173"/>
                                </a:lnTo>
                                <a:lnTo>
                                  <a:pt x="922" y="171"/>
                                </a:lnTo>
                                <a:lnTo>
                                  <a:pt x="919" y="169"/>
                                </a:lnTo>
                                <a:lnTo>
                                  <a:pt x="917" y="167"/>
                                </a:lnTo>
                                <a:lnTo>
                                  <a:pt x="914" y="165"/>
                                </a:lnTo>
                                <a:lnTo>
                                  <a:pt x="894" y="160"/>
                                </a:lnTo>
                                <a:lnTo>
                                  <a:pt x="889" y="159"/>
                                </a:lnTo>
                                <a:lnTo>
                                  <a:pt x="884" y="159"/>
                                </a:lnTo>
                                <a:lnTo>
                                  <a:pt x="879" y="158"/>
                                </a:lnTo>
                                <a:lnTo>
                                  <a:pt x="874" y="158"/>
                                </a:lnTo>
                                <a:lnTo>
                                  <a:pt x="868" y="159"/>
                                </a:lnTo>
                                <a:lnTo>
                                  <a:pt x="862" y="159"/>
                                </a:lnTo>
                                <a:lnTo>
                                  <a:pt x="855" y="159"/>
                                </a:lnTo>
                                <a:lnTo>
                                  <a:pt x="847" y="161"/>
                                </a:lnTo>
                                <a:lnTo>
                                  <a:pt x="838" y="163"/>
                                </a:lnTo>
                                <a:lnTo>
                                  <a:pt x="829" y="165"/>
                                </a:lnTo>
                                <a:lnTo>
                                  <a:pt x="820" y="167"/>
                                </a:lnTo>
                                <a:lnTo>
                                  <a:pt x="811" y="170"/>
                                </a:lnTo>
                                <a:lnTo>
                                  <a:pt x="801" y="173"/>
                                </a:lnTo>
                                <a:lnTo>
                                  <a:pt x="792" y="176"/>
                                </a:lnTo>
                                <a:lnTo>
                                  <a:pt x="783" y="179"/>
                                </a:lnTo>
                                <a:lnTo>
                                  <a:pt x="774" y="183"/>
                                </a:lnTo>
                                <a:lnTo>
                                  <a:pt x="766" y="186"/>
                                </a:lnTo>
                                <a:lnTo>
                                  <a:pt x="758" y="190"/>
                                </a:lnTo>
                                <a:lnTo>
                                  <a:pt x="750" y="193"/>
                                </a:lnTo>
                                <a:lnTo>
                                  <a:pt x="743" y="197"/>
                                </a:lnTo>
                                <a:lnTo>
                                  <a:pt x="735" y="201"/>
                                </a:lnTo>
                                <a:lnTo>
                                  <a:pt x="728" y="204"/>
                                </a:lnTo>
                                <a:lnTo>
                                  <a:pt x="722" y="208"/>
                                </a:lnTo>
                                <a:lnTo>
                                  <a:pt x="716" y="211"/>
                                </a:lnTo>
                                <a:lnTo>
                                  <a:pt x="710" y="214"/>
                                </a:lnTo>
                                <a:lnTo>
                                  <a:pt x="704" y="217"/>
                                </a:lnTo>
                                <a:lnTo>
                                  <a:pt x="699" y="220"/>
                                </a:lnTo>
                                <a:lnTo>
                                  <a:pt x="694" y="223"/>
                                </a:lnTo>
                                <a:lnTo>
                                  <a:pt x="689" y="226"/>
                                </a:lnTo>
                                <a:lnTo>
                                  <a:pt x="684" y="228"/>
                                </a:lnTo>
                                <a:lnTo>
                                  <a:pt x="679" y="231"/>
                                </a:lnTo>
                                <a:lnTo>
                                  <a:pt x="675" y="234"/>
                                </a:lnTo>
                                <a:lnTo>
                                  <a:pt x="670" y="236"/>
                                </a:lnTo>
                                <a:lnTo>
                                  <a:pt x="666" y="239"/>
                                </a:lnTo>
                                <a:lnTo>
                                  <a:pt x="662" y="241"/>
                                </a:lnTo>
                                <a:lnTo>
                                  <a:pt x="657" y="244"/>
                                </a:lnTo>
                                <a:lnTo>
                                  <a:pt x="653" y="246"/>
                                </a:lnTo>
                                <a:lnTo>
                                  <a:pt x="649" y="248"/>
                                </a:lnTo>
                                <a:lnTo>
                                  <a:pt x="645" y="250"/>
                                </a:lnTo>
                                <a:lnTo>
                                  <a:pt x="641" y="252"/>
                                </a:lnTo>
                                <a:lnTo>
                                  <a:pt x="637" y="254"/>
                                </a:lnTo>
                                <a:lnTo>
                                  <a:pt x="634" y="256"/>
                                </a:lnTo>
                                <a:lnTo>
                                  <a:pt x="630" y="257"/>
                                </a:lnTo>
                                <a:lnTo>
                                  <a:pt x="627" y="259"/>
                                </a:lnTo>
                                <a:lnTo>
                                  <a:pt x="623" y="261"/>
                                </a:lnTo>
                                <a:lnTo>
                                  <a:pt x="619" y="263"/>
                                </a:lnTo>
                                <a:lnTo>
                                  <a:pt x="615" y="264"/>
                                </a:lnTo>
                                <a:lnTo>
                                  <a:pt x="611" y="266"/>
                                </a:lnTo>
                                <a:lnTo>
                                  <a:pt x="608" y="268"/>
                                </a:lnTo>
                                <a:lnTo>
                                  <a:pt x="604" y="270"/>
                                </a:lnTo>
                                <a:lnTo>
                                  <a:pt x="600" y="273"/>
                                </a:lnTo>
                                <a:lnTo>
                                  <a:pt x="596" y="275"/>
                                </a:lnTo>
                                <a:lnTo>
                                  <a:pt x="591" y="279"/>
                                </a:lnTo>
                                <a:lnTo>
                                  <a:pt x="587" y="283"/>
                                </a:lnTo>
                                <a:lnTo>
                                  <a:pt x="582" y="287"/>
                                </a:lnTo>
                                <a:lnTo>
                                  <a:pt x="577" y="295"/>
                                </a:lnTo>
                                <a:lnTo>
                                  <a:pt x="572" y="302"/>
                                </a:lnTo>
                                <a:lnTo>
                                  <a:pt x="566" y="309"/>
                                </a:lnTo>
                                <a:lnTo>
                                  <a:pt x="561" y="318"/>
                                </a:lnTo>
                                <a:lnTo>
                                  <a:pt x="556" y="327"/>
                                </a:lnTo>
                                <a:lnTo>
                                  <a:pt x="551" y="336"/>
                                </a:lnTo>
                                <a:lnTo>
                                  <a:pt x="546" y="344"/>
                                </a:lnTo>
                                <a:lnTo>
                                  <a:pt x="542" y="352"/>
                                </a:lnTo>
                                <a:lnTo>
                                  <a:pt x="538" y="359"/>
                                </a:lnTo>
                                <a:lnTo>
                                  <a:pt x="533" y="370"/>
                                </a:lnTo>
                                <a:lnTo>
                                  <a:pt x="528" y="380"/>
                                </a:lnTo>
                                <a:lnTo>
                                  <a:pt x="523" y="391"/>
                                </a:lnTo>
                                <a:lnTo>
                                  <a:pt x="520" y="399"/>
                                </a:lnTo>
                                <a:lnTo>
                                  <a:pt x="516" y="407"/>
                                </a:lnTo>
                                <a:lnTo>
                                  <a:pt x="512" y="415"/>
                                </a:lnTo>
                                <a:lnTo>
                                  <a:pt x="508" y="425"/>
                                </a:lnTo>
                                <a:lnTo>
                                  <a:pt x="503" y="435"/>
                                </a:lnTo>
                                <a:lnTo>
                                  <a:pt x="499" y="445"/>
                                </a:lnTo>
                                <a:lnTo>
                                  <a:pt x="494" y="457"/>
                                </a:lnTo>
                                <a:lnTo>
                                  <a:pt x="490" y="469"/>
                                </a:lnTo>
                                <a:lnTo>
                                  <a:pt x="485" y="480"/>
                                </a:lnTo>
                                <a:lnTo>
                                  <a:pt x="482" y="490"/>
                                </a:lnTo>
                                <a:lnTo>
                                  <a:pt x="478" y="499"/>
                                </a:lnTo>
                                <a:lnTo>
                                  <a:pt x="474" y="508"/>
                                </a:lnTo>
                                <a:lnTo>
                                  <a:pt x="471" y="519"/>
                                </a:lnTo>
                                <a:lnTo>
                                  <a:pt x="467" y="529"/>
                                </a:lnTo>
                                <a:lnTo>
                                  <a:pt x="464" y="540"/>
                                </a:lnTo>
                                <a:lnTo>
                                  <a:pt x="461" y="551"/>
                                </a:lnTo>
                                <a:lnTo>
                                  <a:pt x="457" y="562"/>
                                </a:lnTo>
                                <a:lnTo>
                                  <a:pt x="453" y="573"/>
                                </a:lnTo>
                                <a:lnTo>
                                  <a:pt x="450" y="585"/>
                                </a:lnTo>
                                <a:lnTo>
                                  <a:pt x="431" y="648"/>
                                </a:lnTo>
                                <a:lnTo>
                                  <a:pt x="418" y="694"/>
                                </a:lnTo>
                                <a:lnTo>
                                  <a:pt x="415" y="706"/>
                                </a:lnTo>
                                <a:lnTo>
                                  <a:pt x="412" y="719"/>
                                </a:lnTo>
                                <a:lnTo>
                                  <a:pt x="408" y="732"/>
                                </a:lnTo>
                                <a:lnTo>
                                  <a:pt x="405" y="745"/>
                                </a:lnTo>
                                <a:lnTo>
                                  <a:pt x="402" y="758"/>
                                </a:lnTo>
                                <a:lnTo>
                                  <a:pt x="400" y="769"/>
                                </a:lnTo>
                                <a:lnTo>
                                  <a:pt x="397" y="780"/>
                                </a:lnTo>
                                <a:lnTo>
                                  <a:pt x="382" y="851"/>
                                </a:lnTo>
                                <a:lnTo>
                                  <a:pt x="377" y="880"/>
                                </a:lnTo>
                                <a:lnTo>
                                  <a:pt x="374" y="894"/>
                                </a:lnTo>
                                <a:lnTo>
                                  <a:pt x="371" y="909"/>
                                </a:lnTo>
                                <a:lnTo>
                                  <a:pt x="370" y="919"/>
                                </a:lnTo>
                                <a:lnTo>
                                  <a:pt x="368" y="930"/>
                                </a:lnTo>
                                <a:lnTo>
                                  <a:pt x="366" y="940"/>
                                </a:lnTo>
                                <a:lnTo>
                                  <a:pt x="364" y="951"/>
                                </a:lnTo>
                                <a:lnTo>
                                  <a:pt x="361" y="965"/>
                                </a:lnTo>
                                <a:lnTo>
                                  <a:pt x="359" y="979"/>
                                </a:lnTo>
                                <a:lnTo>
                                  <a:pt x="356" y="993"/>
                                </a:lnTo>
                                <a:lnTo>
                                  <a:pt x="353" y="1007"/>
                                </a:lnTo>
                                <a:lnTo>
                                  <a:pt x="351" y="1018"/>
                                </a:lnTo>
                                <a:lnTo>
                                  <a:pt x="349" y="1030"/>
                                </a:lnTo>
                                <a:lnTo>
                                  <a:pt x="346" y="1041"/>
                                </a:lnTo>
                                <a:lnTo>
                                  <a:pt x="344" y="1052"/>
                                </a:lnTo>
                                <a:lnTo>
                                  <a:pt x="341" y="1064"/>
                                </a:lnTo>
                                <a:lnTo>
                                  <a:pt x="339" y="1075"/>
                                </a:lnTo>
                                <a:lnTo>
                                  <a:pt x="336" y="1086"/>
                                </a:lnTo>
                                <a:lnTo>
                                  <a:pt x="333" y="1097"/>
                                </a:lnTo>
                                <a:lnTo>
                                  <a:pt x="331" y="1110"/>
                                </a:lnTo>
                                <a:lnTo>
                                  <a:pt x="329" y="1122"/>
                                </a:lnTo>
                                <a:lnTo>
                                  <a:pt x="322" y="1190"/>
                                </a:lnTo>
                                <a:lnTo>
                                  <a:pt x="321" y="1204"/>
                                </a:lnTo>
                                <a:lnTo>
                                  <a:pt x="321" y="1215"/>
                                </a:lnTo>
                                <a:lnTo>
                                  <a:pt x="320" y="1226"/>
                                </a:lnTo>
                                <a:lnTo>
                                  <a:pt x="319" y="1237"/>
                                </a:lnTo>
                                <a:lnTo>
                                  <a:pt x="319" y="1247"/>
                                </a:lnTo>
                                <a:lnTo>
                                  <a:pt x="318" y="1260"/>
                                </a:lnTo>
                                <a:lnTo>
                                  <a:pt x="318" y="1273"/>
                                </a:lnTo>
                                <a:lnTo>
                                  <a:pt x="317" y="1285"/>
                                </a:lnTo>
                                <a:lnTo>
                                  <a:pt x="317" y="1296"/>
                                </a:lnTo>
                                <a:lnTo>
                                  <a:pt x="317" y="1307"/>
                                </a:lnTo>
                                <a:lnTo>
                                  <a:pt x="317" y="1318"/>
                                </a:lnTo>
                                <a:lnTo>
                                  <a:pt x="316" y="1329"/>
                                </a:lnTo>
                                <a:lnTo>
                                  <a:pt x="316" y="1340"/>
                                </a:lnTo>
                                <a:lnTo>
                                  <a:pt x="316" y="1352"/>
                                </a:lnTo>
                                <a:lnTo>
                                  <a:pt x="315" y="1363"/>
                                </a:lnTo>
                                <a:lnTo>
                                  <a:pt x="315" y="1374"/>
                                </a:lnTo>
                                <a:lnTo>
                                  <a:pt x="315" y="1386"/>
                                </a:lnTo>
                                <a:lnTo>
                                  <a:pt x="314" y="1398"/>
                                </a:lnTo>
                                <a:lnTo>
                                  <a:pt x="314" y="1410"/>
                                </a:lnTo>
                                <a:lnTo>
                                  <a:pt x="314" y="1420"/>
                                </a:lnTo>
                                <a:lnTo>
                                  <a:pt x="314" y="1430"/>
                                </a:lnTo>
                                <a:lnTo>
                                  <a:pt x="313" y="1440"/>
                                </a:lnTo>
                                <a:lnTo>
                                  <a:pt x="313" y="1451"/>
                                </a:lnTo>
                                <a:lnTo>
                                  <a:pt x="313" y="1462"/>
                                </a:lnTo>
                                <a:lnTo>
                                  <a:pt x="313" y="1472"/>
                                </a:lnTo>
                                <a:lnTo>
                                  <a:pt x="314" y="1485"/>
                                </a:lnTo>
                                <a:lnTo>
                                  <a:pt x="314" y="1497"/>
                                </a:lnTo>
                                <a:lnTo>
                                  <a:pt x="315" y="1510"/>
                                </a:lnTo>
                                <a:lnTo>
                                  <a:pt x="315" y="1520"/>
                                </a:lnTo>
                                <a:lnTo>
                                  <a:pt x="315" y="1530"/>
                                </a:lnTo>
                                <a:lnTo>
                                  <a:pt x="316" y="1540"/>
                                </a:lnTo>
                                <a:lnTo>
                                  <a:pt x="316" y="1548"/>
                                </a:lnTo>
                                <a:lnTo>
                                  <a:pt x="317" y="1556"/>
                                </a:lnTo>
                                <a:lnTo>
                                  <a:pt x="317" y="1565"/>
                                </a:lnTo>
                                <a:lnTo>
                                  <a:pt x="317" y="1574"/>
                                </a:lnTo>
                                <a:lnTo>
                                  <a:pt x="318" y="1583"/>
                                </a:lnTo>
                                <a:lnTo>
                                  <a:pt x="318" y="1593"/>
                                </a:lnTo>
                                <a:lnTo>
                                  <a:pt x="319" y="1602"/>
                                </a:lnTo>
                                <a:lnTo>
                                  <a:pt x="320" y="1611"/>
                                </a:lnTo>
                                <a:lnTo>
                                  <a:pt x="321" y="1620"/>
                                </a:lnTo>
                                <a:lnTo>
                                  <a:pt x="322" y="1627"/>
                                </a:lnTo>
                                <a:lnTo>
                                  <a:pt x="323" y="1634"/>
                                </a:lnTo>
                                <a:lnTo>
                                  <a:pt x="323" y="1641"/>
                                </a:lnTo>
                                <a:lnTo>
                                  <a:pt x="324" y="1649"/>
                                </a:lnTo>
                                <a:lnTo>
                                  <a:pt x="325" y="1657"/>
                                </a:lnTo>
                                <a:lnTo>
                                  <a:pt x="326" y="1665"/>
                                </a:lnTo>
                                <a:lnTo>
                                  <a:pt x="327" y="1672"/>
                                </a:lnTo>
                                <a:lnTo>
                                  <a:pt x="328" y="1679"/>
                                </a:lnTo>
                                <a:lnTo>
                                  <a:pt x="329" y="1686"/>
                                </a:lnTo>
                                <a:lnTo>
                                  <a:pt x="330" y="1692"/>
                                </a:lnTo>
                                <a:lnTo>
                                  <a:pt x="331" y="1698"/>
                                </a:lnTo>
                                <a:lnTo>
                                  <a:pt x="332" y="1704"/>
                                </a:lnTo>
                                <a:lnTo>
                                  <a:pt x="333" y="1711"/>
                                </a:lnTo>
                                <a:lnTo>
                                  <a:pt x="334" y="1717"/>
                                </a:lnTo>
                                <a:lnTo>
                                  <a:pt x="335" y="1723"/>
                                </a:lnTo>
                                <a:lnTo>
                                  <a:pt x="336" y="1728"/>
                                </a:lnTo>
                                <a:lnTo>
                                  <a:pt x="337" y="1733"/>
                                </a:lnTo>
                                <a:lnTo>
                                  <a:pt x="338" y="1739"/>
                                </a:lnTo>
                                <a:lnTo>
                                  <a:pt x="338" y="1743"/>
                                </a:lnTo>
                                <a:lnTo>
                                  <a:pt x="339" y="1748"/>
                                </a:lnTo>
                                <a:lnTo>
                                  <a:pt x="340" y="1753"/>
                                </a:lnTo>
                                <a:lnTo>
                                  <a:pt x="341" y="1758"/>
                                </a:lnTo>
                                <a:lnTo>
                                  <a:pt x="342" y="1763"/>
                                </a:lnTo>
                                <a:lnTo>
                                  <a:pt x="344" y="1768"/>
                                </a:lnTo>
                                <a:lnTo>
                                  <a:pt x="344" y="1770"/>
                                </a:lnTo>
                                <a:lnTo>
                                  <a:pt x="345" y="1772"/>
                                </a:lnTo>
                                <a:lnTo>
                                  <a:pt x="345" y="1773"/>
                                </a:lnTo>
                                <a:lnTo>
                                  <a:pt x="345" y="1769"/>
                                </a:lnTo>
                                <a:lnTo>
                                  <a:pt x="346" y="1765"/>
                                </a:lnTo>
                                <a:lnTo>
                                  <a:pt x="346" y="1760"/>
                                </a:lnTo>
                                <a:lnTo>
                                  <a:pt x="347" y="1750"/>
                                </a:lnTo>
                                <a:lnTo>
                                  <a:pt x="347" y="1740"/>
                                </a:lnTo>
                                <a:lnTo>
                                  <a:pt x="347" y="1730"/>
                                </a:lnTo>
                                <a:lnTo>
                                  <a:pt x="348" y="1669"/>
                                </a:lnTo>
                                <a:lnTo>
                                  <a:pt x="348" y="1655"/>
                                </a:lnTo>
                                <a:lnTo>
                                  <a:pt x="348" y="1642"/>
                                </a:lnTo>
                                <a:lnTo>
                                  <a:pt x="348" y="1631"/>
                                </a:lnTo>
                                <a:lnTo>
                                  <a:pt x="348" y="1619"/>
                                </a:lnTo>
                                <a:lnTo>
                                  <a:pt x="347" y="1608"/>
                                </a:lnTo>
                                <a:lnTo>
                                  <a:pt x="347" y="1596"/>
                                </a:lnTo>
                                <a:lnTo>
                                  <a:pt x="346" y="1582"/>
                                </a:lnTo>
                                <a:lnTo>
                                  <a:pt x="345" y="1568"/>
                                </a:lnTo>
                                <a:lnTo>
                                  <a:pt x="343" y="1555"/>
                                </a:lnTo>
                                <a:lnTo>
                                  <a:pt x="342" y="1541"/>
                                </a:lnTo>
                                <a:lnTo>
                                  <a:pt x="341" y="1529"/>
                                </a:lnTo>
                                <a:lnTo>
                                  <a:pt x="340" y="1516"/>
                                </a:lnTo>
                                <a:lnTo>
                                  <a:pt x="338" y="1504"/>
                                </a:lnTo>
                                <a:lnTo>
                                  <a:pt x="337" y="1492"/>
                                </a:lnTo>
                                <a:lnTo>
                                  <a:pt x="336" y="1481"/>
                                </a:lnTo>
                                <a:lnTo>
                                  <a:pt x="335" y="1469"/>
                                </a:lnTo>
                                <a:lnTo>
                                  <a:pt x="333" y="1458"/>
                                </a:lnTo>
                                <a:lnTo>
                                  <a:pt x="332" y="1447"/>
                                </a:lnTo>
                                <a:lnTo>
                                  <a:pt x="330" y="1429"/>
                                </a:lnTo>
                                <a:lnTo>
                                  <a:pt x="321" y="1357"/>
                                </a:lnTo>
                                <a:lnTo>
                                  <a:pt x="315" y="1282"/>
                                </a:lnTo>
                                <a:lnTo>
                                  <a:pt x="314" y="1266"/>
                                </a:lnTo>
                                <a:lnTo>
                                  <a:pt x="313" y="1249"/>
                                </a:lnTo>
                                <a:lnTo>
                                  <a:pt x="311" y="1232"/>
                                </a:lnTo>
                                <a:lnTo>
                                  <a:pt x="310" y="1217"/>
                                </a:lnTo>
                                <a:lnTo>
                                  <a:pt x="309" y="1203"/>
                                </a:lnTo>
                                <a:lnTo>
                                  <a:pt x="308" y="1188"/>
                                </a:lnTo>
                                <a:lnTo>
                                  <a:pt x="307" y="1174"/>
                                </a:lnTo>
                                <a:lnTo>
                                  <a:pt x="305" y="1157"/>
                                </a:lnTo>
                                <a:lnTo>
                                  <a:pt x="304" y="1139"/>
                                </a:lnTo>
                                <a:lnTo>
                                  <a:pt x="302" y="1122"/>
                                </a:lnTo>
                                <a:lnTo>
                                  <a:pt x="301" y="1105"/>
                                </a:lnTo>
                                <a:lnTo>
                                  <a:pt x="299" y="1084"/>
                                </a:lnTo>
                                <a:lnTo>
                                  <a:pt x="298" y="1064"/>
                                </a:lnTo>
                                <a:lnTo>
                                  <a:pt x="297" y="1044"/>
                                </a:lnTo>
                                <a:lnTo>
                                  <a:pt x="295" y="1024"/>
                                </a:lnTo>
                                <a:lnTo>
                                  <a:pt x="294" y="1005"/>
                                </a:lnTo>
                                <a:lnTo>
                                  <a:pt x="293" y="987"/>
                                </a:lnTo>
                                <a:lnTo>
                                  <a:pt x="292" y="969"/>
                                </a:lnTo>
                                <a:lnTo>
                                  <a:pt x="290" y="950"/>
                                </a:lnTo>
                                <a:lnTo>
                                  <a:pt x="289" y="935"/>
                                </a:lnTo>
                                <a:lnTo>
                                  <a:pt x="289" y="919"/>
                                </a:lnTo>
                                <a:lnTo>
                                  <a:pt x="288" y="904"/>
                                </a:lnTo>
                                <a:lnTo>
                                  <a:pt x="287" y="889"/>
                                </a:lnTo>
                                <a:lnTo>
                                  <a:pt x="286" y="869"/>
                                </a:lnTo>
                                <a:lnTo>
                                  <a:pt x="285" y="850"/>
                                </a:lnTo>
                                <a:lnTo>
                                  <a:pt x="284" y="831"/>
                                </a:lnTo>
                                <a:lnTo>
                                  <a:pt x="283" y="812"/>
                                </a:lnTo>
                                <a:lnTo>
                                  <a:pt x="283" y="799"/>
                                </a:lnTo>
                                <a:lnTo>
                                  <a:pt x="280" y="726"/>
                                </a:lnTo>
                                <a:lnTo>
                                  <a:pt x="279" y="661"/>
                                </a:lnTo>
                                <a:lnTo>
                                  <a:pt x="278" y="617"/>
                                </a:lnTo>
                                <a:lnTo>
                                  <a:pt x="278" y="604"/>
                                </a:lnTo>
                                <a:lnTo>
                                  <a:pt x="278" y="592"/>
                                </a:lnTo>
                                <a:lnTo>
                                  <a:pt x="277" y="579"/>
                                </a:lnTo>
                                <a:lnTo>
                                  <a:pt x="277" y="564"/>
                                </a:lnTo>
                                <a:lnTo>
                                  <a:pt x="278" y="549"/>
                                </a:lnTo>
                                <a:lnTo>
                                  <a:pt x="278" y="534"/>
                                </a:lnTo>
                                <a:lnTo>
                                  <a:pt x="278" y="519"/>
                                </a:lnTo>
                                <a:lnTo>
                                  <a:pt x="278" y="508"/>
                                </a:lnTo>
                                <a:lnTo>
                                  <a:pt x="278" y="498"/>
                                </a:lnTo>
                                <a:lnTo>
                                  <a:pt x="278" y="487"/>
                                </a:lnTo>
                                <a:lnTo>
                                  <a:pt x="278" y="476"/>
                                </a:lnTo>
                                <a:lnTo>
                                  <a:pt x="278" y="464"/>
                                </a:lnTo>
                                <a:lnTo>
                                  <a:pt x="279" y="452"/>
                                </a:lnTo>
                                <a:lnTo>
                                  <a:pt x="279" y="440"/>
                                </a:lnTo>
                                <a:lnTo>
                                  <a:pt x="280" y="428"/>
                                </a:lnTo>
                                <a:lnTo>
                                  <a:pt x="280" y="416"/>
                                </a:lnTo>
                                <a:lnTo>
                                  <a:pt x="281" y="405"/>
                                </a:lnTo>
                                <a:lnTo>
                                  <a:pt x="282" y="393"/>
                                </a:lnTo>
                                <a:lnTo>
                                  <a:pt x="282" y="382"/>
                                </a:lnTo>
                                <a:lnTo>
                                  <a:pt x="283" y="370"/>
                                </a:lnTo>
                                <a:lnTo>
                                  <a:pt x="283" y="357"/>
                                </a:lnTo>
                                <a:lnTo>
                                  <a:pt x="284" y="345"/>
                                </a:lnTo>
                                <a:lnTo>
                                  <a:pt x="285" y="334"/>
                                </a:lnTo>
                                <a:lnTo>
                                  <a:pt x="285" y="323"/>
                                </a:lnTo>
                                <a:lnTo>
                                  <a:pt x="289" y="269"/>
                                </a:lnTo>
                                <a:lnTo>
                                  <a:pt x="290" y="258"/>
                                </a:lnTo>
                                <a:lnTo>
                                  <a:pt x="290" y="247"/>
                                </a:lnTo>
                                <a:lnTo>
                                  <a:pt x="291" y="236"/>
                                </a:lnTo>
                                <a:lnTo>
                                  <a:pt x="291" y="226"/>
                                </a:lnTo>
                                <a:lnTo>
                                  <a:pt x="292" y="215"/>
                                </a:lnTo>
                                <a:lnTo>
                                  <a:pt x="293" y="205"/>
                                </a:lnTo>
                                <a:lnTo>
                                  <a:pt x="293" y="197"/>
                                </a:lnTo>
                                <a:lnTo>
                                  <a:pt x="293" y="189"/>
                                </a:lnTo>
                                <a:lnTo>
                                  <a:pt x="294" y="181"/>
                                </a:lnTo>
                                <a:lnTo>
                                  <a:pt x="294" y="172"/>
                                </a:lnTo>
                                <a:lnTo>
                                  <a:pt x="295" y="163"/>
                                </a:lnTo>
                                <a:lnTo>
                                  <a:pt x="295" y="154"/>
                                </a:lnTo>
                                <a:lnTo>
                                  <a:pt x="296" y="145"/>
                                </a:lnTo>
                                <a:lnTo>
                                  <a:pt x="296" y="135"/>
                                </a:lnTo>
                                <a:lnTo>
                                  <a:pt x="297" y="126"/>
                                </a:lnTo>
                                <a:lnTo>
                                  <a:pt x="297" y="119"/>
                                </a:lnTo>
                                <a:lnTo>
                                  <a:pt x="297" y="112"/>
                                </a:lnTo>
                                <a:lnTo>
                                  <a:pt x="297" y="105"/>
                                </a:lnTo>
                                <a:lnTo>
                                  <a:pt x="297" y="99"/>
                                </a:lnTo>
                                <a:lnTo>
                                  <a:pt x="298" y="92"/>
                                </a:lnTo>
                                <a:lnTo>
                                  <a:pt x="298" y="86"/>
                                </a:lnTo>
                                <a:lnTo>
                                  <a:pt x="298" y="80"/>
                                </a:lnTo>
                                <a:lnTo>
                                  <a:pt x="298" y="74"/>
                                </a:lnTo>
                                <a:lnTo>
                                  <a:pt x="298" y="68"/>
                                </a:lnTo>
                                <a:lnTo>
                                  <a:pt x="298" y="64"/>
                                </a:lnTo>
                                <a:lnTo>
                                  <a:pt x="298" y="59"/>
                                </a:lnTo>
                                <a:lnTo>
                                  <a:pt x="297" y="54"/>
                                </a:lnTo>
                                <a:lnTo>
                                  <a:pt x="296" y="51"/>
                                </a:lnTo>
                                <a:lnTo>
                                  <a:pt x="295" y="47"/>
                                </a:lnTo>
                                <a:lnTo>
                                  <a:pt x="293" y="43"/>
                                </a:lnTo>
                                <a:lnTo>
                                  <a:pt x="291" y="42"/>
                                </a:lnTo>
                                <a:lnTo>
                                  <a:pt x="288" y="40"/>
                                </a:lnTo>
                                <a:lnTo>
                                  <a:pt x="286" y="38"/>
                                </a:lnTo>
                                <a:lnTo>
                                  <a:pt x="281" y="39"/>
                                </a:lnTo>
                                <a:lnTo>
                                  <a:pt x="276" y="41"/>
                                </a:lnTo>
                                <a:lnTo>
                                  <a:pt x="271" y="42"/>
                                </a:lnTo>
                                <a:lnTo>
                                  <a:pt x="261" y="51"/>
                                </a:lnTo>
                                <a:lnTo>
                                  <a:pt x="252" y="60"/>
                                </a:lnTo>
                                <a:lnTo>
                                  <a:pt x="243" y="69"/>
                                </a:lnTo>
                                <a:lnTo>
                                  <a:pt x="236" y="76"/>
                                </a:lnTo>
                                <a:lnTo>
                                  <a:pt x="230" y="84"/>
                                </a:lnTo>
                                <a:lnTo>
                                  <a:pt x="224" y="92"/>
                                </a:lnTo>
                                <a:lnTo>
                                  <a:pt x="217" y="100"/>
                                </a:lnTo>
                                <a:lnTo>
                                  <a:pt x="211" y="110"/>
                                </a:lnTo>
                                <a:lnTo>
                                  <a:pt x="182" y="162"/>
                                </a:lnTo>
                                <a:lnTo>
                                  <a:pt x="176" y="172"/>
                                </a:lnTo>
                                <a:lnTo>
                                  <a:pt x="171" y="188"/>
                                </a:lnTo>
                                <a:lnTo>
                                  <a:pt x="165" y="204"/>
                                </a:lnTo>
                                <a:lnTo>
                                  <a:pt x="160" y="220"/>
                                </a:lnTo>
                                <a:lnTo>
                                  <a:pt x="155" y="235"/>
                                </a:lnTo>
                                <a:lnTo>
                                  <a:pt x="150" y="252"/>
                                </a:lnTo>
                                <a:lnTo>
                                  <a:pt x="146" y="268"/>
                                </a:lnTo>
                                <a:lnTo>
                                  <a:pt x="141" y="284"/>
                                </a:lnTo>
                                <a:lnTo>
                                  <a:pt x="137" y="300"/>
                                </a:lnTo>
                                <a:lnTo>
                                  <a:pt x="133" y="314"/>
                                </a:lnTo>
                                <a:lnTo>
                                  <a:pt x="130" y="328"/>
                                </a:lnTo>
                                <a:lnTo>
                                  <a:pt x="126" y="341"/>
                                </a:lnTo>
                                <a:lnTo>
                                  <a:pt x="123" y="355"/>
                                </a:lnTo>
                                <a:lnTo>
                                  <a:pt x="120" y="371"/>
                                </a:lnTo>
                                <a:lnTo>
                                  <a:pt x="117" y="388"/>
                                </a:lnTo>
                                <a:lnTo>
                                  <a:pt x="114" y="404"/>
                                </a:lnTo>
                                <a:lnTo>
                                  <a:pt x="111" y="421"/>
                                </a:lnTo>
                                <a:lnTo>
                                  <a:pt x="109" y="433"/>
                                </a:lnTo>
                                <a:lnTo>
                                  <a:pt x="107" y="445"/>
                                </a:lnTo>
                                <a:lnTo>
                                  <a:pt x="105" y="457"/>
                                </a:lnTo>
                                <a:lnTo>
                                  <a:pt x="103" y="469"/>
                                </a:lnTo>
                                <a:lnTo>
                                  <a:pt x="101" y="482"/>
                                </a:lnTo>
                                <a:lnTo>
                                  <a:pt x="99" y="495"/>
                                </a:lnTo>
                                <a:lnTo>
                                  <a:pt x="98" y="508"/>
                                </a:lnTo>
                                <a:lnTo>
                                  <a:pt x="96" y="521"/>
                                </a:lnTo>
                                <a:lnTo>
                                  <a:pt x="94" y="534"/>
                                </a:lnTo>
                                <a:lnTo>
                                  <a:pt x="93" y="547"/>
                                </a:lnTo>
                                <a:lnTo>
                                  <a:pt x="91" y="560"/>
                                </a:lnTo>
                                <a:lnTo>
                                  <a:pt x="90" y="572"/>
                                </a:lnTo>
                                <a:lnTo>
                                  <a:pt x="89" y="583"/>
                                </a:lnTo>
                                <a:lnTo>
                                  <a:pt x="88" y="593"/>
                                </a:lnTo>
                                <a:lnTo>
                                  <a:pt x="86" y="603"/>
                                </a:lnTo>
                                <a:lnTo>
                                  <a:pt x="85" y="614"/>
                                </a:lnTo>
                                <a:lnTo>
                                  <a:pt x="84" y="627"/>
                                </a:lnTo>
                                <a:lnTo>
                                  <a:pt x="82" y="640"/>
                                </a:lnTo>
                                <a:lnTo>
                                  <a:pt x="81" y="653"/>
                                </a:lnTo>
                                <a:lnTo>
                                  <a:pt x="79" y="666"/>
                                </a:lnTo>
                                <a:lnTo>
                                  <a:pt x="78" y="679"/>
                                </a:lnTo>
                                <a:lnTo>
                                  <a:pt x="69" y="751"/>
                                </a:lnTo>
                                <a:lnTo>
                                  <a:pt x="67" y="767"/>
                                </a:lnTo>
                                <a:lnTo>
                                  <a:pt x="66" y="779"/>
                                </a:lnTo>
                                <a:lnTo>
                                  <a:pt x="64" y="790"/>
                                </a:lnTo>
                                <a:lnTo>
                                  <a:pt x="63" y="802"/>
                                </a:lnTo>
                                <a:lnTo>
                                  <a:pt x="61" y="814"/>
                                </a:lnTo>
                                <a:lnTo>
                                  <a:pt x="60" y="825"/>
                                </a:lnTo>
                                <a:lnTo>
                                  <a:pt x="59" y="835"/>
                                </a:lnTo>
                                <a:lnTo>
                                  <a:pt x="58" y="846"/>
                                </a:lnTo>
                                <a:lnTo>
                                  <a:pt x="57" y="857"/>
                                </a:lnTo>
                                <a:lnTo>
                                  <a:pt x="55" y="868"/>
                                </a:lnTo>
                                <a:lnTo>
                                  <a:pt x="54" y="879"/>
                                </a:lnTo>
                                <a:lnTo>
                                  <a:pt x="53" y="890"/>
                                </a:lnTo>
                                <a:lnTo>
                                  <a:pt x="52" y="901"/>
                                </a:lnTo>
                                <a:lnTo>
                                  <a:pt x="46" y="960"/>
                                </a:lnTo>
                                <a:lnTo>
                                  <a:pt x="45" y="972"/>
                                </a:lnTo>
                                <a:lnTo>
                                  <a:pt x="43" y="984"/>
                                </a:lnTo>
                                <a:lnTo>
                                  <a:pt x="42" y="996"/>
                                </a:lnTo>
                                <a:lnTo>
                                  <a:pt x="41" y="1009"/>
                                </a:lnTo>
                                <a:lnTo>
                                  <a:pt x="40" y="1018"/>
                                </a:lnTo>
                                <a:lnTo>
                                  <a:pt x="39" y="1027"/>
                                </a:lnTo>
                                <a:lnTo>
                                  <a:pt x="38" y="1036"/>
                                </a:lnTo>
                                <a:lnTo>
                                  <a:pt x="37" y="1047"/>
                                </a:lnTo>
                                <a:lnTo>
                                  <a:pt x="36" y="1058"/>
                                </a:lnTo>
                                <a:lnTo>
                                  <a:pt x="35" y="1069"/>
                                </a:lnTo>
                                <a:lnTo>
                                  <a:pt x="34" y="1077"/>
                                </a:lnTo>
                                <a:lnTo>
                                  <a:pt x="33" y="1086"/>
                                </a:lnTo>
                                <a:lnTo>
                                  <a:pt x="32" y="1095"/>
                                </a:lnTo>
                                <a:lnTo>
                                  <a:pt x="32" y="1102"/>
                                </a:lnTo>
                                <a:lnTo>
                                  <a:pt x="31" y="1110"/>
                                </a:lnTo>
                                <a:lnTo>
                                  <a:pt x="31" y="1117"/>
                                </a:lnTo>
                                <a:lnTo>
                                  <a:pt x="30" y="1125"/>
                                </a:lnTo>
                                <a:lnTo>
                                  <a:pt x="30" y="1134"/>
                                </a:lnTo>
                                <a:lnTo>
                                  <a:pt x="29" y="1142"/>
                                </a:lnTo>
                                <a:lnTo>
                                  <a:pt x="29" y="1152"/>
                                </a:lnTo>
                                <a:lnTo>
                                  <a:pt x="28" y="1162"/>
                                </a:lnTo>
                                <a:lnTo>
                                  <a:pt x="28" y="1172"/>
                                </a:lnTo>
                                <a:lnTo>
                                  <a:pt x="28" y="1180"/>
                                </a:lnTo>
                                <a:lnTo>
                                  <a:pt x="28" y="1187"/>
                                </a:lnTo>
                                <a:lnTo>
                                  <a:pt x="27" y="1195"/>
                                </a:lnTo>
                                <a:lnTo>
                                  <a:pt x="27" y="1202"/>
                                </a:lnTo>
                                <a:lnTo>
                                  <a:pt x="28" y="1209"/>
                                </a:lnTo>
                                <a:lnTo>
                                  <a:pt x="28" y="1215"/>
                                </a:lnTo>
                                <a:lnTo>
                                  <a:pt x="28" y="1223"/>
                                </a:lnTo>
                                <a:lnTo>
                                  <a:pt x="28" y="1230"/>
                                </a:lnTo>
                                <a:lnTo>
                                  <a:pt x="29" y="1237"/>
                                </a:lnTo>
                                <a:lnTo>
                                  <a:pt x="29" y="1245"/>
                                </a:lnTo>
                                <a:lnTo>
                                  <a:pt x="29" y="1253"/>
                                </a:lnTo>
                                <a:lnTo>
                                  <a:pt x="30" y="1261"/>
                                </a:lnTo>
                                <a:lnTo>
                                  <a:pt x="30" y="1268"/>
                                </a:lnTo>
                                <a:lnTo>
                                  <a:pt x="30" y="1275"/>
                                </a:lnTo>
                                <a:lnTo>
                                  <a:pt x="31" y="1281"/>
                                </a:lnTo>
                                <a:lnTo>
                                  <a:pt x="32" y="1287"/>
                                </a:lnTo>
                                <a:lnTo>
                                  <a:pt x="32" y="1293"/>
                                </a:lnTo>
                                <a:lnTo>
                                  <a:pt x="33" y="1299"/>
                                </a:lnTo>
                                <a:lnTo>
                                  <a:pt x="33" y="1306"/>
                                </a:lnTo>
                                <a:lnTo>
                                  <a:pt x="34" y="1313"/>
                                </a:lnTo>
                                <a:lnTo>
                                  <a:pt x="35" y="1320"/>
                                </a:lnTo>
                                <a:lnTo>
                                  <a:pt x="36" y="1327"/>
                                </a:lnTo>
                                <a:lnTo>
                                  <a:pt x="37" y="1335"/>
                                </a:lnTo>
                                <a:lnTo>
                                  <a:pt x="38" y="1342"/>
                                </a:lnTo>
                                <a:lnTo>
                                  <a:pt x="39" y="1349"/>
                                </a:lnTo>
                                <a:lnTo>
                                  <a:pt x="40" y="1355"/>
                                </a:lnTo>
                                <a:lnTo>
                                  <a:pt x="41" y="1361"/>
                                </a:lnTo>
                                <a:lnTo>
                                  <a:pt x="42" y="1367"/>
                                </a:lnTo>
                                <a:lnTo>
                                  <a:pt x="43" y="1372"/>
                                </a:lnTo>
                                <a:lnTo>
                                  <a:pt x="44" y="1378"/>
                                </a:lnTo>
                                <a:lnTo>
                                  <a:pt x="45" y="1384"/>
                                </a:lnTo>
                                <a:lnTo>
                                  <a:pt x="46" y="1391"/>
                                </a:lnTo>
                                <a:lnTo>
                                  <a:pt x="47" y="1397"/>
                                </a:lnTo>
                                <a:lnTo>
                                  <a:pt x="48" y="1403"/>
                                </a:lnTo>
                                <a:lnTo>
                                  <a:pt x="50" y="1410"/>
                                </a:lnTo>
                                <a:lnTo>
                                  <a:pt x="51" y="1416"/>
                                </a:lnTo>
                                <a:lnTo>
                                  <a:pt x="52" y="1422"/>
                                </a:lnTo>
                                <a:lnTo>
                                  <a:pt x="53" y="1427"/>
                                </a:lnTo>
                                <a:lnTo>
                                  <a:pt x="54" y="1432"/>
                                </a:lnTo>
                                <a:lnTo>
                                  <a:pt x="54" y="1437"/>
                                </a:lnTo>
                                <a:lnTo>
                                  <a:pt x="55" y="1441"/>
                                </a:lnTo>
                                <a:lnTo>
                                  <a:pt x="56" y="1446"/>
                                </a:lnTo>
                                <a:lnTo>
                                  <a:pt x="57" y="1451"/>
                                </a:lnTo>
                                <a:lnTo>
                                  <a:pt x="58" y="1456"/>
                                </a:lnTo>
                                <a:lnTo>
                                  <a:pt x="58" y="1462"/>
                                </a:lnTo>
                                <a:lnTo>
                                  <a:pt x="59" y="1468"/>
                                </a:lnTo>
                                <a:lnTo>
                                  <a:pt x="60" y="1475"/>
                                </a:lnTo>
                                <a:lnTo>
                                  <a:pt x="61" y="1481"/>
                                </a:lnTo>
                                <a:lnTo>
                                  <a:pt x="62" y="1487"/>
                                </a:lnTo>
                                <a:lnTo>
                                  <a:pt x="63" y="1493"/>
                                </a:lnTo>
                                <a:lnTo>
                                  <a:pt x="64" y="1499"/>
                                </a:lnTo>
                                <a:lnTo>
                                  <a:pt x="65" y="1504"/>
                                </a:lnTo>
                                <a:lnTo>
                                  <a:pt x="66" y="1509"/>
                                </a:lnTo>
                                <a:lnTo>
                                  <a:pt x="67" y="1515"/>
                                </a:lnTo>
                                <a:lnTo>
                                  <a:pt x="68" y="1521"/>
                                </a:lnTo>
                                <a:lnTo>
                                  <a:pt x="69" y="1528"/>
                                </a:lnTo>
                                <a:lnTo>
                                  <a:pt x="69" y="1534"/>
                                </a:lnTo>
                                <a:lnTo>
                                  <a:pt x="70" y="1542"/>
                                </a:lnTo>
                                <a:lnTo>
                                  <a:pt x="71" y="1549"/>
                                </a:lnTo>
                                <a:lnTo>
                                  <a:pt x="72" y="1557"/>
                                </a:lnTo>
                                <a:lnTo>
                                  <a:pt x="74" y="1589"/>
                                </a:lnTo>
                                <a:lnTo>
                                  <a:pt x="75" y="1594"/>
                                </a:lnTo>
                                <a:lnTo>
                                  <a:pt x="75" y="1603"/>
                                </a:lnTo>
                                <a:lnTo>
                                  <a:pt x="75" y="1611"/>
                                </a:lnTo>
                                <a:lnTo>
                                  <a:pt x="75" y="1619"/>
                                </a:lnTo>
                                <a:lnTo>
                                  <a:pt x="75" y="1628"/>
                                </a:lnTo>
                                <a:lnTo>
                                  <a:pt x="76" y="1638"/>
                                </a:lnTo>
                                <a:lnTo>
                                  <a:pt x="76" y="1647"/>
                                </a:lnTo>
                                <a:lnTo>
                                  <a:pt x="76" y="1656"/>
                                </a:lnTo>
                                <a:lnTo>
                                  <a:pt x="76" y="1665"/>
                                </a:lnTo>
                                <a:lnTo>
                                  <a:pt x="77" y="1673"/>
                                </a:lnTo>
                                <a:lnTo>
                                  <a:pt x="77" y="1680"/>
                                </a:lnTo>
                                <a:lnTo>
                                  <a:pt x="77" y="1688"/>
                                </a:lnTo>
                                <a:lnTo>
                                  <a:pt x="77" y="1695"/>
                                </a:lnTo>
                                <a:lnTo>
                                  <a:pt x="77" y="1703"/>
                                </a:lnTo>
                                <a:lnTo>
                                  <a:pt x="77" y="1712"/>
                                </a:lnTo>
                                <a:lnTo>
                                  <a:pt x="76" y="1721"/>
                                </a:lnTo>
                                <a:lnTo>
                                  <a:pt x="76" y="1731"/>
                                </a:lnTo>
                                <a:lnTo>
                                  <a:pt x="75" y="1741"/>
                                </a:lnTo>
                                <a:lnTo>
                                  <a:pt x="74" y="1751"/>
                                </a:lnTo>
                                <a:lnTo>
                                  <a:pt x="73" y="1761"/>
                                </a:lnTo>
                                <a:lnTo>
                                  <a:pt x="73" y="1771"/>
                                </a:lnTo>
                                <a:lnTo>
                                  <a:pt x="72" y="1781"/>
                                </a:lnTo>
                                <a:lnTo>
                                  <a:pt x="71" y="1788"/>
                                </a:lnTo>
                                <a:lnTo>
                                  <a:pt x="70" y="1796"/>
                                </a:lnTo>
                                <a:lnTo>
                                  <a:pt x="69" y="1803"/>
                                </a:lnTo>
                                <a:lnTo>
                                  <a:pt x="68" y="1812"/>
                                </a:lnTo>
                                <a:lnTo>
                                  <a:pt x="66" y="1821"/>
                                </a:lnTo>
                                <a:lnTo>
                                  <a:pt x="65" y="1830"/>
                                </a:lnTo>
                                <a:lnTo>
                                  <a:pt x="63" y="1840"/>
                                </a:lnTo>
                                <a:lnTo>
                                  <a:pt x="62" y="1850"/>
                                </a:lnTo>
                                <a:lnTo>
                                  <a:pt x="60" y="1860"/>
                                </a:lnTo>
                                <a:lnTo>
                                  <a:pt x="58" y="1869"/>
                                </a:lnTo>
                                <a:lnTo>
                                  <a:pt x="57" y="1878"/>
                                </a:lnTo>
                                <a:lnTo>
                                  <a:pt x="55" y="1886"/>
                                </a:lnTo>
                                <a:lnTo>
                                  <a:pt x="53" y="1896"/>
                                </a:lnTo>
                                <a:lnTo>
                                  <a:pt x="51" y="1905"/>
                                </a:lnTo>
                                <a:lnTo>
                                  <a:pt x="48" y="1914"/>
                                </a:lnTo>
                                <a:lnTo>
                                  <a:pt x="46" y="1922"/>
                                </a:lnTo>
                                <a:lnTo>
                                  <a:pt x="44" y="1930"/>
                                </a:lnTo>
                                <a:lnTo>
                                  <a:pt x="42" y="1938"/>
                                </a:lnTo>
                                <a:lnTo>
                                  <a:pt x="40" y="1944"/>
                                </a:lnTo>
                                <a:lnTo>
                                  <a:pt x="38" y="1951"/>
                                </a:lnTo>
                                <a:lnTo>
                                  <a:pt x="37" y="1957"/>
                                </a:lnTo>
                                <a:lnTo>
                                  <a:pt x="35" y="1962"/>
                                </a:lnTo>
                                <a:lnTo>
                                  <a:pt x="33" y="1967"/>
                                </a:lnTo>
                                <a:lnTo>
                                  <a:pt x="31" y="1973"/>
                                </a:lnTo>
                                <a:lnTo>
                                  <a:pt x="30" y="1977"/>
                                </a:lnTo>
                                <a:lnTo>
                                  <a:pt x="28" y="1981"/>
                                </a:lnTo>
                                <a:lnTo>
                                  <a:pt x="26" y="1986"/>
                                </a:lnTo>
                                <a:lnTo>
                                  <a:pt x="24" y="1988"/>
                                </a:lnTo>
                                <a:lnTo>
                                  <a:pt x="21" y="1991"/>
                                </a:lnTo>
                                <a:lnTo>
                                  <a:pt x="19" y="1993"/>
                                </a:lnTo>
                                <a:lnTo>
                                  <a:pt x="16" y="1991"/>
                                </a:lnTo>
                                <a:lnTo>
                                  <a:pt x="13" y="1988"/>
                                </a:lnTo>
                                <a:lnTo>
                                  <a:pt x="10" y="1986"/>
                                </a:lnTo>
                                <a:lnTo>
                                  <a:pt x="8" y="1979"/>
                                </a:lnTo>
                                <a:lnTo>
                                  <a:pt x="6" y="1972"/>
                                </a:lnTo>
                                <a:lnTo>
                                  <a:pt x="4" y="1966"/>
                                </a:lnTo>
                                <a:lnTo>
                                  <a:pt x="3" y="1956"/>
                                </a:lnTo>
                                <a:lnTo>
                                  <a:pt x="2" y="1947"/>
                                </a:lnTo>
                                <a:lnTo>
                                  <a:pt x="0" y="1938"/>
                                </a:lnTo>
                                <a:lnTo>
                                  <a:pt x="1" y="1924"/>
                                </a:lnTo>
                                <a:lnTo>
                                  <a:pt x="2" y="1911"/>
                                </a:lnTo>
                                <a:lnTo>
                                  <a:pt x="4" y="1897"/>
                                </a:lnTo>
                                <a:lnTo>
                                  <a:pt x="5" y="1884"/>
                                </a:lnTo>
                                <a:lnTo>
                                  <a:pt x="8" y="1868"/>
                                </a:lnTo>
                                <a:lnTo>
                                  <a:pt x="23" y="1806"/>
                                </a:lnTo>
                                <a:lnTo>
                                  <a:pt x="27" y="1792"/>
                                </a:lnTo>
                                <a:lnTo>
                                  <a:pt x="31" y="1778"/>
                                </a:lnTo>
                                <a:lnTo>
                                  <a:pt x="36" y="1764"/>
                                </a:lnTo>
                                <a:lnTo>
                                  <a:pt x="40" y="1752"/>
                                </a:lnTo>
                                <a:lnTo>
                                  <a:pt x="45" y="1740"/>
                                </a:lnTo>
                                <a:lnTo>
                                  <a:pt x="49" y="1728"/>
                                </a:lnTo>
                                <a:lnTo>
                                  <a:pt x="54" y="1716"/>
                                </a:lnTo>
                                <a:lnTo>
                                  <a:pt x="60" y="1703"/>
                                </a:lnTo>
                                <a:lnTo>
                                  <a:pt x="67" y="1689"/>
                                </a:lnTo>
                                <a:lnTo>
                                  <a:pt x="73" y="1676"/>
                                </a:lnTo>
                                <a:lnTo>
                                  <a:pt x="80" y="1663"/>
                                </a:lnTo>
                                <a:lnTo>
                                  <a:pt x="89" y="1649"/>
                                </a:lnTo>
                                <a:lnTo>
                                  <a:pt x="98" y="1634"/>
                                </a:lnTo>
                                <a:lnTo>
                                  <a:pt x="107" y="1620"/>
                                </a:lnTo>
                                <a:lnTo>
                                  <a:pt x="116" y="1605"/>
                                </a:lnTo>
                                <a:lnTo>
                                  <a:pt x="124" y="1593"/>
                                </a:lnTo>
                                <a:lnTo>
                                  <a:pt x="133" y="1580"/>
                                </a:lnTo>
                                <a:lnTo>
                                  <a:pt x="141" y="1568"/>
                                </a:lnTo>
                                <a:lnTo>
                                  <a:pt x="149" y="1556"/>
                                </a:lnTo>
                                <a:lnTo>
                                  <a:pt x="156" y="1545"/>
                                </a:lnTo>
                                <a:lnTo>
                                  <a:pt x="163" y="1535"/>
                                </a:lnTo>
                                <a:lnTo>
                                  <a:pt x="170" y="1525"/>
                                </a:lnTo>
                                <a:lnTo>
                                  <a:pt x="177" y="1515"/>
                                </a:lnTo>
                                <a:lnTo>
                                  <a:pt x="186" y="1504"/>
                                </a:lnTo>
                                <a:lnTo>
                                  <a:pt x="195" y="1492"/>
                                </a:lnTo>
                                <a:lnTo>
                                  <a:pt x="203" y="1480"/>
                                </a:lnTo>
                                <a:lnTo>
                                  <a:pt x="212" y="1468"/>
                                </a:lnTo>
                                <a:lnTo>
                                  <a:pt x="221" y="1455"/>
                                </a:lnTo>
                                <a:lnTo>
                                  <a:pt x="258" y="1402"/>
                                </a:lnTo>
                                <a:lnTo>
                                  <a:pt x="276" y="1375"/>
                                </a:lnTo>
                                <a:lnTo>
                                  <a:pt x="285" y="1361"/>
                                </a:lnTo>
                                <a:lnTo>
                                  <a:pt x="324" y="1302"/>
                                </a:lnTo>
                                <a:lnTo>
                                  <a:pt x="357" y="1250"/>
                                </a:lnTo>
                                <a:lnTo>
                                  <a:pt x="363" y="1240"/>
                                </a:lnTo>
                                <a:lnTo>
                                  <a:pt x="369" y="1230"/>
                                </a:lnTo>
                                <a:lnTo>
                                  <a:pt x="376" y="1220"/>
                                </a:lnTo>
                                <a:lnTo>
                                  <a:pt x="383" y="1209"/>
                                </a:lnTo>
                                <a:lnTo>
                                  <a:pt x="389" y="1198"/>
                                </a:lnTo>
                                <a:lnTo>
                                  <a:pt x="396" y="1187"/>
                                </a:lnTo>
                                <a:lnTo>
                                  <a:pt x="403" y="1177"/>
                                </a:lnTo>
                                <a:lnTo>
                                  <a:pt x="410" y="1166"/>
                                </a:lnTo>
                                <a:lnTo>
                                  <a:pt x="417" y="1155"/>
                                </a:lnTo>
                                <a:lnTo>
                                  <a:pt x="424" y="1144"/>
                                </a:lnTo>
                                <a:lnTo>
                                  <a:pt x="431" y="1134"/>
                                </a:lnTo>
                                <a:lnTo>
                                  <a:pt x="436" y="1125"/>
                                </a:lnTo>
                                <a:lnTo>
                                  <a:pt x="442" y="1117"/>
                                </a:lnTo>
                                <a:lnTo>
                                  <a:pt x="447" y="1108"/>
                                </a:lnTo>
                                <a:lnTo>
                                  <a:pt x="453" y="1099"/>
                                </a:lnTo>
                                <a:lnTo>
                                  <a:pt x="460" y="1089"/>
                                </a:lnTo>
                                <a:lnTo>
                                  <a:pt x="467" y="1078"/>
                                </a:lnTo>
                                <a:lnTo>
                                  <a:pt x="474" y="1068"/>
                                </a:lnTo>
                                <a:lnTo>
                                  <a:pt x="481" y="1057"/>
                                </a:lnTo>
                                <a:lnTo>
                                  <a:pt x="515" y="1010"/>
                                </a:lnTo>
                                <a:lnTo>
                                  <a:pt x="521" y="1001"/>
                                </a:lnTo>
                                <a:lnTo>
                                  <a:pt x="527" y="993"/>
                                </a:lnTo>
                                <a:lnTo>
                                  <a:pt x="534" y="985"/>
                                </a:lnTo>
                                <a:lnTo>
                                  <a:pt x="540" y="977"/>
                                </a:lnTo>
                                <a:lnTo>
                                  <a:pt x="547" y="968"/>
                                </a:lnTo>
                                <a:lnTo>
                                  <a:pt x="553" y="960"/>
                                </a:lnTo>
                                <a:lnTo>
                                  <a:pt x="560" y="952"/>
                                </a:lnTo>
                                <a:lnTo>
                                  <a:pt x="567" y="943"/>
                                </a:lnTo>
                                <a:lnTo>
                                  <a:pt x="574" y="935"/>
                                </a:lnTo>
                                <a:lnTo>
                                  <a:pt x="582" y="925"/>
                                </a:lnTo>
                                <a:lnTo>
                                  <a:pt x="591" y="915"/>
                                </a:lnTo>
                                <a:lnTo>
                                  <a:pt x="599" y="905"/>
                                </a:lnTo>
                                <a:lnTo>
                                  <a:pt x="606" y="898"/>
                                </a:lnTo>
                                <a:lnTo>
                                  <a:pt x="613" y="890"/>
                                </a:lnTo>
                                <a:lnTo>
                                  <a:pt x="619" y="882"/>
                                </a:lnTo>
                                <a:lnTo>
                                  <a:pt x="626" y="875"/>
                                </a:lnTo>
                                <a:lnTo>
                                  <a:pt x="635" y="866"/>
                                </a:lnTo>
                                <a:lnTo>
                                  <a:pt x="643" y="857"/>
                                </a:lnTo>
                                <a:lnTo>
                                  <a:pt x="651" y="848"/>
                                </a:lnTo>
                                <a:lnTo>
                                  <a:pt x="661" y="839"/>
                                </a:lnTo>
                                <a:lnTo>
                                  <a:pt x="670" y="830"/>
                                </a:lnTo>
                                <a:lnTo>
                                  <a:pt x="680" y="821"/>
                                </a:lnTo>
                                <a:lnTo>
                                  <a:pt x="688" y="813"/>
                                </a:lnTo>
                                <a:lnTo>
                                  <a:pt x="696" y="806"/>
                                </a:lnTo>
                                <a:lnTo>
                                  <a:pt x="705" y="798"/>
                                </a:lnTo>
                                <a:lnTo>
                                  <a:pt x="712" y="792"/>
                                </a:lnTo>
                                <a:lnTo>
                                  <a:pt x="719" y="787"/>
                                </a:lnTo>
                                <a:lnTo>
                                  <a:pt x="726" y="781"/>
                                </a:lnTo>
                                <a:lnTo>
                                  <a:pt x="737" y="775"/>
                                </a:lnTo>
                                <a:lnTo>
                                  <a:pt x="747" y="770"/>
                                </a:lnTo>
                                <a:lnTo>
                                  <a:pt x="758" y="764"/>
                                </a:lnTo>
                                <a:lnTo>
                                  <a:pt x="766" y="761"/>
                                </a:lnTo>
                                <a:lnTo>
                                  <a:pt x="774" y="757"/>
                                </a:lnTo>
                                <a:lnTo>
                                  <a:pt x="782" y="753"/>
                                </a:lnTo>
                                <a:lnTo>
                                  <a:pt x="788" y="751"/>
                                </a:lnTo>
                                <a:lnTo>
                                  <a:pt x="794" y="749"/>
                                </a:lnTo>
                                <a:lnTo>
                                  <a:pt x="801" y="747"/>
                                </a:lnTo>
                                <a:lnTo>
                                  <a:pt x="806" y="747"/>
                                </a:lnTo>
                                <a:lnTo>
                                  <a:pt x="811" y="747"/>
                                </a:lnTo>
                                <a:lnTo>
                                  <a:pt x="817" y="747"/>
                                </a:lnTo>
                                <a:lnTo>
                                  <a:pt x="821" y="750"/>
                                </a:lnTo>
                                <a:lnTo>
                                  <a:pt x="826" y="753"/>
                                </a:lnTo>
                                <a:lnTo>
                                  <a:pt x="831" y="757"/>
                                </a:lnTo>
                                <a:lnTo>
                                  <a:pt x="834" y="761"/>
                                </a:lnTo>
                                <a:lnTo>
                                  <a:pt x="838" y="765"/>
                                </a:lnTo>
                                <a:lnTo>
                                  <a:pt x="841" y="770"/>
                                </a:lnTo>
                                <a:lnTo>
                                  <a:pt x="844" y="775"/>
                                </a:lnTo>
                                <a:lnTo>
                                  <a:pt x="847" y="781"/>
                                </a:lnTo>
                                <a:lnTo>
                                  <a:pt x="850" y="787"/>
                                </a:lnTo>
                                <a:lnTo>
                                  <a:pt x="853" y="796"/>
                                </a:lnTo>
                                <a:lnTo>
                                  <a:pt x="855" y="805"/>
                                </a:lnTo>
                                <a:lnTo>
                                  <a:pt x="858" y="815"/>
                                </a:lnTo>
                                <a:lnTo>
                                  <a:pt x="859" y="826"/>
                                </a:lnTo>
                                <a:lnTo>
                                  <a:pt x="861" y="836"/>
                                </a:lnTo>
                                <a:lnTo>
                                  <a:pt x="863" y="847"/>
                                </a:lnTo>
                                <a:lnTo>
                                  <a:pt x="868" y="916"/>
                                </a:lnTo>
                                <a:lnTo>
                                  <a:pt x="869" y="928"/>
                                </a:lnTo>
                                <a:lnTo>
                                  <a:pt x="869" y="940"/>
                                </a:lnTo>
                                <a:lnTo>
                                  <a:pt x="870" y="951"/>
                                </a:lnTo>
                                <a:lnTo>
                                  <a:pt x="870" y="967"/>
                                </a:lnTo>
                                <a:lnTo>
                                  <a:pt x="869" y="982"/>
                                </a:lnTo>
                                <a:lnTo>
                                  <a:pt x="869" y="998"/>
                                </a:lnTo>
                                <a:lnTo>
                                  <a:pt x="869" y="1013"/>
                                </a:lnTo>
                                <a:lnTo>
                                  <a:pt x="869" y="1031"/>
                                </a:lnTo>
                                <a:lnTo>
                                  <a:pt x="868" y="1049"/>
                                </a:lnTo>
                                <a:lnTo>
                                  <a:pt x="867" y="1067"/>
                                </a:lnTo>
                                <a:lnTo>
                                  <a:pt x="866" y="1085"/>
                                </a:lnTo>
                                <a:lnTo>
                                  <a:pt x="865" y="1101"/>
                                </a:lnTo>
                                <a:lnTo>
                                  <a:pt x="864" y="1118"/>
                                </a:lnTo>
                                <a:lnTo>
                                  <a:pt x="863" y="1134"/>
                                </a:lnTo>
                                <a:lnTo>
                                  <a:pt x="863" y="1151"/>
                                </a:lnTo>
                                <a:lnTo>
                                  <a:pt x="862" y="1165"/>
                                </a:lnTo>
                                <a:lnTo>
                                  <a:pt x="861" y="1180"/>
                                </a:lnTo>
                                <a:lnTo>
                                  <a:pt x="860" y="1194"/>
                                </a:lnTo>
                                <a:lnTo>
                                  <a:pt x="859" y="1209"/>
                                </a:lnTo>
                                <a:lnTo>
                                  <a:pt x="857" y="1226"/>
                                </a:lnTo>
                                <a:lnTo>
                                  <a:pt x="856" y="1243"/>
                                </a:lnTo>
                                <a:lnTo>
                                  <a:pt x="854" y="1260"/>
                                </a:lnTo>
                                <a:lnTo>
                                  <a:pt x="853" y="1277"/>
                                </a:lnTo>
                                <a:lnTo>
                                  <a:pt x="851" y="1296"/>
                                </a:lnTo>
                                <a:lnTo>
                                  <a:pt x="849" y="1315"/>
                                </a:lnTo>
                                <a:lnTo>
                                  <a:pt x="847" y="1334"/>
                                </a:lnTo>
                                <a:lnTo>
                                  <a:pt x="845" y="1353"/>
                                </a:lnTo>
                                <a:lnTo>
                                  <a:pt x="843" y="1370"/>
                                </a:lnTo>
                                <a:lnTo>
                                  <a:pt x="841" y="1388"/>
                                </a:lnTo>
                                <a:lnTo>
                                  <a:pt x="839" y="1406"/>
                                </a:lnTo>
                                <a:lnTo>
                                  <a:pt x="838" y="1423"/>
                                </a:lnTo>
                                <a:lnTo>
                                  <a:pt x="836" y="1438"/>
                                </a:lnTo>
                                <a:lnTo>
                                  <a:pt x="834" y="1453"/>
                                </a:lnTo>
                                <a:lnTo>
                                  <a:pt x="833" y="1468"/>
                                </a:lnTo>
                                <a:lnTo>
                                  <a:pt x="831" y="1484"/>
                                </a:lnTo>
                                <a:lnTo>
                                  <a:pt x="829" y="1501"/>
                                </a:lnTo>
                                <a:lnTo>
                                  <a:pt x="827" y="1519"/>
                                </a:lnTo>
                                <a:lnTo>
                                  <a:pt x="825" y="1536"/>
                                </a:lnTo>
                                <a:lnTo>
                                  <a:pt x="823" y="1554"/>
                                </a:lnTo>
                                <a:lnTo>
                                  <a:pt x="822" y="1566"/>
                                </a:lnTo>
                                <a:lnTo>
                                  <a:pt x="821" y="1578"/>
                                </a:lnTo>
                                <a:lnTo>
                                  <a:pt x="819" y="1590"/>
                                </a:lnTo>
                                <a:lnTo>
                                  <a:pt x="818" y="1603"/>
                                </a:lnTo>
                                <a:lnTo>
                                  <a:pt x="816" y="1617"/>
                                </a:lnTo>
                                <a:lnTo>
                                  <a:pt x="814" y="1632"/>
                                </a:lnTo>
                                <a:lnTo>
                                  <a:pt x="813" y="1647"/>
                                </a:lnTo>
                                <a:lnTo>
                                  <a:pt x="811" y="1661"/>
                                </a:lnTo>
                                <a:lnTo>
                                  <a:pt x="809" y="1676"/>
                                </a:lnTo>
                                <a:lnTo>
                                  <a:pt x="807" y="1690"/>
                                </a:lnTo>
                                <a:lnTo>
                                  <a:pt x="806" y="1704"/>
                                </a:lnTo>
                                <a:lnTo>
                                  <a:pt x="798" y="1766"/>
                                </a:lnTo>
                                <a:lnTo>
                                  <a:pt x="797" y="1779"/>
                                </a:lnTo>
                                <a:lnTo>
                                  <a:pt x="795" y="1793"/>
                                </a:lnTo>
                                <a:lnTo>
                                  <a:pt x="793" y="1807"/>
                                </a:lnTo>
                                <a:lnTo>
                                  <a:pt x="792" y="1821"/>
                                </a:lnTo>
                                <a:lnTo>
                                  <a:pt x="790" y="1832"/>
                                </a:lnTo>
                                <a:lnTo>
                                  <a:pt x="789" y="1842"/>
                                </a:lnTo>
                                <a:lnTo>
                                  <a:pt x="788" y="1852"/>
                                </a:lnTo>
                                <a:lnTo>
                                  <a:pt x="787" y="1862"/>
                                </a:lnTo>
                                <a:lnTo>
                                  <a:pt x="785" y="1874"/>
                                </a:lnTo>
                                <a:lnTo>
                                  <a:pt x="784" y="1885"/>
                                </a:lnTo>
                                <a:lnTo>
                                  <a:pt x="782" y="1896"/>
                                </a:lnTo>
                                <a:lnTo>
                                  <a:pt x="781" y="1908"/>
                                </a:lnTo>
                                <a:lnTo>
                                  <a:pt x="779" y="1919"/>
                                </a:lnTo>
                                <a:lnTo>
                                  <a:pt x="778" y="1930"/>
                                </a:lnTo>
                                <a:lnTo>
                                  <a:pt x="777" y="1941"/>
                                </a:lnTo>
                                <a:lnTo>
                                  <a:pt x="775" y="1952"/>
                                </a:lnTo>
                                <a:lnTo>
                                  <a:pt x="774" y="1963"/>
                                </a:lnTo>
                                <a:lnTo>
                                  <a:pt x="772" y="1975"/>
                                </a:lnTo>
                                <a:lnTo>
                                  <a:pt x="771" y="1986"/>
                                </a:lnTo>
                                <a:lnTo>
                                  <a:pt x="769" y="1999"/>
                                </a:lnTo>
                                <a:lnTo>
                                  <a:pt x="768" y="2012"/>
                                </a:lnTo>
                                <a:lnTo>
                                  <a:pt x="766" y="2025"/>
                                </a:lnTo>
                                <a:lnTo>
                                  <a:pt x="765" y="2038"/>
                                </a:lnTo>
                                <a:lnTo>
                                  <a:pt x="764" y="2051"/>
                                </a:lnTo>
                                <a:lnTo>
                                  <a:pt x="763" y="2064"/>
                                </a:lnTo>
                                <a:lnTo>
                                  <a:pt x="762" y="2075"/>
                                </a:lnTo>
                                <a:lnTo>
                                  <a:pt x="762" y="2087"/>
                                </a:lnTo>
                                <a:lnTo>
                                  <a:pt x="761" y="2098"/>
                                </a:lnTo>
                                <a:lnTo>
                                  <a:pt x="760" y="2107"/>
                                </a:lnTo>
                                <a:lnTo>
                                  <a:pt x="760" y="2115"/>
                                </a:lnTo>
                                <a:lnTo>
                                  <a:pt x="759" y="2124"/>
                                </a:lnTo>
                                <a:lnTo>
                                  <a:pt x="756" y="2134"/>
                                </a:lnTo>
                                <a:lnTo>
                                  <a:pt x="753" y="2144"/>
                                </a:lnTo>
                                <a:lnTo>
                                  <a:pt x="750" y="2154"/>
                                </a:lnTo>
                                <a:lnTo>
                                  <a:pt x="748" y="2162"/>
                                </a:lnTo>
                                <a:lnTo>
                                  <a:pt x="746" y="2170"/>
                                </a:lnTo>
                                <a:lnTo>
                                  <a:pt x="744" y="2178"/>
                                </a:lnTo>
                                <a:lnTo>
                                  <a:pt x="743" y="2184"/>
                                </a:lnTo>
                                <a:lnTo>
                                  <a:pt x="742" y="2190"/>
                                </a:lnTo>
                                <a:lnTo>
                                  <a:pt x="741" y="2196"/>
                                </a:lnTo>
                                <a:lnTo>
                                  <a:pt x="740" y="2201"/>
                                </a:lnTo>
                                <a:lnTo>
                                  <a:pt x="740" y="2207"/>
                                </a:lnTo>
                                <a:lnTo>
                                  <a:pt x="740" y="2212"/>
                                </a:lnTo>
                                <a:lnTo>
                                  <a:pt x="741" y="2216"/>
                                </a:lnTo>
                                <a:lnTo>
                                  <a:pt x="741" y="2220"/>
                                </a:lnTo>
                                <a:lnTo>
                                  <a:pt x="742" y="2224"/>
                                </a:lnTo>
                                <a:lnTo>
                                  <a:pt x="744" y="2228"/>
                                </a:lnTo>
                                <a:lnTo>
                                  <a:pt x="746" y="2231"/>
                                </a:lnTo>
                                <a:lnTo>
                                  <a:pt x="747" y="2234"/>
                                </a:lnTo>
                                <a:lnTo>
                                  <a:pt x="752" y="2236"/>
                                </a:lnTo>
                                <a:lnTo>
                                  <a:pt x="756" y="2238"/>
                                </a:lnTo>
                                <a:lnTo>
                                  <a:pt x="761" y="2240"/>
                                </a:lnTo>
                                <a:lnTo>
                                  <a:pt x="766" y="2240"/>
                                </a:lnTo>
                                <a:lnTo>
                                  <a:pt x="772" y="2241"/>
                                </a:lnTo>
                                <a:lnTo>
                                  <a:pt x="777" y="2242"/>
                                </a:lnTo>
                                <a:lnTo>
                                  <a:pt x="783" y="2241"/>
                                </a:lnTo>
                                <a:lnTo>
                                  <a:pt x="790" y="2241"/>
                                </a:lnTo>
                                <a:lnTo>
                                  <a:pt x="796" y="2240"/>
                                </a:lnTo>
                                <a:lnTo>
                                  <a:pt x="854" y="2220"/>
                                </a:lnTo>
                                <a:lnTo>
                                  <a:pt x="865" y="2215"/>
                                </a:lnTo>
                                <a:lnTo>
                                  <a:pt x="876" y="2210"/>
                                </a:lnTo>
                                <a:lnTo>
                                  <a:pt x="886" y="2204"/>
                                </a:lnTo>
                                <a:lnTo>
                                  <a:pt x="896" y="2199"/>
                                </a:lnTo>
                                <a:lnTo>
                                  <a:pt x="905" y="2194"/>
                                </a:lnTo>
                                <a:lnTo>
                                  <a:pt x="915" y="2189"/>
                                </a:lnTo>
                                <a:lnTo>
                                  <a:pt x="924" y="2184"/>
                                </a:lnTo>
                                <a:lnTo>
                                  <a:pt x="933" y="2178"/>
                                </a:lnTo>
                                <a:lnTo>
                                  <a:pt x="986" y="2142"/>
                                </a:lnTo>
                                <a:lnTo>
                                  <a:pt x="997" y="2133"/>
                                </a:lnTo>
                                <a:lnTo>
                                  <a:pt x="1010" y="2122"/>
                                </a:lnTo>
                                <a:lnTo>
                                  <a:pt x="1023" y="2111"/>
                                </a:lnTo>
                                <a:lnTo>
                                  <a:pt x="1036" y="2100"/>
                                </a:lnTo>
                                <a:lnTo>
                                  <a:pt x="1049" y="2089"/>
                                </a:lnTo>
                                <a:lnTo>
                                  <a:pt x="1061" y="2079"/>
                                </a:lnTo>
                                <a:lnTo>
                                  <a:pt x="1072" y="2068"/>
                                </a:lnTo>
                                <a:lnTo>
                                  <a:pt x="1083" y="2058"/>
                                </a:lnTo>
                                <a:lnTo>
                                  <a:pt x="1095" y="2048"/>
                                </a:lnTo>
                                <a:lnTo>
                                  <a:pt x="1105" y="2039"/>
                                </a:lnTo>
                                <a:lnTo>
                                  <a:pt x="1115" y="2029"/>
                                </a:lnTo>
                                <a:lnTo>
                                  <a:pt x="1125" y="2020"/>
                                </a:lnTo>
                                <a:lnTo>
                                  <a:pt x="1134" y="2010"/>
                                </a:lnTo>
                                <a:lnTo>
                                  <a:pt x="1146" y="1999"/>
                                </a:lnTo>
                                <a:lnTo>
                                  <a:pt x="1158" y="1987"/>
                                </a:lnTo>
                                <a:lnTo>
                                  <a:pt x="1170" y="1975"/>
                                </a:lnTo>
                                <a:lnTo>
                                  <a:pt x="1182" y="1963"/>
                                </a:lnTo>
                                <a:lnTo>
                                  <a:pt x="1195" y="1949"/>
                                </a:lnTo>
                                <a:lnTo>
                                  <a:pt x="1248" y="1894"/>
                                </a:lnTo>
                                <a:lnTo>
                                  <a:pt x="1294" y="1847"/>
                                </a:lnTo>
                                <a:lnTo>
                                  <a:pt x="1304" y="1836"/>
                                </a:lnTo>
                                <a:lnTo>
                                  <a:pt x="1314" y="1826"/>
                                </a:lnTo>
                                <a:lnTo>
                                  <a:pt x="1324" y="1816"/>
                                </a:lnTo>
                                <a:lnTo>
                                  <a:pt x="1336" y="1803"/>
                                </a:lnTo>
                                <a:lnTo>
                                  <a:pt x="1348" y="1791"/>
                                </a:lnTo>
                                <a:lnTo>
                                  <a:pt x="1360" y="1779"/>
                                </a:lnTo>
                                <a:lnTo>
                                  <a:pt x="1372" y="1767"/>
                                </a:lnTo>
                                <a:lnTo>
                                  <a:pt x="1385" y="1755"/>
                                </a:lnTo>
                                <a:lnTo>
                                  <a:pt x="1398" y="1742"/>
                                </a:lnTo>
                                <a:lnTo>
                                  <a:pt x="1412" y="1729"/>
                                </a:lnTo>
                                <a:lnTo>
                                  <a:pt x="1425" y="1717"/>
                                </a:lnTo>
                                <a:lnTo>
                                  <a:pt x="1438" y="1706"/>
                                </a:lnTo>
                                <a:lnTo>
                                  <a:pt x="1450" y="1695"/>
                                </a:lnTo>
                                <a:lnTo>
                                  <a:pt x="1463" y="1684"/>
                                </a:lnTo>
                                <a:lnTo>
                                  <a:pt x="1475" y="1673"/>
                                </a:lnTo>
                                <a:lnTo>
                                  <a:pt x="1486" y="1664"/>
                                </a:lnTo>
                                <a:lnTo>
                                  <a:pt x="1496" y="1656"/>
                                </a:lnTo>
                                <a:lnTo>
                                  <a:pt x="1507" y="1647"/>
                                </a:lnTo>
                                <a:lnTo>
                                  <a:pt x="1517" y="1638"/>
                                </a:lnTo>
                                <a:lnTo>
                                  <a:pt x="1530" y="1629"/>
                                </a:lnTo>
                                <a:lnTo>
                                  <a:pt x="1544" y="1619"/>
                                </a:lnTo>
                                <a:lnTo>
                                  <a:pt x="1557" y="1610"/>
                                </a:lnTo>
                                <a:lnTo>
                                  <a:pt x="1570" y="1600"/>
                                </a:lnTo>
                                <a:lnTo>
                                  <a:pt x="1580" y="1593"/>
                                </a:lnTo>
                                <a:lnTo>
                                  <a:pt x="1590" y="1587"/>
                                </a:lnTo>
                                <a:lnTo>
                                  <a:pt x="1600" y="1580"/>
                                </a:lnTo>
                                <a:lnTo>
                                  <a:pt x="1610" y="1573"/>
                                </a:lnTo>
                                <a:lnTo>
                                  <a:pt x="1623" y="1566"/>
                                </a:lnTo>
                                <a:lnTo>
                                  <a:pt x="1636" y="1558"/>
                                </a:lnTo>
                                <a:lnTo>
                                  <a:pt x="1649" y="1551"/>
                                </a:lnTo>
                                <a:lnTo>
                                  <a:pt x="1663" y="1544"/>
                                </a:lnTo>
                                <a:lnTo>
                                  <a:pt x="1673" y="1538"/>
                                </a:lnTo>
                                <a:lnTo>
                                  <a:pt x="1684" y="1532"/>
                                </a:lnTo>
                                <a:lnTo>
                                  <a:pt x="1695" y="1527"/>
                                </a:lnTo>
                                <a:lnTo>
                                  <a:pt x="1706" y="1521"/>
                                </a:lnTo>
                                <a:lnTo>
                                  <a:pt x="1717" y="1515"/>
                                </a:lnTo>
                                <a:lnTo>
                                  <a:pt x="1728" y="1510"/>
                                </a:lnTo>
                                <a:lnTo>
                                  <a:pt x="1739" y="1505"/>
                                </a:lnTo>
                                <a:lnTo>
                                  <a:pt x="1752" y="1499"/>
                                </a:lnTo>
                                <a:lnTo>
                                  <a:pt x="1764" y="1494"/>
                                </a:lnTo>
                                <a:lnTo>
                                  <a:pt x="1776" y="1489"/>
                                </a:lnTo>
                                <a:lnTo>
                                  <a:pt x="1788" y="1485"/>
                                </a:lnTo>
                                <a:lnTo>
                                  <a:pt x="1800" y="1480"/>
                                </a:lnTo>
                                <a:lnTo>
                                  <a:pt x="1812" y="1475"/>
                                </a:lnTo>
                                <a:lnTo>
                                  <a:pt x="1823" y="1472"/>
                                </a:lnTo>
                                <a:lnTo>
                                  <a:pt x="1833" y="1468"/>
                                </a:lnTo>
                                <a:lnTo>
                                  <a:pt x="1844" y="1464"/>
                                </a:lnTo>
                                <a:lnTo>
                                  <a:pt x="1853" y="1461"/>
                                </a:lnTo>
                                <a:lnTo>
                                  <a:pt x="1861" y="1459"/>
                                </a:lnTo>
                                <a:lnTo>
                                  <a:pt x="1869" y="1456"/>
                                </a:lnTo>
                                <a:lnTo>
                                  <a:pt x="1877" y="1453"/>
                                </a:lnTo>
                                <a:lnTo>
                                  <a:pt x="1886" y="1451"/>
                                </a:lnTo>
                                <a:lnTo>
                                  <a:pt x="1894" y="1448"/>
                                </a:lnTo>
                                <a:lnTo>
                                  <a:pt x="1901" y="1446"/>
                                </a:lnTo>
                                <a:lnTo>
                                  <a:pt x="1909" y="1444"/>
                                </a:lnTo>
                                <a:lnTo>
                                  <a:pt x="1916" y="1441"/>
                                </a:lnTo>
                                <a:lnTo>
                                  <a:pt x="1923" y="1439"/>
                                </a:lnTo>
                                <a:lnTo>
                                  <a:pt x="1930" y="1437"/>
                                </a:lnTo>
                                <a:lnTo>
                                  <a:pt x="1936" y="1435"/>
                                </a:lnTo>
                                <a:lnTo>
                                  <a:pt x="1943" y="1434"/>
                                </a:lnTo>
                                <a:lnTo>
                                  <a:pt x="1950" y="1432"/>
                                </a:lnTo>
                                <a:lnTo>
                                  <a:pt x="1956" y="1430"/>
                                </a:lnTo>
                                <a:lnTo>
                                  <a:pt x="1962" y="1429"/>
                                </a:lnTo>
                                <a:lnTo>
                                  <a:pt x="1968" y="1427"/>
                                </a:lnTo>
                                <a:lnTo>
                                  <a:pt x="1974" y="1426"/>
                                </a:lnTo>
                                <a:lnTo>
                                  <a:pt x="1979" y="1425"/>
                                </a:lnTo>
                                <a:lnTo>
                                  <a:pt x="1984" y="1424"/>
                                </a:lnTo>
                                <a:lnTo>
                                  <a:pt x="1989" y="1423"/>
                                </a:lnTo>
                                <a:lnTo>
                                  <a:pt x="1993" y="1422"/>
                                </a:lnTo>
                                <a:lnTo>
                                  <a:pt x="1998" y="1422"/>
                                </a:lnTo>
                                <a:lnTo>
                                  <a:pt x="2002" y="1421"/>
                                </a:lnTo>
                                <a:lnTo>
                                  <a:pt x="2006" y="1421"/>
                                </a:lnTo>
                                <a:lnTo>
                                  <a:pt x="2010" y="1420"/>
                                </a:lnTo>
                                <a:lnTo>
                                  <a:pt x="2014" y="1420"/>
                                </a:lnTo>
                                <a:lnTo>
                                  <a:pt x="2036" y="1434"/>
                                </a:lnTo>
                                <a:lnTo>
                                  <a:pt x="2037" y="1438"/>
                                </a:lnTo>
                                <a:lnTo>
                                  <a:pt x="2037" y="1444"/>
                                </a:lnTo>
                                <a:lnTo>
                                  <a:pt x="2037" y="1449"/>
                                </a:lnTo>
                                <a:lnTo>
                                  <a:pt x="2037" y="1455"/>
                                </a:lnTo>
                                <a:lnTo>
                                  <a:pt x="2036" y="1461"/>
                                </a:lnTo>
                                <a:lnTo>
                                  <a:pt x="2035" y="1467"/>
                                </a:lnTo>
                                <a:lnTo>
                                  <a:pt x="2033" y="1472"/>
                                </a:lnTo>
                                <a:lnTo>
                                  <a:pt x="2032" y="1478"/>
                                </a:lnTo>
                                <a:lnTo>
                                  <a:pt x="2030" y="1484"/>
                                </a:lnTo>
                                <a:lnTo>
                                  <a:pt x="2028" y="1489"/>
                                </a:lnTo>
                                <a:lnTo>
                                  <a:pt x="2023" y="1498"/>
                                </a:lnTo>
                                <a:lnTo>
                                  <a:pt x="2018" y="1506"/>
                                </a:lnTo>
                                <a:lnTo>
                                  <a:pt x="2013" y="1514"/>
                                </a:lnTo>
                                <a:lnTo>
                                  <a:pt x="2005" y="1524"/>
                                </a:lnTo>
                                <a:lnTo>
                                  <a:pt x="1997" y="1535"/>
                                </a:lnTo>
                                <a:lnTo>
                                  <a:pt x="1989" y="1545"/>
                                </a:lnTo>
                                <a:lnTo>
                                  <a:pt x="1981" y="1553"/>
                                </a:lnTo>
                                <a:lnTo>
                                  <a:pt x="1974" y="1560"/>
                                </a:lnTo>
                                <a:lnTo>
                                  <a:pt x="1967" y="1568"/>
                                </a:lnTo>
                                <a:lnTo>
                                  <a:pt x="1959" y="1576"/>
                                </a:lnTo>
                                <a:lnTo>
                                  <a:pt x="1952" y="1583"/>
                                </a:lnTo>
                                <a:lnTo>
                                  <a:pt x="1944" y="1590"/>
                                </a:lnTo>
                                <a:lnTo>
                                  <a:pt x="1937" y="1597"/>
                                </a:lnTo>
                                <a:lnTo>
                                  <a:pt x="1929" y="1604"/>
                                </a:lnTo>
                                <a:lnTo>
                                  <a:pt x="1920" y="1612"/>
                                </a:lnTo>
                                <a:lnTo>
                                  <a:pt x="1911" y="1620"/>
                                </a:lnTo>
                                <a:lnTo>
                                  <a:pt x="1902" y="1628"/>
                                </a:lnTo>
                                <a:lnTo>
                                  <a:pt x="1893" y="1636"/>
                                </a:lnTo>
                                <a:lnTo>
                                  <a:pt x="1883" y="1644"/>
                                </a:lnTo>
                                <a:lnTo>
                                  <a:pt x="1874" y="1651"/>
                                </a:lnTo>
                                <a:lnTo>
                                  <a:pt x="1865" y="1659"/>
                                </a:lnTo>
                                <a:lnTo>
                                  <a:pt x="1855" y="1666"/>
                                </a:lnTo>
                                <a:lnTo>
                                  <a:pt x="1844" y="1674"/>
                                </a:lnTo>
                                <a:lnTo>
                                  <a:pt x="1833" y="1681"/>
                                </a:lnTo>
                                <a:lnTo>
                                  <a:pt x="1822" y="1689"/>
                                </a:lnTo>
                                <a:lnTo>
                                  <a:pt x="1811" y="1696"/>
                                </a:lnTo>
                                <a:lnTo>
                                  <a:pt x="1801" y="1703"/>
                                </a:lnTo>
                                <a:lnTo>
                                  <a:pt x="1791" y="1710"/>
                                </a:lnTo>
                                <a:lnTo>
                                  <a:pt x="1781" y="1716"/>
                                </a:lnTo>
                                <a:lnTo>
                                  <a:pt x="1770" y="1723"/>
                                </a:lnTo>
                                <a:lnTo>
                                  <a:pt x="1757" y="1730"/>
                                </a:lnTo>
                                <a:lnTo>
                                  <a:pt x="1700" y="1761"/>
                                </a:lnTo>
                                <a:lnTo>
                                  <a:pt x="1684" y="1769"/>
                                </a:lnTo>
                                <a:lnTo>
                                  <a:pt x="1668" y="1776"/>
                                </a:lnTo>
                                <a:lnTo>
                                  <a:pt x="1651" y="1784"/>
                                </a:lnTo>
                                <a:lnTo>
                                  <a:pt x="1637" y="1790"/>
                                </a:lnTo>
                                <a:lnTo>
                                  <a:pt x="1622" y="1797"/>
                                </a:lnTo>
                                <a:lnTo>
                                  <a:pt x="1608" y="1803"/>
                                </a:lnTo>
                                <a:lnTo>
                                  <a:pt x="1594" y="1809"/>
                                </a:lnTo>
                                <a:lnTo>
                                  <a:pt x="1582" y="1814"/>
                                </a:lnTo>
                                <a:lnTo>
                                  <a:pt x="1570" y="1819"/>
                                </a:lnTo>
                                <a:lnTo>
                                  <a:pt x="1559" y="1824"/>
                                </a:lnTo>
                                <a:lnTo>
                                  <a:pt x="1547" y="1829"/>
                                </a:lnTo>
                                <a:lnTo>
                                  <a:pt x="1533" y="1834"/>
                                </a:lnTo>
                                <a:lnTo>
                                  <a:pt x="1518" y="1839"/>
                                </a:lnTo>
                                <a:lnTo>
                                  <a:pt x="1503" y="1844"/>
                                </a:lnTo>
                                <a:lnTo>
                                  <a:pt x="1488" y="1849"/>
                                </a:lnTo>
                                <a:lnTo>
                                  <a:pt x="1478" y="1853"/>
                                </a:lnTo>
                                <a:lnTo>
                                  <a:pt x="1467" y="1856"/>
                                </a:lnTo>
                                <a:lnTo>
                                  <a:pt x="1456" y="1860"/>
                                </a:lnTo>
                                <a:lnTo>
                                  <a:pt x="1445" y="1864"/>
                                </a:lnTo>
                                <a:lnTo>
                                  <a:pt x="1433" y="1867"/>
                                </a:lnTo>
                                <a:lnTo>
                                  <a:pt x="1421" y="1870"/>
                                </a:lnTo>
                                <a:lnTo>
                                  <a:pt x="1409" y="1874"/>
                                </a:lnTo>
                                <a:lnTo>
                                  <a:pt x="1397" y="1877"/>
                                </a:lnTo>
                                <a:lnTo>
                                  <a:pt x="1384" y="1880"/>
                                </a:lnTo>
                                <a:lnTo>
                                  <a:pt x="1370" y="1883"/>
                                </a:lnTo>
                                <a:lnTo>
                                  <a:pt x="1357" y="1886"/>
                                </a:lnTo>
                                <a:lnTo>
                                  <a:pt x="1287" y="1900"/>
                                </a:lnTo>
                                <a:lnTo>
                                  <a:pt x="1273" y="1902"/>
                                </a:lnTo>
                                <a:lnTo>
                                  <a:pt x="1260" y="1904"/>
                                </a:lnTo>
                                <a:lnTo>
                                  <a:pt x="1246" y="1906"/>
                                </a:lnTo>
                                <a:lnTo>
                                  <a:pt x="1236" y="1908"/>
                                </a:lnTo>
                                <a:lnTo>
                                  <a:pt x="1225" y="1909"/>
                                </a:lnTo>
                                <a:lnTo>
                                  <a:pt x="1214" y="1910"/>
                                </a:lnTo>
                                <a:lnTo>
                                  <a:pt x="1204" y="1912"/>
                                </a:lnTo>
                                <a:lnTo>
                                  <a:pt x="1191" y="1913"/>
                                </a:lnTo>
                                <a:lnTo>
                                  <a:pt x="1179" y="1914"/>
                                </a:lnTo>
                                <a:lnTo>
                                  <a:pt x="1166" y="1915"/>
                                </a:lnTo>
                                <a:lnTo>
                                  <a:pt x="1153" y="1916"/>
                                </a:lnTo>
                                <a:lnTo>
                                  <a:pt x="1140" y="1917"/>
                                </a:lnTo>
                                <a:lnTo>
                                  <a:pt x="1127" y="1917"/>
                                </a:lnTo>
                                <a:lnTo>
                                  <a:pt x="1114" y="1918"/>
                                </a:lnTo>
                                <a:lnTo>
                                  <a:pt x="1101" y="1919"/>
                                </a:lnTo>
                                <a:lnTo>
                                  <a:pt x="1088" y="1919"/>
                                </a:lnTo>
                                <a:lnTo>
                                  <a:pt x="1075" y="1920"/>
                                </a:lnTo>
                                <a:lnTo>
                                  <a:pt x="1061" y="1920"/>
                                </a:lnTo>
                                <a:lnTo>
                                  <a:pt x="1050" y="1920"/>
                                </a:lnTo>
                                <a:lnTo>
                                  <a:pt x="1038" y="1920"/>
                                </a:lnTo>
                                <a:lnTo>
                                  <a:pt x="1026" y="1921"/>
                                </a:lnTo>
                                <a:lnTo>
                                  <a:pt x="1014" y="1921"/>
                                </a:lnTo>
                                <a:lnTo>
                                  <a:pt x="1001" y="1921"/>
                                </a:lnTo>
                                <a:lnTo>
                                  <a:pt x="989" y="1921"/>
                                </a:lnTo>
                                <a:lnTo>
                                  <a:pt x="976" y="1921"/>
                                </a:lnTo>
                                <a:lnTo>
                                  <a:pt x="966" y="1920"/>
                                </a:lnTo>
                                <a:lnTo>
                                  <a:pt x="955" y="1920"/>
                                </a:lnTo>
                                <a:lnTo>
                                  <a:pt x="944" y="1919"/>
                                </a:lnTo>
                                <a:lnTo>
                                  <a:pt x="934" y="1919"/>
                                </a:lnTo>
                                <a:lnTo>
                                  <a:pt x="923" y="1918"/>
                                </a:lnTo>
                                <a:lnTo>
                                  <a:pt x="912" y="1918"/>
                                </a:lnTo>
                                <a:lnTo>
                                  <a:pt x="900" y="1917"/>
                                </a:lnTo>
                                <a:lnTo>
                                  <a:pt x="889" y="1916"/>
                                </a:lnTo>
                                <a:lnTo>
                                  <a:pt x="878" y="1916"/>
                                </a:lnTo>
                                <a:lnTo>
                                  <a:pt x="867" y="1915"/>
                                </a:lnTo>
                                <a:lnTo>
                                  <a:pt x="856" y="1914"/>
                                </a:lnTo>
                                <a:lnTo>
                                  <a:pt x="846" y="1914"/>
                                </a:lnTo>
                                <a:lnTo>
                                  <a:pt x="835" y="1913"/>
                                </a:lnTo>
                                <a:lnTo>
                                  <a:pt x="824" y="1912"/>
                                </a:lnTo>
                                <a:lnTo>
                                  <a:pt x="814" y="1911"/>
                                </a:lnTo>
                                <a:lnTo>
                                  <a:pt x="803" y="1910"/>
                                </a:lnTo>
                                <a:lnTo>
                                  <a:pt x="793" y="1910"/>
                                </a:lnTo>
                                <a:lnTo>
                                  <a:pt x="782" y="1909"/>
                                </a:lnTo>
                                <a:lnTo>
                                  <a:pt x="772" y="1908"/>
                                </a:lnTo>
                                <a:lnTo>
                                  <a:pt x="763" y="1906"/>
                                </a:lnTo>
                                <a:lnTo>
                                  <a:pt x="753" y="1905"/>
                                </a:lnTo>
                                <a:lnTo>
                                  <a:pt x="741" y="1904"/>
                                </a:lnTo>
                                <a:lnTo>
                                  <a:pt x="730" y="1902"/>
                                </a:lnTo>
                                <a:lnTo>
                                  <a:pt x="718" y="1901"/>
                                </a:lnTo>
                                <a:lnTo>
                                  <a:pt x="709" y="1899"/>
                                </a:lnTo>
                                <a:lnTo>
                                  <a:pt x="701" y="1898"/>
                                </a:lnTo>
                                <a:lnTo>
                                  <a:pt x="692" y="1897"/>
                                </a:lnTo>
                                <a:lnTo>
                                  <a:pt x="681" y="1896"/>
                                </a:lnTo>
                                <a:lnTo>
                                  <a:pt x="670" y="1894"/>
                                </a:lnTo>
                                <a:lnTo>
                                  <a:pt x="659" y="1893"/>
                                </a:lnTo>
                                <a:lnTo>
                                  <a:pt x="650" y="1891"/>
                                </a:lnTo>
                                <a:lnTo>
                                  <a:pt x="640" y="1890"/>
                                </a:lnTo>
                                <a:lnTo>
                                  <a:pt x="630" y="1888"/>
                                </a:lnTo>
                                <a:lnTo>
                                  <a:pt x="618" y="1886"/>
                                </a:lnTo>
                                <a:lnTo>
                                  <a:pt x="606" y="1884"/>
                                </a:lnTo>
                                <a:lnTo>
                                  <a:pt x="595" y="1882"/>
                                </a:lnTo>
                                <a:lnTo>
                                  <a:pt x="585" y="1881"/>
                                </a:lnTo>
                                <a:lnTo>
                                  <a:pt x="576" y="1879"/>
                                </a:lnTo>
                                <a:lnTo>
                                  <a:pt x="566" y="1878"/>
                                </a:lnTo>
                                <a:lnTo>
                                  <a:pt x="558" y="1876"/>
                                </a:lnTo>
                                <a:lnTo>
                                  <a:pt x="550" y="1875"/>
                                </a:lnTo>
                                <a:lnTo>
                                  <a:pt x="542" y="1874"/>
                                </a:lnTo>
                                <a:lnTo>
                                  <a:pt x="535" y="1873"/>
                                </a:lnTo>
                                <a:lnTo>
                                  <a:pt x="528" y="1872"/>
                                </a:lnTo>
                                <a:lnTo>
                                  <a:pt x="521" y="1870"/>
                                </a:lnTo>
                                <a:lnTo>
                                  <a:pt x="516" y="1869"/>
                                </a:lnTo>
                                <a:lnTo>
                                  <a:pt x="510" y="1868"/>
                                </a:lnTo>
                                <a:lnTo>
                                  <a:pt x="504" y="1868"/>
                                </a:lnTo>
                                <a:lnTo>
                                  <a:pt x="499" y="1867"/>
                                </a:lnTo>
                                <a:lnTo>
                                  <a:pt x="494" y="1866"/>
                                </a:lnTo>
                                <a:lnTo>
                                  <a:pt x="490" y="1865"/>
                                </a:lnTo>
                                <a:lnTo>
                                  <a:pt x="485" y="1864"/>
                                </a:lnTo>
                                <a:lnTo>
                                  <a:pt x="481" y="1863"/>
                                </a:lnTo>
                                <a:lnTo>
                                  <a:pt x="476" y="1862"/>
                                </a:lnTo>
                                <a:lnTo>
                                  <a:pt x="475" y="1860"/>
                                </a:lnTo>
                                <a:lnTo>
                                  <a:pt x="474" y="1858"/>
                                </a:lnTo>
                                <a:lnTo>
                                  <a:pt x="473" y="1856"/>
                                </a:lnTo>
                                <a:lnTo>
                                  <a:pt x="474" y="1854"/>
                                </a:lnTo>
                                <a:lnTo>
                                  <a:pt x="476" y="1852"/>
                                </a:lnTo>
                                <a:lnTo>
                                  <a:pt x="478" y="1850"/>
                                </a:lnTo>
                                <a:lnTo>
                                  <a:pt x="480" y="1848"/>
                                </a:lnTo>
                                <a:lnTo>
                                  <a:pt x="483" y="1846"/>
                                </a:lnTo>
                                <a:lnTo>
                                  <a:pt x="485" y="1844"/>
                                </a:lnTo>
                                <a:lnTo>
                                  <a:pt x="492" y="1841"/>
                                </a:lnTo>
                                <a:lnTo>
                                  <a:pt x="498" y="1838"/>
                                </a:lnTo>
                                <a:lnTo>
                                  <a:pt x="505" y="1834"/>
                                </a:lnTo>
                                <a:lnTo>
                                  <a:pt x="511" y="1832"/>
                                </a:lnTo>
                                <a:lnTo>
                                  <a:pt x="516" y="1830"/>
                                </a:lnTo>
                                <a:lnTo>
                                  <a:pt x="521" y="1827"/>
                                </a:lnTo>
                                <a:lnTo>
                                  <a:pt x="532" y="1823"/>
                                </a:lnTo>
                                <a:lnTo>
                                  <a:pt x="542" y="1820"/>
                                </a:lnTo>
                                <a:lnTo>
                                  <a:pt x="595" y="1802"/>
                                </a:lnTo>
                                <a:lnTo>
                                  <a:pt x="604" y="1799"/>
                                </a:lnTo>
                                <a:lnTo>
                                  <a:pt x="613" y="1796"/>
                                </a:lnTo>
                                <a:lnTo>
                                  <a:pt x="624" y="1794"/>
                                </a:lnTo>
                                <a:lnTo>
                                  <a:pt x="635" y="1791"/>
                                </a:lnTo>
                                <a:lnTo>
                                  <a:pt x="645" y="1788"/>
                                </a:lnTo>
                                <a:lnTo>
                                  <a:pt x="656" y="1785"/>
                                </a:lnTo>
                                <a:lnTo>
                                  <a:pt x="667" y="1782"/>
                                </a:lnTo>
                                <a:lnTo>
                                  <a:pt x="678" y="1780"/>
                                </a:lnTo>
                                <a:lnTo>
                                  <a:pt x="689" y="1777"/>
                                </a:lnTo>
                                <a:lnTo>
                                  <a:pt x="699" y="1775"/>
                                </a:lnTo>
                                <a:lnTo>
                                  <a:pt x="710" y="1772"/>
                                </a:lnTo>
                                <a:lnTo>
                                  <a:pt x="720" y="1770"/>
                                </a:lnTo>
                                <a:lnTo>
                                  <a:pt x="731" y="1768"/>
                                </a:lnTo>
                                <a:lnTo>
                                  <a:pt x="743" y="1765"/>
                                </a:lnTo>
                                <a:lnTo>
                                  <a:pt x="755" y="1763"/>
                                </a:lnTo>
                                <a:lnTo>
                                  <a:pt x="768" y="1760"/>
                                </a:lnTo>
                                <a:lnTo>
                                  <a:pt x="780" y="1758"/>
                                </a:lnTo>
                                <a:lnTo>
                                  <a:pt x="790" y="1756"/>
                                </a:lnTo>
                                <a:lnTo>
                                  <a:pt x="800" y="1754"/>
                                </a:lnTo>
                                <a:lnTo>
                                  <a:pt x="810" y="1752"/>
                                </a:lnTo>
                                <a:lnTo>
                                  <a:pt x="821" y="1750"/>
                                </a:lnTo>
                                <a:lnTo>
                                  <a:pt x="834" y="1747"/>
                                </a:lnTo>
                                <a:lnTo>
                                  <a:pt x="848" y="1744"/>
                                </a:lnTo>
                                <a:lnTo>
                                  <a:pt x="862" y="1741"/>
                                </a:lnTo>
                                <a:lnTo>
                                  <a:pt x="876" y="1738"/>
                                </a:lnTo>
                                <a:lnTo>
                                  <a:pt x="887" y="1736"/>
                                </a:lnTo>
                                <a:lnTo>
                                  <a:pt x="898" y="1734"/>
                                </a:lnTo>
                                <a:lnTo>
                                  <a:pt x="909" y="1731"/>
                                </a:lnTo>
                                <a:lnTo>
                                  <a:pt x="920" y="1729"/>
                                </a:lnTo>
                                <a:lnTo>
                                  <a:pt x="932" y="1727"/>
                                </a:lnTo>
                                <a:lnTo>
                                  <a:pt x="945" y="1725"/>
                                </a:lnTo>
                                <a:lnTo>
                                  <a:pt x="958" y="1723"/>
                                </a:lnTo>
                                <a:lnTo>
                                  <a:pt x="971" y="1721"/>
                                </a:lnTo>
                                <a:lnTo>
                                  <a:pt x="986" y="1718"/>
                                </a:lnTo>
                                <a:lnTo>
                                  <a:pt x="1000" y="1716"/>
                                </a:lnTo>
                                <a:lnTo>
                                  <a:pt x="1014" y="1714"/>
                                </a:lnTo>
                                <a:lnTo>
                                  <a:pt x="1029" y="1712"/>
                                </a:lnTo>
                                <a:lnTo>
                                  <a:pt x="1040" y="1710"/>
                                </a:lnTo>
                                <a:lnTo>
                                  <a:pt x="1051" y="1709"/>
                                </a:lnTo>
                                <a:lnTo>
                                  <a:pt x="1062" y="1707"/>
                                </a:lnTo>
                                <a:lnTo>
                                  <a:pt x="1073" y="1705"/>
                                </a:lnTo>
                                <a:lnTo>
                                  <a:pt x="1088" y="1703"/>
                                </a:lnTo>
                                <a:lnTo>
                                  <a:pt x="1156" y="1695"/>
                                </a:lnTo>
                                <a:lnTo>
                                  <a:pt x="1168" y="1693"/>
                                </a:lnTo>
                                <a:lnTo>
                                  <a:pt x="1180" y="1692"/>
                                </a:lnTo>
                                <a:lnTo>
                                  <a:pt x="1193" y="1690"/>
                                </a:lnTo>
                                <a:lnTo>
                                  <a:pt x="1206" y="1689"/>
                                </a:lnTo>
                                <a:lnTo>
                                  <a:pt x="1276" y="1682"/>
                                </a:lnTo>
                                <a:lnTo>
                                  <a:pt x="1302" y="1680"/>
                                </a:lnTo>
                                <a:lnTo>
                                  <a:pt x="1313" y="1680"/>
                                </a:lnTo>
                                <a:lnTo>
                                  <a:pt x="1323" y="1679"/>
                                </a:lnTo>
                                <a:lnTo>
                                  <a:pt x="1334" y="1678"/>
                                </a:lnTo>
                                <a:lnTo>
                                  <a:pt x="1349" y="1677"/>
                                </a:lnTo>
                                <a:lnTo>
                                  <a:pt x="1363" y="1677"/>
                                </a:lnTo>
                                <a:lnTo>
                                  <a:pt x="1377" y="1676"/>
                                </a:lnTo>
                                <a:lnTo>
                                  <a:pt x="1392" y="1675"/>
                                </a:lnTo>
                                <a:lnTo>
                                  <a:pt x="1403" y="1675"/>
                                </a:lnTo>
                                <a:lnTo>
                                  <a:pt x="1415" y="1675"/>
                                </a:lnTo>
                                <a:lnTo>
                                  <a:pt x="1426" y="1674"/>
                                </a:lnTo>
                                <a:lnTo>
                                  <a:pt x="1437" y="1674"/>
                                </a:lnTo>
                                <a:lnTo>
                                  <a:pt x="1449" y="1674"/>
                                </a:lnTo>
                                <a:lnTo>
                                  <a:pt x="1460" y="1675"/>
                                </a:lnTo>
                                <a:lnTo>
                                  <a:pt x="1472" y="1675"/>
                                </a:lnTo>
                                <a:lnTo>
                                  <a:pt x="1483" y="1675"/>
                                </a:lnTo>
                                <a:lnTo>
                                  <a:pt x="1496" y="1675"/>
                                </a:lnTo>
                                <a:lnTo>
                                  <a:pt x="1509" y="1676"/>
                                </a:lnTo>
                                <a:lnTo>
                                  <a:pt x="1522" y="1676"/>
                                </a:lnTo>
                                <a:lnTo>
                                  <a:pt x="1535" y="1676"/>
                                </a:lnTo>
                                <a:lnTo>
                                  <a:pt x="1547" y="1677"/>
                                </a:lnTo>
                                <a:lnTo>
                                  <a:pt x="1559" y="1677"/>
                                </a:lnTo>
                                <a:lnTo>
                                  <a:pt x="1572" y="1677"/>
                                </a:lnTo>
                                <a:lnTo>
                                  <a:pt x="1584" y="1678"/>
                                </a:lnTo>
                                <a:lnTo>
                                  <a:pt x="1596" y="1678"/>
                                </a:lnTo>
                                <a:lnTo>
                                  <a:pt x="1608" y="1679"/>
                                </a:lnTo>
                                <a:lnTo>
                                  <a:pt x="1620" y="1680"/>
                                </a:lnTo>
                                <a:lnTo>
                                  <a:pt x="1633" y="1680"/>
                                </a:lnTo>
                                <a:lnTo>
                                  <a:pt x="1647" y="1681"/>
                                </a:lnTo>
                                <a:lnTo>
                                  <a:pt x="1660" y="1682"/>
                                </a:lnTo>
                                <a:lnTo>
                                  <a:pt x="1673" y="1683"/>
                                </a:lnTo>
                                <a:lnTo>
                                  <a:pt x="1686" y="1684"/>
                                </a:lnTo>
                                <a:lnTo>
                                  <a:pt x="1699" y="1685"/>
                                </a:lnTo>
                                <a:lnTo>
                                  <a:pt x="1709" y="1686"/>
                                </a:lnTo>
                                <a:lnTo>
                                  <a:pt x="1719" y="1687"/>
                                </a:lnTo>
                                <a:lnTo>
                                  <a:pt x="1729" y="1688"/>
                                </a:lnTo>
                                <a:lnTo>
                                  <a:pt x="1739" y="1688"/>
                                </a:lnTo>
                                <a:lnTo>
                                  <a:pt x="1751" y="1690"/>
                                </a:lnTo>
                                <a:lnTo>
                                  <a:pt x="1763" y="1691"/>
                                </a:lnTo>
                                <a:lnTo>
                                  <a:pt x="1775" y="1692"/>
                                </a:lnTo>
                                <a:lnTo>
                                  <a:pt x="1786" y="1693"/>
                                </a:lnTo>
                                <a:lnTo>
                                  <a:pt x="1798" y="1695"/>
                                </a:lnTo>
                                <a:lnTo>
                                  <a:pt x="1810" y="1696"/>
                                </a:lnTo>
                                <a:lnTo>
                                  <a:pt x="1821" y="1698"/>
                                </a:lnTo>
                                <a:lnTo>
                                  <a:pt x="1831" y="1699"/>
                                </a:lnTo>
                                <a:lnTo>
                                  <a:pt x="1840" y="1700"/>
                                </a:lnTo>
                                <a:lnTo>
                                  <a:pt x="1849" y="1702"/>
                                </a:lnTo>
                                <a:lnTo>
                                  <a:pt x="1860" y="1704"/>
                                </a:lnTo>
                                <a:lnTo>
                                  <a:pt x="1871" y="1706"/>
                                </a:lnTo>
                                <a:lnTo>
                                  <a:pt x="1883" y="1708"/>
                                </a:lnTo>
                                <a:lnTo>
                                  <a:pt x="1895" y="1710"/>
                                </a:lnTo>
                                <a:lnTo>
                                  <a:pt x="1908" y="1713"/>
                                </a:lnTo>
                                <a:lnTo>
                                  <a:pt x="1921" y="1715"/>
                                </a:lnTo>
                                <a:lnTo>
                                  <a:pt x="1932" y="1717"/>
                                </a:lnTo>
                                <a:lnTo>
                                  <a:pt x="1942" y="1719"/>
                                </a:lnTo>
                                <a:lnTo>
                                  <a:pt x="1952" y="1721"/>
                                </a:lnTo>
                                <a:lnTo>
                                  <a:pt x="1961" y="1722"/>
                                </a:lnTo>
                                <a:lnTo>
                                  <a:pt x="1970" y="1724"/>
                                </a:lnTo>
                                <a:lnTo>
                                  <a:pt x="1978" y="1726"/>
                                </a:lnTo>
                                <a:lnTo>
                                  <a:pt x="1988" y="1728"/>
                                </a:lnTo>
                                <a:lnTo>
                                  <a:pt x="1997" y="1730"/>
                                </a:lnTo>
                                <a:lnTo>
                                  <a:pt x="2007" y="1732"/>
                                </a:lnTo>
                                <a:lnTo>
                                  <a:pt x="2016" y="1735"/>
                                </a:lnTo>
                                <a:lnTo>
                                  <a:pt x="2025" y="1737"/>
                                </a:lnTo>
                                <a:lnTo>
                                  <a:pt x="2034" y="1739"/>
                                </a:lnTo>
                                <a:lnTo>
                                  <a:pt x="2041" y="1741"/>
                                </a:lnTo>
                                <a:lnTo>
                                  <a:pt x="2048" y="1743"/>
                                </a:lnTo>
                                <a:lnTo>
                                  <a:pt x="2055" y="1745"/>
                                </a:lnTo>
                                <a:lnTo>
                                  <a:pt x="2063" y="1747"/>
                                </a:lnTo>
                                <a:lnTo>
                                  <a:pt x="2070" y="1749"/>
                                </a:lnTo>
                                <a:lnTo>
                                  <a:pt x="2078" y="1751"/>
                                </a:lnTo>
                                <a:lnTo>
                                  <a:pt x="2084" y="1753"/>
                                </a:lnTo>
                                <a:lnTo>
                                  <a:pt x="2090" y="1755"/>
                                </a:lnTo>
                                <a:lnTo>
                                  <a:pt x="2096" y="1756"/>
                                </a:lnTo>
                                <a:lnTo>
                                  <a:pt x="2101" y="1758"/>
                                </a:lnTo>
                                <a:lnTo>
                                  <a:pt x="2107" y="1760"/>
                                </a:lnTo>
                                <a:lnTo>
                                  <a:pt x="2128" y="1770"/>
                                </a:lnTo>
                                <a:lnTo>
                                  <a:pt x="2131" y="1772"/>
                                </a:lnTo>
                                <a:lnTo>
                                  <a:pt x="2134" y="1775"/>
                                </a:lnTo>
                                <a:lnTo>
                                  <a:pt x="2134" y="1778"/>
                                </a:lnTo>
                                <a:lnTo>
                                  <a:pt x="2134" y="1781"/>
                                </a:lnTo>
                                <a:lnTo>
                                  <a:pt x="2135" y="1783"/>
                                </a:lnTo>
                                <a:lnTo>
                                  <a:pt x="2131" y="1788"/>
                                </a:lnTo>
                                <a:lnTo>
                                  <a:pt x="2127" y="1793"/>
                                </a:lnTo>
                                <a:lnTo>
                                  <a:pt x="2123" y="1798"/>
                                </a:lnTo>
                                <a:lnTo>
                                  <a:pt x="2119" y="1802"/>
                                </a:lnTo>
                                <a:lnTo>
                                  <a:pt x="2115" y="1805"/>
                                </a:lnTo>
                                <a:lnTo>
                                  <a:pt x="2111" y="1809"/>
                                </a:lnTo>
                                <a:lnTo>
                                  <a:pt x="2105" y="1814"/>
                                </a:lnTo>
                                <a:lnTo>
                                  <a:pt x="2098" y="1818"/>
                                </a:lnTo>
                                <a:lnTo>
                                  <a:pt x="2092" y="1823"/>
                                </a:lnTo>
                                <a:lnTo>
                                  <a:pt x="2083" y="1827"/>
                                </a:lnTo>
                                <a:lnTo>
                                  <a:pt x="2073" y="1832"/>
                                </a:lnTo>
                                <a:lnTo>
                                  <a:pt x="2064" y="1837"/>
                                </a:lnTo>
                                <a:lnTo>
                                  <a:pt x="2057" y="1841"/>
                                </a:lnTo>
                                <a:lnTo>
                                  <a:pt x="2049" y="1845"/>
                                </a:lnTo>
                                <a:lnTo>
                                  <a:pt x="1987" y="1869"/>
                                </a:lnTo>
                                <a:lnTo>
                                  <a:pt x="1975" y="1873"/>
                                </a:lnTo>
                                <a:lnTo>
                                  <a:pt x="1963" y="1877"/>
                                </a:lnTo>
                                <a:lnTo>
                                  <a:pt x="1953" y="1880"/>
                                </a:lnTo>
                                <a:lnTo>
                                  <a:pt x="1943" y="1883"/>
                                </a:lnTo>
                                <a:lnTo>
                                  <a:pt x="1880" y="1900"/>
                                </a:lnTo>
                                <a:lnTo>
                                  <a:pt x="1866" y="1903"/>
                                </a:lnTo>
                                <a:lnTo>
                                  <a:pt x="1855" y="1905"/>
                                </a:lnTo>
                                <a:lnTo>
                                  <a:pt x="1844" y="1908"/>
                                </a:lnTo>
                                <a:lnTo>
                                  <a:pt x="1834" y="1911"/>
                                </a:lnTo>
                                <a:lnTo>
                                  <a:pt x="1823" y="1913"/>
                                </a:lnTo>
                                <a:lnTo>
                                  <a:pt x="1798" y="1917"/>
                                </a:lnTo>
                                <a:lnTo>
                                  <a:pt x="1773" y="1921"/>
                                </a:lnTo>
                                <a:lnTo>
                                  <a:pt x="1749" y="1925"/>
                                </a:lnTo>
                                <a:lnTo>
                                  <a:pt x="1724" y="1929"/>
                                </a:lnTo>
                                <a:lnTo>
                                  <a:pt x="1706" y="1932"/>
                                </a:lnTo>
                                <a:lnTo>
                                  <a:pt x="1687" y="1934"/>
                                </a:lnTo>
                                <a:lnTo>
                                  <a:pt x="1669" y="1937"/>
                                </a:lnTo>
                                <a:lnTo>
                                  <a:pt x="1651" y="1940"/>
                                </a:lnTo>
                                <a:lnTo>
                                  <a:pt x="1636" y="1943"/>
                                </a:lnTo>
                                <a:lnTo>
                                  <a:pt x="1620" y="1946"/>
                                </a:lnTo>
                                <a:lnTo>
                                  <a:pt x="1605" y="1948"/>
                                </a:lnTo>
                                <a:lnTo>
                                  <a:pt x="1589" y="1951"/>
                                </a:lnTo>
                                <a:lnTo>
                                  <a:pt x="1574" y="1954"/>
                                </a:lnTo>
                                <a:lnTo>
                                  <a:pt x="1560" y="1956"/>
                                </a:lnTo>
                                <a:lnTo>
                                  <a:pt x="1545" y="1959"/>
                                </a:lnTo>
                                <a:lnTo>
                                  <a:pt x="1531" y="1961"/>
                                </a:lnTo>
                                <a:lnTo>
                                  <a:pt x="1513" y="1964"/>
                                </a:lnTo>
                                <a:lnTo>
                                  <a:pt x="1495" y="1967"/>
                                </a:lnTo>
                                <a:lnTo>
                                  <a:pt x="1477" y="1971"/>
                                </a:lnTo>
                                <a:lnTo>
                                  <a:pt x="1460" y="1974"/>
                                </a:lnTo>
                                <a:lnTo>
                                  <a:pt x="1444" y="1976"/>
                                </a:lnTo>
                                <a:lnTo>
                                  <a:pt x="1429" y="1979"/>
                                </a:lnTo>
                                <a:lnTo>
                                  <a:pt x="1414" y="1981"/>
                                </a:lnTo>
                                <a:lnTo>
                                  <a:pt x="1398" y="1984"/>
                                </a:lnTo>
                                <a:lnTo>
                                  <a:pt x="1338" y="1994"/>
                                </a:lnTo>
                                <a:lnTo>
                                  <a:pt x="1283" y="2002"/>
                                </a:lnTo>
                                <a:lnTo>
                                  <a:pt x="1265" y="2005"/>
                                </a:lnTo>
                                <a:lnTo>
                                  <a:pt x="1244" y="2007"/>
                                </a:lnTo>
                                <a:lnTo>
                                  <a:pt x="1223" y="2010"/>
                                </a:lnTo>
                                <a:lnTo>
                                  <a:pt x="1202" y="2012"/>
                                </a:lnTo>
                                <a:lnTo>
                                  <a:pt x="1181" y="2015"/>
                                </a:lnTo>
                                <a:lnTo>
                                  <a:pt x="1163" y="2017"/>
                                </a:lnTo>
                                <a:lnTo>
                                  <a:pt x="1144" y="2019"/>
                                </a:lnTo>
                                <a:lnTo>
                                  <a:pt x="1125" y="2021"/>
                                </a:lnTo>
                                <a:lnTo>
                                  <a:pt x="1107" y="2023"/>
                                </a:lnTo>
                                <a:lnTo>
                                  <a:pt x="1089" y="2025"/>
                                </a:lnTo>
                                <a:lnTo>
                                  <a:pt x="1071" y="2026"/>
                                </a:lnTo>
                                <a:lnTo>
                                  <a:pt x="1053" y="2028"/>
                                </a:lnTo>
                                <a:lnTo>
                                  <a:pt x="1035" y="2029"/>
                                </a:lnTo>
                                <a:lnTo>
                                  <a:pt x="1019" y="2031"/>
                                </a:lnTo>
                                <a:lnTo>
                                  <a:pt x="1002" y="2032"/>
                                </a:lnTo>
                                <a:lnTo>
                                  <a:pt x="985" y="2033"/>
                                </a:lnTo>
                                <a:lnTo>
                                  <a:pt x="968" y="2035"/>
                                </a:lnTo>
                                <a:lnTo>
                                  <a:pt x="950" y="2036"/>
                                </a:lnTo>
                                <a:lnTo>
                                  <a:pt x="933" y="2037"/>
                                </a:lnTo>
                                <a:lnTo>
                                  <a:pt x="915" y="2038"/>
                                </a:lnTo>
                                <a:lnTo>
                                  <a:pt x="897" y="2039"/>
                                </a:lnTo>
                                <a:lnTo>
                                  <a:pt x="883" y="2039"/>
                                </a:lnTo>
                                <a:lnTo>
                                  <a:pt x="813" y="2042"/>
                                </a:lnTo>
                                <a:lnTo>
                                  <a:pt x="801" y="2043"/>
                                </a:lnTo>
                                <a:lnTo>
                                  <a:pt x="788" y="2043"/>
                                </a:lnTo>
                                <a:lnTo>
                                  <a:pt x="773" y="2043"/>
                                </a:lnTo>
                                <a:lnTo>
                                  <a:pt x="759" y="2044"/>
                                </a:lnTo>
                                <a:lnTo>
                                  <a:pt x="744" y="2044"/>
                                </a:lnTo>
                                <a:lnTo>
                                  <a:pt x="729" y="2044"/>
                                </a:lnTo>
                                <a:lnTo>
                                  <a:pt x="714" y="2044"/>
                                </a:lnTo>
                                <a:lnTo>
                                  <a:pt x="700" y="2044"/>
                                </a:lnTo>
                                <a:lnTo>
                                  <a:pt x="685" y="2044"/>
                                </a:lnTo>
                                <a:lnTo>
                                  <a:pt x="670" y="2043"/>
                                </a:lnTo>
                                <a:lnTo>
                                  <a:pt x="658" y="2043"/>
                                </a:lnTo>
                                <a:lnTo>
                                  <a:pt x="646" y="2043"/>
                                </a:lnTo>
                                <a:lnTo>
                                  <a:pt x="634" y="2043"/>
                                </a:lnTo>
                                <a:lnTo>
                                  <a:pt x="622" y="2042"/>
                                </a:lnTo>
                                <a:lnTo>
                                  <a:pt x="610" y="2042"/>
                                </a:lnTo>
                                <a:lnTo>
                                  <a:pt x="597" y="2042"/>
                                </a:lnTo>
                                <a:lnTo>
                                  <a:pt x="584" y="2041"/>
                                </a:lnTo>
                                <a:lnTo>
                                  <a:pt x="574" y="2041"/>
                                </a:lnTo>
                                <a:lnTo>
                                  <a:pt x="564" y="2040"/>
                                </a:lnTo>
                                <a:lnTo>
                                  <a:pt x="553" y="2039"/>
                                </a:lnTo>
                                <a:lnTo>
                                  <a:pt x="543" y="2039"/>
                                </a:lnTo>
                                <a:lnTo>
                                  <a:pt x="533" y="2038"/>
                                </a:lnTo>
                                <a:lnTo>
                                  <a:pt x="523" y="2037"/>
                                </a:lnTo>
                                <a:lnTo>
                                  <a:pt x="513" y="2036"/>
                                </a:lnTo>
                                <a:lnTo>
                                  <a:pt x="503" y="2035"/>
                                </a:lnTo>
                                <a:lnTo>
                                  <a:pt x="492" y="2034"/>
                                </a:lnTo>
                                <a:lnTo>
                                  <a:pt x="480" y="2033"/>
                                </a:lnTo>
                                <a:lnTo>
                                  <a:pt x="469" y="2032"/>
                                </a:lnTo>
                                <a:lnTo>
                                  <a:pt x="460" y="2031"/>
                                </a:lnTo>
                                <a:lnTo>
                                  <a:pt x="452" y="2030"/>
                                </a:lnTo>
                                <a:lnTo>
                                  <a:pt x="443" y="2029"/>
                                </a:lnTo>
                                <a:lnTo>
                                  <a:pt x="433" y="2028"/>
                                </a:lnTo>
                                <a:lnTo>
                                  <a:pt x="422" y="2026"/>
                                </a:lnTo>
                                <a:lnTo>
                                  <a:pt x="412" y="2025"/>
                                </a:lnTo>
                                <a:lnTo>
                                  <a:pt x="402" y="2023"/>
                                </a:lnTo>
                                <a:lnTo>
                                  <a:pt x="393" y="2022"/>
                                </a:lnTo>
                                <a:lnTo>
                                  <a:pt x="383" y="2020"/>
                                </a:lnTo>
                                <a:lnTo>
                                  <a:pt x="375" y="2019"/>
                                </a:lnTo>
                                <a:lnTo>
                                  <a:pt x="367" y="2018"/>
                                </a:lnTo>
                                <a:lnTo>
                                  <a:pt x="359" y="2017"/>
                                </a:lnTo>
                                <a:lnTo>
                                  <a:pt x="351" y="2016"/>
                                </a:lnTo>
                                <a:lnTo>
                                  <a:pt x="303" y="2008"/>
                                </a:lnTo>
                                <a:lnTo>
                                  <a:pt x="297" y="2007"/>
                                </a:lnTo>
                                <a:lnTo>
                                  <a:pt x="296" y="2007"/>
                                </a:lnTo>
                                <a:lnTo>
                                  <a:pt x="295" y="2006"/>
                                </a:lnTo>
                                <a:lnTo>
                                  <a:pt x="293" y="2006"/>
                                </a:lnTo>
                                <a:lnTo>
                                  <a:pt x="294" y="2006"/>
                                </a:lnTo>
                                <a:lnTo>
                                  <a:pt x="295" y="2007"/>
                                </a:lnTo>
                                <a:lnTo>
                                  <a:pt x="296" y="2007"/>
                                </a:lnTo>
                                <a:lnTo>
                                  <a:pt x="299" y="2007"/>
                                </a:lnTo>
                                <a:lnTo>
                                  <a:pt x="303" y="2008"/>
                                </a:lnTo>
                                <a:lnTo>
                                  <a:pt x="306" y="2008"/>
                                </a:lnTo>
                                <a:lnTo>
                                  <a:pt x="312" y="2009"/>
                                </a:lnTo>
                                <a:lnTo>
                                  <a:pt x="318" y="2010"/>
                                </a:lnTo>
                                <a:lnTo>
                                  <a:pt x="325" y="2011"/>
                                </a:lnTo>
                                <a:lnTo>
                                  <a:pt x="335" y="2012"/>
                                </a:lnTo>
                                <a:lnTo>
                                  <a:pt x="345" y="2013"/>
                                </a:lnTo>
                                <a:lnTo>
                                  <a:pt x="355" y="2014"/>
                                </a:lnTo>
                                <a:lnTo>
                                  <a:pt x="365" y="2015"/>
                                </a:lnTo>
                                <a:lnTo>
                                  <a:pt x="375" y="2016"/>
                                </a:lnTo>
                                <a:lnTo>
                                  <a:pt x="385" y="2017"/>
                                </a:lnTo>
                                <a:lnTo>
                                  <a:pt x="395" y="2017"/>
                                </a:lnTo>
                                <a:lnTo>
                                  <a:pt x="406" y="2018"/>
                                </a:lnTo>
                                <a:lnTo>
                                  <a:pt x="416" y="2019"/>
                                </a:lnTo>
                                <a:lnTo>
                                  <a:pt x="477" y="2021"/>
                                </a:lnTo>
                                <a:lnTo>
                                  <a:pt x="537" y="2021"/>
                                </a:lnTo>
                                <a:lnTo>
                                  <a:pt x="551" y="2021"/>
                                </a:lnTo>
                                <a:lnTo>
                                  <a:pt x="566" y="2021"/>
                                </a:lnTo>
                                <a:lnTo>
                                  <a:pt x="580" y="2021"/>
                                </a:lnTo>
                                <a:lnTo>
                                  <a:pt x="594" y="2021"/>
                                </a:lnTo>
                                <a:lnTo>
                                  <a:pt x="607" y="2021"/>
                                </a:lnTo>
                                <a:lnTo>
                                  <a:pt x="621" y="2021"/>
                                </a:lnTo>
                                <a:lnTo>
                                  <a:pt x="634" y="2021"/>
                                </a:lnTo>
                                <a:lnTo>
                                  <a:pt x="651" y="2021"/>
                                </a:lnTo>
                                <a:lnTo>
                                  <a:pt x="668" y="2020"/>
                                </a:lnTo>
                                <a:lnTo>
                                  <a:pt x="684" y="2020"/>
                                </a:lnTo>
                                <a:lnTo>
                                  <a:pt x="701" y="2019"/>
                                </a:lnTo>
                                <a:lnTo>
                                  <a:pt x="720" y="2018"/>
                                </a:lnTo>
                                <a:lnTo>
                                  <a:pt x="740" y="2018"/>
                                </a:lnTo>
                                <a:lnTo>
                                  <a:pt x="760" y="2017"/>
                                </a:lnTo>
                                <a:lnTo>
                                  <a:pt x="779" y="2016"/>
                                </a:lnTo>
                                <a:lnTo>
                                  <a:pt x="797" y="2015"/>
                                </a:lnTo>
                                <a:lnTo>
                                  <a:pt x="814" y="2014"/>
                                </a:lnTo>
                                <a:lnTo>
                                  <a:pt x="831" y="2013"/>
                                </a:lnTo>
                                <a:lnTo>
                                  <a:pt x="849" y="2012"/>
                                </a:lnTo>
                                <a:lnTo>
                                  <a:pt x="863" y="2012"/>
                                </a:lnTo>
                                <a:lnTo>
                                  <a:pt x="878" y="2011"/>
                                </a:lnTo>
                                <a:lnTo>
                                  <a:pt x="892" y="2010"/>
                                </a:lnTo>
                                <a:lnTo>
                                  <a:pt x="907" y="2009"/>
                                </a:lnTo>
                                <a:lnTo>
                                  <a:pt x="925" y="2008"/>
                                </a:lnTo>
                                <a:lnTo>
                                  <a:pt x="944" y="2006"/>
                                </a:lnTo>
                                <a:lnTo>
                                  <a:pt x="962" y="2005"/>
                                </a:lnTo>
                                <a:lnTo>
                                  <a:pt x="981" y="2004"/>
                                </a:lnTo>
                                <a:lnTo>
                                  <a:pt x="994" y="2003"/>
                                </a:lnTo>
                                <a:lnTo>
                                  <a:pt x="1007" y="2002"/>
                                </a:lnTo>
                                <a:lnTo>
                                  <a:pt x="1020" y="2001"/>
                                </a:lnTo>
                                <a:lnTo>
                                  <a:pt x="1032" y="2000"/>
                                </a:lnTo>
                                <a:lnTo>
                                  <a:pt x="1109" y="1992"/>
                                </a:lnTo>
                                <a:lnTo>
                                  <a:pt x="1126" y="1990"/>
                                </a:lnTo>
                                <a:lnTo>
                                  <a:pt x="1143" y="1989"/>
                                </a:lnTo>
                                <a:lnTo>
                                  <a:pt x="1160" y="1987"/>
                                </a:lnTo>
                                <a:lnTo>
                                  <a:pt x="1176" y="1985"/>
                                </a:lnTo>
                                <a:lnTo>
                                  <a:pt x="1191" y="1983"/>
                                </a:lnTo>
                                <a:lnTo>
                                  <a:pt x="1207" y="1982"/>
                                </a:lnTo>
                                <a:lnTo>
                                  <a:pt x="1222" y="1980"/>
                                </a:lnTo>
                                <a:lnTo>
                                  <a:pt x="1291" y="1972"/>
                                </a:lnTo>
                                <a:lnTo>
                                  <a:pt x="1333" y="1967"/>
                                </a:lnTo>
                                <a:lnTo>
                                  <a:pt x="1353" y="1965"/>
                                </a:lnTo>
                                <a:lnTo>
                                  <a:pt x="1372" y="1963"/>
                                </a:lnTo>
                                <a:lnTo>
                                  <a:pt x="1392" y="1960"/>
                                </a:lnTo>
                                <a:lnTo>
                                  <a:pt x="1412" y="1958"/>
                                </a:lnTo>
                                <a:lnTo>
                                  <a:pt x="1432" y="1956"/>
                                </a:lnTo>
                                <a:lnTo>
                                  <a:pt x="1452" y="1953"/>
                                </a:lnTo>
                                <a:lnTo>
                                  <a:pt x="1472" y="1951"/>
                                </a:lnTo>
                                <a:lnTo>
                                  <a:pt x="1489" y="1949"/>
                                </a:lnTo>
                                <a:lnTo>
                                  <a:pt x="1505" y="1947"/>
                                </a:lnTo>
                                <a:lnTo>
                                  <a:pt x="1575" y="1938"/>
                                </a:lnTo>
                                <a:lnTo>
                                  <a:pt x="1603" y="1935"/>
                                </a:lnTo>
                                <a:lnTo>
                                  <a:pt x="1618" y="1933"/>
                                </a:lnTo>
                                <a:lnTo>
                                  <a:pt x="1634" y="1931"/>
                                </a:lnTo>
                                <a:lnTo>
                                  <a:pt x="1649" y="1929"/>
                                </a:lnTo>
                                <a:lnTo>
                                  <a:pt x="1661" y="1927"/>
                                </a:lnTo>
                                <a:lnTo>
                                  <a:pt x="1672" y="1926"/>
                                </a:lnTo>
                                <a:lnTo>
                                  <a:pt x="1684" y="1925"/>
                                </a:lnTo>
                                <a:lnTo>
                                  <a:pt x="1695" y="1923"/>
                                </a:lnTo>
                                <a:lnTo>
                                  <a:pt x="1709" y="1921"/>
                                </a:lnTo>
                                <a:lnTo>
                                  <a:pt x="1723" y="1920"/>
                                </a:lnTo>
                                <a:lnTo>
                                  <a:pt x="1736" y="1918"/>
                                </a:lnTo>
                                <a:lnTo>
                                  <a:pt x="1750" y="1916"/>
                                </a:lnTo>
                                <a:lnTo>
                                  <a:pt x="1765" y="1914"/>
                                </a:lnTo>
                                <a:lnTo>
                                  <a:pt x="1781" y="1912"/>
                                </a:lnTo>
                                <a:lnTo>
                                  <a:pt x="1796" y="1910"/>
                                </a:lnTo>
                                <a:lnTo>
                                  <a:pt x="1812" y="1909"/>
                                </a:lnTo>
                                <a:lnTo>
                                  <a:pt x="1824" y="1907"/>
                                </a:lnTo>
                                <a:lnTo>
                                  <a:pt x="1837" y="1905"/>
                                </a:lnTo>
                                <a:lnTo>
                                  <a:pt x="1849" y="1904"/>
                                </a:lnTo>
                                <a:lnTo>
                                  <a:pt x="1862" y="1902"/>
                                </a:lnTo>
                                <a:lnTo>
                                  <a:pt x="1877" y="1900"/>
                                </a:lnTo>
                                <a:lnTo>
                                  <a:pt x="1893" y="1898"/>
                                </a:lnTo>
                                <a:lnTo>
                                  <a:pt x="1909" y="1896"/>
                                </a:lnTo>
                                <a:lnTo>
                                  <a:pt x="1925" y="1894"/>
                                </a:lnTo>
                                <a:lnTo>
                                  <a:pt x="1988" y="1886"/>
                                </a:lnTo>
                                <a:lnTo>
                                  <a:pt x="2017" y="1881"/>
                                </a:lnTo>
                                <a:lnTo>
                                  <a:pt x="2031" y="1879"/>
                                </a:lnTo>
                                <a:lnTo>
                                  <a:pt x="2046" y="1877"/>
                                </a:lnTo>
                                <a:lnTo>
                                  <a:pt x="2060" y="1875"/>
                                </a:lnTo>
                                <a:lnTo>
                                  <a:pt x="2074" y="1873"/>
                                </a:lnTo>
                                <a:lnTo>
                                  <a:pt x="2089" y="1871"/>
                                </a:lnTo>
                                <a:lnTo>
                                  <a:pt x="2099" y="1869"/>
                                </a:lnTo>
                                <a:lnTo>
                                  <a:pt x="2110" y="1868"/>
                                </a:lnTo>
                                <a:lnTo>
                                  <a:pt x="2121" y="1866"/>
                                </a:lnTo>
                                <a:lnTo>
                                  <a:pt x="2132" y="1865"/>
                                </a:lnTo>
                                <a:lnTo>
                                  <a:pt x="2146" y="1862"/>
                                </a:lnTo>
                                <a:lnTo>
                                  <a:pt x="2161" y="1860"/>
                                </a:lnTo>
                                <a:lnTo>
                                  <a:pt x="2175" y="1858"/>
                                </a:lnTo>
                                <a:lnTo>
                                  <a:pt x="2190" y="1856"/>
                                </a:lnTo>
                                <a:lnTo>
                                  <a:pt x="2201" y="1854"/>
                                </a:lnTo>
                                <a:lnTo>
                                  <a:pt x="2212" y="1853"/>
                                </a:lnTo>
                                <a:lnTo>
                                  <a:pt x="2224" y="1851"/>
                                </a:lnTo>
                                <a:lnTo>
                                  <a:pt x="2235" y="1849"/>
                                </a:lnTo>
                                <a:lnTo>
                                  <a:pt x="2247" y="1848"/>
                                </a:lnTo>
                                <a:lnTo>
                                  <a:pt x="2259" y="1846"/>
                                </a:lnTo>
                                <a:lnTo>
                                  <a:pt x="2270" y="1844"/>
                                </a:lnTo>
                                <a:lnTo>
                                  <a:pt x="2282" y="1842"/>
                                </a:lnTo>
                                <a:lnTo>
                                  <a:pt x="2296" y="1840"/>
                                </a:lnTo>
                                <a:lnTo>
                                  <a:pt x="2310" y="1838"/>
                                </a:lnTo>
                                <a:lnTo>
                                  <a:pt x="2323" y="1836"/>
                                </a:lnTo>
                                <a:lnTo>
                                  <a:pt x="2337" y="1834"/>
                                </a:lnTo>
                                <a:lnTo>
                                  <a:pt x="2347" y="1833"/>
                                </a:lnTo>
                                <a:lnTo>
                                  <a:pt x="2358" y="1832"/>
                                </a:lnTo>
                                <a:lnTo>
                                  <a:pt x="2368" y="1830"/>
                                </a:lnTo>
                                <a:lnTo>
                                  <a:pt x="2378" y="1829"/>
                                </a:lnTo>
                                <a:lnTo>
                                  <a:pt x="2391" y="1827"/>
                                </a:lnTo>
                                <a:lnTo>
                                  <a:pt x="2403" y="1825"/>
                                </a:lnTo>
                                <a:lnTo>
                                  <a:pt x="2416" y="1823"/>
                                </a:lnTo>
                                <a:lnTo>
                                  <a:pt x="2429" y="1822"/>
                                </a:lnTo>
                                <a:lnTo>
                                  <a:pt x="2442" y="1820"/>
                                </a:lnTo>
                                <a:lnTo>
                                  <a:pt x="2455" y="1818"/>
                                </a:lnTo>
                                <a:lnTo>
                                  <a:pt x="2468" y="1816"/>
                                </a:lnTo>
                                <a:lnTo>
                                  <a:pt x="2479" y="1814"/>
                                </a:lnTo>
                                <a:lnTo>
                                  <a:pt x="2491" y="1813"/>
                                </a:lnTo>
                                <a:lnTo>
                                  <a:pt x="2502" y="1811"/>
                                </a:lnTo>
                                <a:lnTo>
                                  <a:pt x="2514" y="1809"/>
                                </a:lnTo>
                                <a:lnTo>
                                  <a:pt x="2526" y="1807"/>
                                </a:lnTo>
                                <a:lnTo>
                                  <a:pt x="2538" y="1806"/>
                                </a:lnTo>
                                <a:lnTo>
                                  <a:pt x="2550" y="1804"/>
                                </a:lnTo>
                                <a:lnTo>
                                  <a:pt x="2617" y="1794"/>
                                </a:lnTo>
                                <a:lnTo>
                                  <a:pt x="2628" y="1793"/>
                                </a:lnTo>
                                <a:lnTo>
                                  <a:pt x="2639" y="1791"/>
                                </a:lnTo>
                                <a:lnTo>
                                  <a:pt x="2650" y="1790"/>
                                </a:lnTo>
                                <a:lnTo>
                                  <a:pt x="2661" y="1788"/>
                                </a:lnTo>
                                <a:lnTo>
                                  <a:pt x="2670" y="1786"/>
                                </a:lnTo>
                                <a:lnTo>
                                  <a:pt x="2680" y="1785"/>
                                </a:lnTo>
                                <a:lnTo>
                                  <a:pt x="2689" y="1783"/>
                                </a:lnTo>
                                <a:lnTo>
                                  <a:pt x="2700" y="1782"/>
                                </a:lnTo>
                                <a:lnTo>
                                  <a:pt x="2710" y="1780"/>
                                </a:lnTo>
                                <a:lnTo>
                                  <a:pt x="2720" y="1778"/>
                                </a:lnTo>
                                <a:lnTo>
                                  <a:pt x="2731" y="1776"/>
                                </a:lnTo>
                                <a:lnTo>
                                  <a:pt x="2741" y="1774"/>
                                </a:lnTo>
                                <a:lnTo>
                                  <a:pt x="2751" y="1772"/>
                                </a:lnTo>
                                <a:lnTo>
                                  <a:pt x="2762" y="1771"/>
                                </a:lnTo>
                                <a:lnTo>
                                  <a:pt x="2772" y="1769"/>
                                </a:lnTo>
                                <a:lnTo>
                                  <a:pt x="2784" y="1767"/>
                                </a:lnTo>
                                <a:lnTo>
                                  <a:pt x="2796" y="1765"/>
                                </a:lnTo>
                                <a:lnTo>
                                  <a:pt x="2807" y="1763"/>
                                </a:lnTo>
                                <a:lnTo>
                                  <a:pt x="2819" y="1761"/>
                                </a:lnTo>
                                <a:lnTo>
                                  <a:pt x="2830" y="1759"/>
                                </a:lnTo>
                                <a:lnTo>
                                  <a:pt x="2842" y="1757"/>
                                </a:lnTo>
                                <a:lnTo>
                                  <a:pt x="2853" y="1755"/>
                                </a:lnTo>
                                <a:lnTo>
                                  <a:pt x="2864" y="1753"/>
                                </a:lnTo>
                                <a:lnTo>
                                  <a:pt x="2876" y="1751"/>
                                </a:lnTo>
                                <a:lnTo>
                                  <a:pt x="2888" y="1749"/>
                                </a:lnTo>
                                <a:lnTo>
                                  <a:pt x="2899" y="1747"/>
                                </a:lnTo>
                                <a:lnTo>
                                  <a:pt x="2911" y="1745"/>
                                </a:lnTo>
                                <a:lnTo>
                                  <a:pt x="2921" y="1743"/>
                                </a:lnTo>
                                <a:lnTo>
                                  <a:pt x="2931" y="1742"/>
                                </a:lnTo>
                                <a:lnTo>
                                  <a:pt x="2940" y="1740"/>
                                </a:lnTo>
                                <a:lnTo>
                                  <a:pt x="2949" y="1739"/>
                                </a:lnTo>
                                <a:lnTo>
                                  <a:pt x="2957" y="1737"/>
                                </a:lnTo>
                                <a:lnTo>
                                  <a:pt x="2965" y="1736"/>
                                </a:lnTo>
                                <a:lnTo>
                                  <a:pt x="2974" y="1734"/>
                                </a:lnTo>
                                <a:lnTo>
                                  <a:pt x="2984" y="1733"/>
                                </a:lnTo>
                                <a:lnTo>
                                  <a:pt x="2993" y="1731"/>
                                </a:lnTo>
                                <a:lnTo>
                                  <a:pt x="3002" y="1730"/>
                                </a:lnTo>
                                <a:lnTo>
                                  <a:pt x="3011" y="1728"/>
                                </a:lnTo>
                                <a:lnTo>
                                  <a:pt x="3020" y="1727"/>
                                </a:lnTo>
                                <a:lnTo>
                                  <a:pt x="3028" y="1726"/>
                                </a:lnTo>
                                <a:lnTo>
                                  <a:pt x="3035" y="1724"/>
                                </a:lnTo>
                                <a:lnTo>
                                  <a:pt x="3043" y="1723"/>
                                </a:lnTo>
                                <a:lnTo>
                                  <a:pt x="3049" y="1722"/>
                                </a:lnTo>
                                <a:lnTo>
                                  <a:pt x="3055" y="1721"/>
                                </a:lnTo>
                                <a:lnTo>
                                  <a:pt x="3061" y="1720"/>
                                </a:lnTo>
                                <a:lnTo>
                                  <a:pt x="3067" y="1720"/>
                                </a:lnTo>
                                <a:lnTo>
                                  <a:pt x="3073" y="1719"/>
                                </a:lnTo>
                                <a:lnTo>
                                  <a:pt x="3079" y="1718"/>
                                </a:lnTo>
                                <a:lnTo>
                                  <a:pt x="3084" y="1717"/>
                                </a:lnTo>
                                <a:lnTo>
                                  <a:pt x="3090" y="1716"/>
                                </a:lnTo>
                                <a:lnTo>
                                  <a:pt x="3095" y="1715"/>
                                </a:lnTo>
                                <a:lnTo>
                                  <a:pt x="3100" y="1714"/>
                                </a:lnTo>
                                <a:lnTo>
                                  <a:pt x="3105" y="1713"/>
                                </a:lnTo>
                                <a:lnTo>
                                  <a:pt x="3110" y="1712"/>
                                </a:lnTo>
                                <a:lnTo>
                                  <a:pt x="3114" y="1711"/>
                                </a:lnTo>
                                <a:lnTo>
                                  <a:pt x="3118" y="1710"/>
                                </a:lnTo>
                                <a:lnTo>
                                  <a:pt x="3123" y="1709"/>
                                </a:lnTo>
                                <a:lnTo>
                                  <a:pt x="3127" y="1708"/>
                                </a:lnTo>
                                <a:lnTo>
                                  <a:pt x="3131" y="1706"/>
                                </a:lnTo>
                                <a:lnTo>
                                  <a:pt x="3136" y="1705"/>
                                </a:lnTo>
                                <a:lnTo>
                                  <a:pt x="3140" y="1703"/>
                                </a:lnTo>
                                <a:lnTo>
                                  <a:pt x="3144" y="1700"/>
                                </a:lnTo>
                                <a:lnTo>
                                  <a:pt x="3149" y="1698"/>
                                </a:lnTo>
                                <a:lnTo>
                                  <a:pt x="3152" y="1695"/>
                                </a:lnTo>
                                <a:lnTo>
                                  <a:pt x="3156" y="1693"/>
                                </a:lnTo>
                                <a:lnTo>
                                  <a:pt x="3160" y="1690"/>
                                </a:lnTo>
                                <a:lnTo>
                                  <a:pt x="3163" y="1687"/>
                                </a:lnTo>
                                <a:lnTo>
                                  <a:pt x="3166" y="1683"/>
                                </a:lnTo>
                                <a:lnTo>
                                  <a:pt x="3169" y="1680"/>
                                </a:lnTo>
                                <a:lnTo>
                                  <a:pt x="3172" y="1674"/>
                                </a:lnTo>
                                <a:lnTo>
                                  <a:pt x="3175" y="1669"/>
                                </a:lnTo>
                                <a:lnTo>
                                  <a:pt x="3178" y="1663"/>
                                </a:lnTo>
                                <a:lnTo>
                                  <a:pt x="3181" y="1657"/>
                                </a:lnTo>
                                <a:lnTo>
                                  <a:pt x="3183" y="1652"/>
                                </a:lnTo>
                                <a:lnTo>
                                  <a:pt x="3186" y="1646"/>
                                </a:lnTo>
                                <a:lnTo>
                                  <a:pt x="3189" y="1637"/>
                                </a:lnTo>
                                <a:lnTo>
                                  <a:pt x="3192" y="1628"/>
                                </a:lnTo>
                                <a:lnTo>
                                  <a:pt x="3195" y="1620"/>
                                </a:lnTo>
                                <a:lnTo>
                                  <a:pt x="3197" y="1607"/>
                                </a:lnTo>
                                <a:lnTo>
                                  <a:pt x="3200" y="1595"/>
                                </a:lnTo>
                                <a:lnTo>
                                  <a:pt x="3203" y="1582"/>
                                </a:lnTo>
                                <a:lnTo>
                                  <a:pt x="3205" y="1572"/>
                                </a:lnTo>
                                <a:lnTo>
                                  <a:pt x="3207" y="1562"/>
                                </a:lnTo>
                                <a:lnTo>
                                  <a:pt x="3214" y="1502"/>
                                </a:lnTo>
                                <a:lnTo>
                                  <a:pt x="3215" y="1491"/>
                                </a:lnTo>
                                <a:lnTo>
                                  <a:pt x="3215" y="1480"/>
                                </a:lnTo>
                                <a:lnTo>
                                  <a:pt x="3216" y="1469"/>
                                </a:lnTo>
                                <a:lnTo>
                                  <a:pt x="3217" y="1458"/>
                                </a:lnTo>
                                <a:lnTo>
                                  <a:pt x="3217" y="1445"/>
                                </a:lnTo>
                                <a:lnTo>
                                  <a:pt x="3218" y="1432"/>
                                </a:lnTo>
                                <a:lnTo>
                                  <a:pt x="3218" y="1419"/>
                                </a:lnTo>
                                <a:lnTo>
                                  <a:pt x="3219" y="1406"/>
                                </a:lnTo>
                                <a:lnTo>
                                  <a:pt x="3217" y="1345"/>
                                </a:lnTo>
                                <a:lnTo>
                                  <a:pt x="3214" y="1284"/>
                                </a:lnTo>
                                <a:lnTo>
                                  <a:pt x="3212" y="1268"/>
                                </a:lnTo>
                                <a:lnTo>
                                  <a:pt x="3211" y="1252"/>
                                </a:lnTo>
                                <a:lnTo>
                                  <a:pt x="3204" y="1183"/>
                                </a:lnTo>
                                <a:lnTo>
                                  <a:pt x="3203" y="1169"/>
                                </a:lnTo>
                                <a:lnTo>
                                  <a:pt x="3201" y="1155"/>
                                </a:lnTo>
                                <a:lnTo>
                                  <a:pt x="3200" y="1141"/>
                                </a:lnTo>
                                <a:lnTo>
                                  <a:pt x="3199" y="1128"/>
                                </a:lnTo>
                                <a:lnTo>
                                  <a:pt x="3197" y="1111"/>
                                </a:lnTo>
                                <a:lnTo>
                                  <a:pt x="3196" y="1094"/>
                                </a:lnTo>
                                <a:lnTo>
                                  <a:pt x="3194" y="1078"/>
                                </a:lnTo>
                                <a:lnTo>
                                  <a:pt x="3192" y="1061"/>
                                </a:lnTo>
                                <a:lnTo>
                                  <a:pt x="3191" y="1049"/>
                                </a:lnTo>
                                <a:lnTo>
                                  <a:pt x="3190" y="1037"/>
                                </a:lnTo>
                                <a:lnTo>
                                  <a:pt x="3189" y="1025"/>
                                </a:lnTo>
                                <a:lnTo>
                                  <a:pt x="3188" y="1013"/>
                                </a:lnTo>
                                <a:lnTo>
                                  <a:pt x="3187" y="997"/>
                                </a:lnTo>
                                <a:lnTo>
                                  <a:pt x="3186" y="981"/>
                                </a:lnTo>
                                <a:lnTo>
                                  <a:pt x="3185" y="964"/>
                                </a:lnTo>
                                <a:lnTo>
                                  <a:pt x="3184" y="948"/>
                                </a:lnTo>
                                <a:lnTo>
                                  <a:pt x="3183" y="933"/>
                                </a:lnTo>
                                <a:lnTo>
                                  <a:pt x="3182" y="919"/>
                                </a:lnTo>
                                <a:lnTo>
                                  <a:pt x="3181" y="904"/>
                                </a:lnTo>
                                <a:lnTo>
                                  <a:pt x="3180" y="890"/>
                                </a:lnTo>
                                <a:lnTo>
                                  <a:pt x="3179" y="875"/>
                                </a:lnTo>
                                <a:lnTo>
                                  <a:pt x="3179" y="861"/>
                                </a:lnTo>
                                <a:lnTo>
                                  <a:pt x="3178" y="846"/>
                                </a:lnTo>
                                <a:lnTo>
                                  <a:pt x="3177" y="832"/>
                                </a:lnTo>
                                <a:lnTo>
                                  <a:pt x="3177" y="815"/>
                                </a:lnTo>
                                <a:lnTo>
                                  <a:pt x="3176" y="799"/>
                                </a:lnTo>
                                <a:lnTo>
                                  <a:pt x="3176" y="782"/>
                                </a:lnTo>
                                <a:lnTo>
                                  <a:pt x="3175" y="766"/>
                                </a:lnTo>
                                <a:lnTo>
                                  <a:pt x="3175" y="747"/>
                                </a:lnTo>
                                <a:lnTo>
                                  <a:pt x="3175" y="674"/>
                                </a:lnTo>
                                <a:lnTo>
                                  <a:pt x="3175" y="658"/>
                                </a:lnTo>
                                <a:lnTo>
                                  <a:pt x="3175" y="643"/>
                                </a:lnTo>
                                <a:lnTo>
                                  <a:pt x="3175" y="627"/>
                                </a:lnTo>
                                <a:lnTo>
                                  <a:pt x="3175" y="614"/>
                                </a:lnTo>
                                <a:lnTo>
                                  <a:pt x="3175" y="600"/>
                                </a:lnTo>
                                <a:lnTo>
                                  <a:pt x="3175" y="586"/>
                                </a:lnTo>
                                <a:lnTo>
                                  <a:pt x="3175" y="573"/>
                                </a:lnTo>
                                <a:lnTo>
                                  <a:pt x="3175" y="558"/>
                                </a:lnTo>
                                <a:lnTo>
                                  <a:pt x="3175" y="496"/>
                                </a:lnTo>
                                <a:lnTo>
                                  <a:pt x="3176" y="464"/>
                                </a:lnTo>
                                <a:lnTo>
                                  <a:pt x="3176" y="448"/>
                                </a:lnTo>
                                <a:lnTo>
                                  <a:pt x="3177" y="435"/>
                                </a:lnTo>
                                <a:lnTo>
                                  <a:pt x="3177" y="422"/>
                                </a:lnTo>
                                <a:lnTo>
                                  <a:pt x="3177" y="409"/>
                                </a:lnTo>
                                <a:lnTo>
                                  <a:pt x="3178" y="396"/>
                                </a:lnTo>
                                <a:lnTo>
                                  <a:pt x="3178" y="385"/>
                                </a:lnTo>
                                <a:lnTo>
                                  <a:pt x="3179" y="374"/>
                                </a:lnTo>
                                <a:lnTo>
                                  <a:pt x="3179" y="363"/>
                                </a:lnTo>
                                <a:lnTo>
                                  <a:pt x="3179" y="352"/>
                                </a:lnTo>
                                <a:lnTo>
                                  <a:pt x="3180" y="340"/>
                                </a:lnTo>
                                <a:lnTo>
                                  <a:pt x="3181" y="328"/>
                                </a:lnTo>
                                <a:lnTo>
                                  <a:pt x="3181" y="316"/>
                                </a:lnTo>
                                <a:lnTo>
                                  <a:pt x="3182" y="304"/>
                                </a:lnTo>
                                <a:lnTo>
                                  <a:pt x="3183" y="292"/>
                                </a:lnTo>
                                <a:lnTo>
                                  <a:pt x="3184" y="280"/>
                                </a:lnTo>
                                <a:lnTo>
                                  <a:pt x="3185" y="268"/>
                                </a:lnTo>
                                <a:lnTo>
                                  <a:pt x="3186" y="255"/>
                                </a:lnTo>
                                <a:lnTo>
                                  <a:pt x="3187" y="242"/>
                                </a:lnTo>
                                <a:lnTo>
                                  <a:pt x="3191" y="186"/>
                                </a:lnTo>
                                <a:lnTo>
                                  <a:pt x="3192" y="175"/>
                                </a:lnTo>
                                <a:lnTo>
                                  <a:pt x="3193" y="164"/>
                                </a:lnTo>
                                <a:lnTo>
                                  <a:pt x="3194" y="153"/>
                                </a:lnTo>
                                <a:lnTo>
                                  <a:pt x="3194" y="143"/>
                                </a:lnTo>
                                <a:lnTo>
                                  <a:pt x="3195" y="132"/>
                                </a:lnTo>
                                <a:lnTo>
                                  <a:pt x="3196" y="122"/>
                                </a:lnTo>
                                <a:lnTo>
                                  <a:pt x="3197" y="113"/>
                                </a:lnTo>
                                <a:lnTo>
                                  <a:pt x="3197" y="105"/>
                                </a:lnTo>
                                <a:lnTo>
                                  <a:pt x="3198" y="96"/>
                                </a:lnTo>
                                <a:lnTo>
                                  <a:pt x="3199" y="90"/>
                                </a:lnTo>
                                <a:lnTo>
                                  <a:pt x="3199" y="83"/>
                                </a:lnTo>
                                <a:lnTo>
                                  <a:pt x="3200" y="77"/>
                                </a:lnTo>
                                <a:lnTo>
                                  <a:pt x="3200" y="70"/>
                                </a:lnTo>
                                <a:lnTo>
                                  <a:pt x="3201" y="64"/>
                                </a:lnTo>
                                <a:lnTo>
                                  <a:pt x="3201" y="57"/>
                                </a:lnTo>
                                <a:lnTo>
                                  <a:pt x="3202" y="52"/>
                                </a:lnTo>
                                <a:lnTo>
                                  <a:pt x="3202" y="46"/>
                                </a:lnTo>
                                <a:lnTo>
                                  <a:pt x="3203" y="40"/>
                                </a:lnTo>
                                <a:lnTo>
                                  <a:pt x="3203" y="35"/>
                                </a:lnTo>
                                <a:lnTo>
                                  <a:pt x="3204" y="30"/>
                                </a:lnTo>
                                <a:lnTo>
                                  <a:pt x="3204" y="25"/>
                                </a:lnTo>
                                <a:lnTo>
                                  <a:pt x="3204" y="21"/>
                                </a:lnTo>
                                <a:lnTo>
                                  <a:pt x="3205" y="17"/>
                                </a:lnTo>
                                <a:lnTo>
                                  <a:pt x="3205" y="13"/>
                                </a:lnTo>
                                <a:lnTo>
                                  <a:pt x="3205" y="9"/>
                                </a:lnTo>
                                <a:lnTo>
                                  <a:pt x="3206" y="5"/>
                                </a:lnTo>
                                <a:lnTo>
                                  <a:pt x="3206" y="1"/>
                                </a:lnTo>
                                <a:lnTo>
                                  <a:pt x="3205" y="0"/>
                                </a:lnTo>
                                <a:lnTo>
                                  <a:pt x="3203" y="0"/>
                                </a:lnTo>
                                <a:lnTo>
                                  <a:pt x="3202" y="0"/>
                                </a:lnTo>
                                <a:lnTo>
                                  <a:pt x="3200" y="2"/>
                                </a:lnTo>
                                <a:lnTo>
                                  <a:pt x="3199" y="4"/>
                                </a:lnTo>
                                <a:lnTo>
                                  <a:pt x="3197" y="6"/>
                                </a:lnTo>
                                <a:lnTo>
                                  <a:pt x="3194" y="11"/>
                                </a:lnTo>
                                <a:lnTo>
                                  <a:pt x="3192" y="17"/>
                                </a:lnTo>
                                <a:lnTo>
                                  <a:pt x="3189" y="22"/>
                                </a:lnTo>
                                <a:lnTo>
                                  <a:pt x="3185" y="33"/>
                                </a:lnTo>
                                <a:lnTo>
                                  <a:pt x="3182" y="43"/>
                                </a:lnTo>
                                <a:lnTo>
                                  <a:pt x="3178" y="54"/>
                                </a:lnTo>
                                <a:lnTo>
                                  <a:pt x="3175" y="62"/>
                                </a:lnTo>
                                <a:lnTo>
                                  <a:pt x="3172" y="70"/>
                                </a:lnTo>
                                <a:lnTo>
                                  <a:pt x="3170" y="78"/>
                                </a:lnTo>
                                <a:lnTo>
                                  <a:pt x="3167" y="89"/>
                                </a:lnTo>
                                <a:lnTo>
                                  <a:pt x="3165" y="99"/>
                                </a:lnTo>
                                <a:lnTo>
                                  <a:pt x="3162" y="110"/>
                                </a:lnTo>
                                <a:lnTo>
                                  <a:pt x="3159" y="120"/>
                                </a:lnTo>
                                <a:lnTo>
                                  <a:pt x="3157" y="133"/>
                                </a:lnTo>
                                <a:lnTo>
                                  <a:pt x="3154" y="145"/>
                                </a:lnTo>
                                <a:lnTo>
                                  <a:pt x="3151" y="158"/>
                                </a:lnTo>
                                <a:lnTo>
                                  <a:pt x="3149" y="169"/>
                                </a:lnTo>
                                <a:lnTo>
                                  <a:pt x="3147" y="180"/>
                                </a:lnTo>
                                <a:lnTo>
                                  <a:pt x="3145" y="191"/>
                                </a:lnTo>
                                <a:lnTo>
                                  <a:pt x="3143" y="202"/>
                                </a:lnTo>
                                <a:lnTo>
                                  <a:pt x="3141" y="217"/>
                                </a:lnTo>
                                <a:lnTo>
                                  <a:pt x="3139" y="232"/>
                                </a:lnTo>
                                <a:lnTo>
                                  <a:pt x="3136" y="247"/>
                                </a:lnTo>
                                <a:lnTo>
                                  <a:pt x="3134" y="262"/>
                                </a:lnTo>
                                <a:lnTo>
                                  <a:pt x="3132" y="273"/>
                                </a:lnTo>
                                <a:lnTo>
                                  <a:pt x="3131" y="283"/>
                                </a:lnTo>
                                <a:lnTo>
                                  <a:pt x="3129" y="294"/>
                                </a:lnTo>
                                <a:lnTo>
                                  <a:pt x="3128" y="305"/>
                                </a:lnTo>
                                <a:lnTo>
                                  <a:pt x="3126" y="320"/>
                                </a:lnTo>
                                <a:lnTo>
                                  <a:pt x="3124" y="335"/>
                                </a:lnTo>
                                <a:lnTo>
                                  <a:pt x="3122" y="350"/>
                                </a:lnTo>
                                <a:lnTo>
                                  <a:pt x="3120" y="364"/>
                                </a:lnTo>
                                <a:lnTo>
                                  <a:pt x="3118" y="377"/>
                                </a:lnTo>
                                <a:lnTo>
                                  <a:pt x="3116" y="390"/>
                                </a:lnTo>
                                <a:lnTo>
                                  <a:pt x="3114" y="403"/>
                                </a:lnTo>
                                <a:lnTo>
                                  <a:pt x="3113" y="416"/>
                                </a:lnTo>
                                <a:lnTo>
                                  <a:pt x="3111" y="429"/>
                                </a:lnTo>
                                <a:lnTo>
                                  <a:pt x="3109" y="442"/>
                                </a:lnTo>
                                <a:lnTo>
                                  <a:pt x="3108" y="455"/>
                                </a:lnTo>
                                <a:lnTo>
                                  <a:pt x="3106" y="468"/>
                                </a:lnTo>
                                <a:lnTo>
                                  <a:pt x="3104" y="486"/>
                                </a:lnTo>
                                <a:lnTo>
                                  <a:pt x="3102" y="503"/>
                                </a:lnTo>
                                <a:lnTo>
                                  <a:pt x="3100" y="520"/>
                                </a:lnTo>
                                <a:lnTo>
                                  <a:pt x="3098" y="537"/>
                                </a:lnTo>
                                <a:lnTo>
                                  <a:pt x="3095" y="558"/>
                                </a:lnTo>
                                <a:lnTo>
                                  <a:pt x="3087" y="621"/>
                                </a:lnTo>
                                <a:lnTo>
                                  <a:pt x="3078" y="694"/>
                                </a:lnTo>
                                <a:lnTo>
                                  <a:pt x="3068" y="763"/>
                                </a:lnTo>
                                <a:lnTo>
                                  <a:pt x="3056" y="842"/>
                                </a:lnTo>
                                <a:lnTo>
                                  <a:pt x="3052" y="864"/>
                                </a:lnTo>
                                <a:lnTo>
                                  <a:pt x="3048" y="885"/>
                                </a:lnTo>
                                <a:lnTo>
                                  <a:pt x="3044" y="907"/>
                                </a:lnTo>
                                <a:lnTo>
                                  <a:pt x="3040" y="929"/>
                                </a:lnTo>
                                <a:lnTo>
                                  <a:pt x="3036" y="948"/>
                                </a:lnTo>
                                <a:lnTo>
                                  <a:pt x="3031" y="968"/>
                                </a:lnTo>
                                <a:lnTo>
                                  <a:pt x="3027" y="987"/>
                                </a:lnTo>
                                <a:lnTo>
                                  <a:pt x="3023" y="1006"/>
                                </a:lnTo>
                                <a:lnTo>
                                  <a:pt x="3018" y="1024"/>
                                </a:lnTo>
                                <a:lnTo>
                                  <a:pt x="3013" y="1041"/>
                                </a:lnTo>
                                <a:lnTo>
                                  <a:pt x="3009" y="1059"/>
                                </a:lnTo>
                                <a:lnTo>
                                  <a:pt x="3004" y="1076"/>
                                </a:lnTo>
                                <a:lnTo>
                                  <a:pt x="2999" y="1093"/>
                                </a:lnTo>
                                <a:lnTo>
                                  <a:pt x="2994" y="1111"/>
                                </a:lnTo>
                                <a:lnTo>
                                  <a:pt x="2989" y="1129"/>
                                </a:lnTo>
                                <a:lnTo>
                                  <a:pt x="2983" y="1146"/>
                                </a:lnTo>
                                <a:lnTo>
                                  <a:pt x="2978" y="1165"/>
                                </a:lnTo>
                                <a:lnTo>
                                  <a:pt x="2972" y="1183"/>
                                </a:lnTo>
                                <a:lnTo>
                                  <a:pt x="2967" y="1202"/>
                                </a:lnTo>
                                <a:lnTo>
                                  <a:pt x="2961" y="1221"/>
                                </a:lnTo>
                                <a:lnTo>
                                  <a:pt x="2956" y="1237"/>
                                </a:lnTo>
                                <a:lnTo>
                                  <a:pt x="2952" y="1253"/>
                                </a:lnTo>
                                <a:lnTo>
                                  <a:pt x="2947" y="1269"/>
                                </a:lnTo>
                                <a:lnTo>
                                  <a:pt x="2942" y="1285"/>
                                </a:lnTo>
                                <a:lnTo>
                                  <a:pt x="2921" y="1353"/>
                                </a:lnTo>
                                <a:lnTo>
                                  <a:pt x="2917" y="1368"/>
                                </a:lnTo>
                                <a:lnTo>
                                  <a:pt x="2913" y="1383"/>
                                </a:lnTo>
                                <a:lnTo>
                                  <a:pt x="2908" y="1398"/>
                                </a:lnTo>
                                <a:lnTo>
                                  <a:pt x="2904" y="1413"/>
                                </a:lnTo>
                                <a:lnTo>
                                  <a:pt x="2900" y="1428"/>
                                </a:lnTo>
                                <a:lnTo>
                                  <a:pt x="2896" y="1443"/>
                                </a:lnTo>
                                <a:lnTo>
                                  <a:pt x="2892" y="1458"/>
                                </a:lnTo>
                                <a:lnTo>
                                  <a:pt x="2888" y="1472"/>
                                </a:lnTo>
                                <a:lnTo>
                                  <a:pt x="2884" y="1486"/>
                                </a:lnTo>
                                <a:lnTo>
                                  <a:pt x="2881" y="1500"/>
                                </a:lnTo>
                                <a:lnTo>
                                  <a:pt x="2877" y="1515"/>
                                </a:lnTo>
                                <a:lnTo>
                                  <a:pt x="2874" y="1527"/>
                                </a:lnTo>
                                <a:lnTo>
                                  <a:pt x="2871" y="1539"/>
                                </a:lnTo>
                                <a:lnTo>
                                  <a:pt x="2868" y="1551"/>
                                </a:lnTo>
                                <a:lnTo>
                                  <a:pt x="2864" y="1563"/>
                                </a:lnTo>
                                <a:lnTo>
                                  <a:pt x="2861" y="1576"/>
                                </a:lnTo>
                                <a:lnTo>
                                  <a:pt x="2858" y="1590"/>
                                </a:lnTo>
                                <a:lnTo>
                                  <a:pt x="2854" y="1604"/>
                                </a:lnTo>
                                <a:lnTo>
                                  <a:pt x="2851" y="1618"/>
                                </a:lnTo>
                                <a:lnTo>
                                  <a:pt x="2848" y="1631"/>
                                </a:lnTo>
                                <a:lnTo>
                                  <a:pt x="2845" y="1643"/>
                                </a:lnTo>
                                <a:lnTo>
                                  <a:pt x="2841" y="1656"/>
                                </a:lnTo>
                                <a:lnTo>
                                  <a:pt x="2839" y="1667"/>
                                </a:lnTo>
                                <a:lnTo>
                                  <a:pt x="2836" y="1678"/>
                                </a:lnTo>
                                <a:lnTo>
                                  <a:pt x="2834" y="1688"/>
                                </a:lnTo>
                                <a:lnTo>
                                  <a:pt x="2831" y="1699"/>
                                </a:lnTo>
                                <a:lnTo>
                                  <a:pt x="2828" y="1709"/>
                                </a:lnTo>
                                <a:lnTo>
                                  <a:pt x="2826" y="1719"/>
                                </a:lnTo>
                                <a:lnTo>
                                  <a:pt x="2823" y="1730"/>
                                </a:lnTo>
                                <a:lnTo>
                                  <a:pt x="2820" y="1740"/>
                                </a:lnTo>
                                <a:lnTo>
                                  <a:pt x="2818" y="1751"/>
                                </a:lnTo>
                                <a:lnTo>
                                  <a:pt x="2801" y="1811"/>
                                </a:lnTo>
                                <a:lnTo>
                                  <a:pt x="2787" y="1862"/>
                                </a:lnTo>
                                <a:lnTo>
                                  <a:pt x="2783" y="1873"/>
                                </a:lnTo>
                                <a:lnTo>
                                  <a:pt x="2770" y="1919"/>
                                </a:lnTo>
                                <a:lnTo>
                                  <a:pt x="2767" y="1928"/>
                                </a:lnTo>
                                <a:lnTo>
                                  <a:pt x="2764" y="1937"/>
                                </a:lnTo>
                                <a:lnTo>
                                  <a:pt x="2762" y="1945"/>
                                </a:lnTo>
                                <a:lnTo>
                                  <a:pt x="2759" y="1953"/>
                                </a:lnTo>
                                <a:lnTo>
                                  <a:pt x="2756" y="1962"/>
                                </a:lnTo>
                                <a:lnTo>
                                  <a:pt x="2754" y="1969"/>
                                </a:lnTo>
                                <a:lnTo>
                                  <a:pt x="2752" y="1976"/>
                                </a:lnTo>
                                <a:lnTo>
                                  <a:pt x="2750" y="1983"/>
                                </a:lnTo>
                                <a:lnTo>
                                  <a:pt x="2748" y="1989"/>
                                </a:lnTo>
                                <a:lnTo>
                                  <a:pt x="2746" y="1995"/>
                                </a:lnTo>
                                <a:lnTo>
                                  <a:pt x="2743" y="2002"/>
                                </a:lnTo>
                                <a:lnTo>
                                  <a:pt x="2742" y="2007"/>
                                </a:lnTo>
                                <a:lnTo>
                                  <a:pt x="2740" y="2013"/>
                                </a:lnTo>
                                <a:lnTo>
                                  <a:pt x="2738" y="2018"/>
                                </a:lnTo>
                                <a:lnTo>
                                  <a:pt x="2736" y="2023"/>
                                </a:lnTo>
                                <a:lnTo>
                                  <a:pt x="2734" y="2028"/>
                                </a:lnTo>
                                <a:lnTo>
                                  <a:pt x="2731" y="2034"/>
                                </a:lnTo>
                                <a:lnTo>
                                  <a:pt x="2729" y="2038"/>
                                </a:lnTo>
                                <a:lnTo>
                                  <a:pt x="2727" y="2043"/>
                                </a:lnTo>
                                <a:lnTo>
                                  <a:pt x="2724" y="2047"/>
                                </a:lnTo>
                                <a:lnTo>
                                  <a:pt x="2721" y="2051"/>
                                </a:lnTo>
                                <a:lnTo>
                                  <a:pt x="2718" y="2054"/>
                                </a:lnTo>
                                <a:lnTo>
                                  <a:pt x="2715" y="2057"/>
                                </a:lnTo>
                                <a:lnTo>
                                  <a:pt x="2712" y="2058"/>
                                </a:lnTo>
                                <a:lnTo>
                                  <a:pt x="2708" y="2059"/>
                                </a:lnTo>
                                <a:lnTo>
                                  <a:pt x="2705" y="2060"/>
                                </a:lnTo>
                                <a:lnTo>
                                  <a:pt x="2702" y="2059"/>
                                </a:lnTo>
                                <a:lnTo>
                                  <a:pt x="2700" y="2058"/>
                                </a:lnTo>
                                <a:lnTo>
                                  <a:pt x="2697" y="2056"/>
                                </a:lnTo>
                                <a:lnTo>
                                  <a:pt x="2694" y="2054"/>
                                </a:lnTo>
                                <a:lnTo>
                                  <a:pt x="2691" y="2052"/>
                                </a:lnTo>
                                <a:lnTo>
                                  <a:pt x="2689" y="2049"/>
                                </a:lnTo>
                                <a:lnTo>
                                  <a:pt x="2668" y="1979"/>
                                </a:lnTo>
                                <a:lnTo>
                                  <a:pt x="2666" y="1967"/>
                                </a:lnTo>
                                <a:lnTo>
                                  <a:pt x="2664" y="1954"/>
                                </a:lnTo>
                                <a:lnTo>
                                  <a:pt x="2663" y="1942"/>
                                </a:lnTo>
                                <a:lnTo>
                                  <a:pt x="2661" y="1930"/>
                                </a:lnTo>
                                <a:lnTo>
                                  <a:pt x="2660" y="1918"/>
                                </a:lnTo>
                                <a:lnTo>
                                  <a:pt x="2659" y="1907"/>
                                </a:lnTo>
                                <a:lnTo>
                                  <a:pt x="2658" y="1897"/>
                                </a:lnTo>
                                <a:lnTo>
                                  <a:pt x="2658" y="1886"/>
                                </a:lnTo>
                                <a:lnTo>
                                  <a:pt x="2657" y="1876"/>
                                </a:lnTo>
                                <a:lnTo>
                                  <a:pt x="2658" y="1862"/>
                                </a:lnTo>
                                <a:lnTo>
                                  <a:pt x="2658" y="1849"/>
                                </a:lnTo>
                                <a:lnTo>
                                  <a:pt x="2659" y="1836"/>
                                </a:lnTo>
                                <a:lnTo>
                                  <a:pt x="2660" y="1822"/>
                                </a:lnTo>
                                <a:lnTo>
                                  <a:pt x="2662" y="1807"/>
                                </a:lnTo>
                                <a:lnTo>
                                  <a:pt x="2664" y="1792"/>
                                </a:lnTo>
                                <a:lnTo>
                                  <a:pt x="2666" y="1776"/>
                                </a:lnTo>
                                <a:lnTo>
                                  <a:pt x="2677" y="1703"/>
                                </a:lnTo>
                                <a:lnTo>
                                  <a:pt x="2679" y="1690"/>
                                </a:lnTo>
                                <a:lnTo>
                                  <a:pt x="2681" y="1678"/>
                                </a:lnTo>
                                <a:lnTo>
                                  <a:pt x="2683" y="1666"/>
                                </a:lnTo>
                                <a:lnTo>
                                  <a:pt x="2686" y="1654"/>
                                </a:lnTo>
                                <a:lnTo>
                                  <a:pt x="2689" y="1638"/>
                                </a:lnTo>
                                <a:lnTo>
                                  <a:pt x="2692" y="1623"/>
                                </a:lnTo>
                                <a:lnTo>
                                  <a:pt x="2695" y="1608"/>
                                </a:lnTo>
                                <a:lnTo>
                                  <a:pt x="2699" y="1592"/>
                                </a:lnTo>
                                <a:lnTo>
                                  <a:pt x="2701" y="1581"/>
                                </a:lnTo>
                                <a:lnTo>
                                  <a:pt x="2717" y="1519"/>
                                </a:lnTo>
                                <a:lnTo>
                                  <a:pt x="2726" y="1490"/>
                                </a:lnTo>
                                <a:lnTo>
                                  <a:pt x="2730" y="1475"/>
                                </a:lnTo>
                                <a:lnTo>
                                  <a:pt x="2749" y="1408"/>
                                </a:lnTo>
                                <a:lnTo>
                                  <a:pt x="2752" y="1396"/>
                                </a:lnTo>
                                <a:lnTo>
                                  <a:pt x="2756" y="1384"/>
                                </a:lnTo>
                                <a:lnTo>
                                  <a:pt x="2760" y="1369"/>
                                </a:lnTo>
                                <a:lnTo>
                                  <a:pt x="2763" y="1354"/>
                                </a:lnTo>
                                <a:lnTo>
                                  <a:pt x="2780" y="1291"/>
                                </a:lnTo>
                                <a:lnTo>
                                  <a:pt x="2783" y="1280"/>
                                </a:lnTo>
                                <a:lnTo>
                                  <a:pt x="2786" y="1267"/>
                                </a:lnTo>
                                <a:lnTo>
                                  <a:pt x="2789" y="1253"/>
                                </a:lnTo>
                                <a:lnTo>
                                  <a:pt x="2792" y="1240"/>
                                </a:lnTo>
                                <a:lnTo>
                                  <a:pt x="2795" y="1226"/>
                                </a:lnTo>
                                <a:lnTo>
                                  <a:pt x="2798" y="1212"/>
                                </a:lnTo>
                                <a:lnTo>
                                  <a:pt x="2801" y="1198"/>
                                </a:lnTo>
                                <a:lnTo>
                                  <a:pt x="2804" y="1183"/>
                                </a:lnTo>
                                <a:lnTo>
                                  <a:pt x="2807" y="1169"/>
                                </a:lnTo>
                                <a:lnTo>
                                  <a:pt x="2810" y="1158"/>
                                </a:lnTo>
                                <a:lnTo>
                                  <a:pt x="2812" y="1146"/>
                                </a:lnTo>
                                <a:lnTo>
                                  <a:pt x="2814" y="1135"/>
                                </a:lnTo>
                                <a:lnTo>
                                  <a:pt x="2817" y="1123"/>
                                </a:lnTo>
                                <a:lnTo>
                                  <a:pt x="2820" y="1107"/>
                                </a:lnTo>
                                <a:lnTo>
                                  <a:pt x="2824" y="1091"/>
                                </a:lnTo>
                                <a:lnTo>
                                  <a:pt x="2827" y="1075"/>
                                </a:lnTo>
                                <a:lnTo>
                                  <a:pt x="2831" y="1059"/>
                                </a:lnTo>
                                <a:lnTo>
                                  <a:pt x="2834" y="1047"/>
                                </a:lnTo>
                                <a:lnTo>
                                  <a:pt x="2837" y="1034"/>
                                </a:lnTo>
                                <a:lnTo>
                                  <a:pt x="2839" y="1022"/>
                                </a:lnTo>
                                <a:lnTo>
                                  <a:pt x="2842" y="1009"/>
                                </a:lnTo>
                                <a:lnTo>
                                  <a:pt x="2846" y="995"/>
                                </a:lnTo>
                                <a:lnTo>
                                  <a:pt x="2849" y="980"/>
                                </a:lnTo>
                                <a:lnTo>
                                  <a:pt x="2853" y="966"/>
                                </a:lnTo>
                                <a:lnTo>
                                  <a:pt x="2856" y="951"/>
                                </a:lnTo>
                                <a:lnTo>
                                  <a:pt x="2861" y="936"/>
                                </a:lnTo>
                                <a:lnTo>
                                  <a:pt x="2865" y="920"/>
                                </a:lnTo>
                                <a:lnTo>
                                  <a:pt x="2869" y="905"/>
                                </a:lnTo>
                                <a:lnTo>
                                  <a:pt x="2873" y="890"/>
                                </a:lnTo>
                                <a:lnTo>
                                  <a:pt x="2876" y="878"/>
                                </a:lnTo>
                                <a:lnTo>
                                  <a:pt x="2880" y="866"/>
                                </a:lnTo>
                                <a:lnTo>
                                  <a:pt x="2883" y="855"/>
                                </a:lnTo>
                                <a:lnTo>
                                  <a:pt x="2886" y="843"/>
                                </a:lnTo>
                                <a:lnTo>
                                  <a:pt x="2890" y="829"/>
                                </a:lnTo>
                                <a:lnTo>
                                  <a:pt x="2894" y="816"/>
                                </a:lnTo>
                                <a:lnTo>
                                  <a:pt x="2898" y="802"/>
                                </a:lnTo>
                                <a:lnTo>
                                  <a:pt x="2902" y="788"/>
                                </a:lnTo>
                                <a:lnTo>
                                  <a:pt x="2906" y="777"/>
                                </a:lnTo>
                                <a:lnTo>
                                  <a:pt x="2909" y="766"/>
                                </a:lnTo>
                                <a:lnTo>
                                  <a:pt x="2912" y="755"/>
                                </a:lnTo>
                                <a:lnTo>
                                  <a:pt x="2915" y="744"/>
                                </a:lnTo>
                                <a:lnTo>
                                  <a:pt x="2918" y="733"/>
                                </a:lnTo>
                                <a:lnTo>
                                  <a:pt x="2922" y="721"/>
                                </a:lnTo>
                                <a:lnTo>
                                  <a:pt x="2925" y="710"/>
                                </a:lnTo>
                                <a:lnTo>
                                  <a:pt x="2928" y="699"/>
                                </a:lnTo>
                                <a:lnTo>
                                  <a:pt x="2932" y="686"/>
                                </a:lnTo>
                                <a:lnTo>
                                  <a:pt x="2936" y="674"/>
                                </a:lnTo>
                                <a:lnTo>
                                  <a:pt x="2940" y="662"/>
                                </a:lnTo>
                                <a:lnTo>
                                  <a:pt x="2944" y="650"/>
                                </a:lnTo>
                                <a:lnTo>
                                  <a:pt x="2948" y="638"/>
                                </a:lnTo>
                                <a:lnTo>
                                  <a:pt x="2973" y="572"/>
                                </a:lnTo>
                                <a:lnTo>
                                  <a:pt x="2978" y="560"/>
                                </a:lnTo>
                                <a:lnTo>
                                  <a:pt x="2983" y="549"/>
                                </a:lnTo>
                                <a:lnTo>
                                  <a:pt x="2987" y="538"/>
                                </a:lnTo>
                                <a:lnTo>
                                  <a:pt x="2993" y="527"/>
                                </a:lnTo>
                                <a:lnTo>
                                  <a:pt x="2998" y="515"/>
                                </a:lnTo>
                                <a:lnTo>
                                  <a:pt x="3004" y="504"/>
                                </a:lnTo>
                                <a:lnTo>
                                  <a:pt x="3009" y="493"/>
                                </a:lnTo>
                                <a:lnTo>
                                  <a:pt x="3014" y="483"/>
                                </a:lnTo>
                                <a:lnTo>
                                  <a:pt x="3019" y="472"/>
                                </a:lnTo>
                                <a:lnTo>
                                  <a:pt x="3024" y="461"/>
                                </a:lnTo>
                                <a:lnTo>
                                  <a:pt x="3029" y="450"/>
                                </a:lnTo>
                                <a:lnTo>
                                  <a:pt x="3035" y="439"/>
                                </a:lnTo>
                                <a:lnTo>
                                  <a:pt x="3038" y="430"/>
                                </a:lnTo>
                                <a:lnTo>
                                  <a:pt x="3042" y="422"/>
                                </a:lnTo>
                                <a:lnTo>
                                  <a:pt x="3046" y="414"/>
                                </a:lnTo>
                                <a:lnTo>
                                  <a:pt x="3049" y="406"/>
                                </a:lnTo>
                                <a:lnTo>
                                  <a:pt x="3052" y="399"/>
                                </a:lnTo>
                                <a:lnTo>
                                  <a:pt x="3055" y="392"/>
                                </a:lnTo>
                                <a:lnTo>
                                  <a:pt x="3058" y="386"/>
                                </a:lnTo>
                                <a:lnTo>
                                  <a:pt x="3061" y="379"/>
                                </a:lnTo>
                                <a:lnTo>
                                  <a:pt x="3064" y="372"/>
                                </a:lnTo>
                                <a:lnTo>
                                  <a:pt x="3066" y="367"/>
                                </a:lnTo>
                                <a:lnTo>
                                  <a:pt x="3068" y="361"/>
                                </a:lnTo>
                                <a:lnTo>
                                  <a:pt x="3070" y="355"/>
                                </a:lnTo>
                                <a:lnTo>
                                  <a:pt x="3072" y="350"/>
                                </a:lnTo>
                                <a:lnTo>
                                  <a:pt x="3074" y="345"/>
                                </a:lnTo>
                                <a:lnTo>
                                  <a:pt x="3076" y="340"/>
                                </a:lnTo>
                                <a:lnTo>
                                  <a:pt x="3077" y="335"/>
                                </a:lnTo>
                                <a:lnTo>
                                  <a:pt x="3078" y="330"/>
                                </a:lnTo>
                                <a:lnTo>
                                  <a:pt x="3080" y="325"/>
                                </a:lnTo>
                                <a:lnTo>
                                  <a:pt x="3074" y="342"/>
                                </a:lnTo>
                                <a:lnTo>
                                  <a:pt x="3072" y="348"/>
                                </a:lnTo>
                                <a:lnTo>
                                  <a:pt x="3070" y="356"/>
                                </a:lnTo>
                                <a:lnTo>
                                  <a:pt x="3067" y="364"/>
                                </a:lnTo>
                                <a:lnTo>
                                  <a:pt x="3065" y="371"/>
                                </a:lnTo>
                                <a:lnTo>
                                  <a:pt x="3061" y="382"/>
                                </a:lnTo>
                                <a:lnTo>
                                  <a:pt x="3057" y="393"/>
                                </a:lnTo>
                                <a:lnTo>
                                  <a:pt x="3053" y="404"/>
                                </a:lnTo>
                                <a:lnTo>
                                  <a:pt x="3049" y="415"/>
                                </a:lnTo>
                                <a:lnTo>
                                  <a:pt x="3046" y="426"/>
                                </a:lnTo>
                                <a:lnTo>
                                  <a:pt x="3042" y="437"/>
                                </a:lnTo>
                                <a:lnTo>
                                  <a:pt x="3038" y="447"/>
                                </a:lnTo>
                                <a:lnTo>
                                  <a:pt x="3033" y="460"/>
                                </a:lnTo>
                                <a:lnTo>
                                  <a:pt x="3028" y="473"/>
                                </a:lnTo>
                                <a:lnTo>
                                  <a:pt x="3023" y="486"/>
                                </a:lnTo>
                                <a:lnTo>
                                  <a:pt x="3017" y="498"/>
                                </a:lnTo>
                                <a:lnTo>
                                  <a:pt x="3011" y="513"/>
                                </a:lnTo>
                                <a:lnTo>
                                  <a:pt x="3005" y="528"/>
                                </a:lnTo>
                                <a:lnTo>
                                  <a:pt x="2976" y="595"/>
                                </a:lnTo>
                                <a:lnTo>
                                  <a:pt x="2964" y="625"/>
                                </a:lnTo>
                                <a:lnTo>
                                  <a:pt x="2956" y="642"/>
                                </a:lnTo>
                                <a:lnTo>
                                  <a:pt x="2949" y="659"/>
                                </a:lnTo>
                                <a:lnTo>
                                  <a:pt x="2942" y="676"/>
                                </a:lnTo>
                                <a:lnTo>
                                  <a:pt x="2936" y="689"/>
                                </a:lnTo>
                                <a:lnTo>
                                  <a:pt x="2931" y="702"/>
                                </a:lnTo>
                                <a:lnTo>
                                  <a:pt x="2925" y="714"/>
                                </a:lnTo>
                                <a:lnTo>
                                  <a:pt x="2920" y="727"/>
                                </a:lnTo>
                                <a:lnTo>
                                  <a:pt x="2913" y="743"/>
                                </a:lnTo>
                                <a:lnTo>
                                  <a:pt x="2906" y="759"/>
                                </a:lnTo>
                                <a:lnTo>
                                  <a:pt x="2899" y="776"/>
                                </a:lnTo>
                                <a:lnTo>
                                  <a:pt x="2892" y="792"/>
                                </a:lnTo>
                                <a:lnTo>
                                  <a:pt x="2884" y="809"/>
                                </a:lnTo>
                                <a:lnTo>
                                  <a:pt x="2876" y="827"/>
                                </a:lnTo>
                                <a:lnTo>
                                  <a:pt x="2868" y="844"/>
                                </a:lnTo>
                                <a:lnTo>
                                  <a:pt x="2861" y="861"/>
                                </a:lnTo>
                                <a:lnTo>
                                  <a:pt x="2854" y="876"/>
                                </a:lnTo>
                                <a:lnTo>
                                  <a:pt x="2827" y="937"/>
                                </a:lnTo>
                                <a:lnTo>
                                  <a:pt x="2801" y="994"/>
                                </a:lnTo>
                                <a:lnTo>
                                  <a:pt x="2788" y="1023"/>
                                </a:lnTo>
                                <a:lnTo>
                                  <a:pt x="2782" y="1038"/>
                                </a:lnTo>
                                <a:lnTo>
                                  <a:pt x="2775" y="1053"/>
                                </a:lnTo>
                                <a:lnTo>
                                  <a:pt x="2768" y="1070"/>
                                </a:lnTo>
                                <a:lnTo>
                                  <a:pt x="2761" y="1087"/>
                                </a:lnTo>
                                <a:lnTo>
                                  <a:pt x="2753" y="1104"/>
                                </a:lnTo>
                                <a:lnTo>
                                  <a:pt x="2723" y="1173"/>
                                </a:lnTo>
                                <a:lnTo>
                                  <a:pt x="2710" y="1204"/>
                                </a:lnTo>
                                <a:lnTo>
                                  <a:pt x="2705" y="1218"/>
                                </a:lnTo>
                                <a:lnTo>
                                  <a:pt x="2679" y="1279"/>
                                </a:lnTo>
                                <a:lnTo>
                                  <a:pt x="2654" y="1340"/>
                                </a:lnTo>
                                <a:lnTo>
                                  <a:pt x="2648" y="1353"/>
                                </a:lnTo>
                                <a:lnTo>
                                  <a:pt x="2643" y="1366"/>
                                </a:lnTo>
                                <a:lnTo>
                                  <a:pt x="2636" y="1381"/>
                                </a:lnTo>
                                <a:lnTo>
                                  <a:pt x="2630" y="1396"/>
                                </a:lnTo>
                                <a:lnTo>
                                  <a:pt x="2624" y="1410"/>
                                </a:lnTo>
                                <a:lnTo>
                                  <a:pt x="2618" y="1425"/>
                                </a:lnTo>
                                <a:lnTo>
                                  <a:pt x="2611" y="1441"/>
                                </a:lnTo>
                                <a:lnTo>
                                  <a:pt x="2604" y="1457"/>
                                </a:lnTo>
                                <a:lnTo>
                                  <a:pt x="2598" y="1474"/>
                                </a:lnTo>
                                <a:lnTo>
                                  <a:pt x="2591" y="1490"/>
                                </a:lnTo>
                                <a:lnTo>
                                  <a:pt x="2586" y="1502"/>
                                </a:lnTo>
                                <a:lnTo>
                                  <a:pt x="2580" y="1514"/>
                                </a:lnTo>
                                <a:lnTo>
                                  <a:pt x="2575" y="1527"/>
                                </a:lnTo>
                                <a:lnTo>
                                  <a:pt x="2570" y="1539"/>
                                </a:lnTo>
                                <a:lnTo>
                                  <a:pt x="2547" y="1598"/>
                                </a:lnTo>
                                <a:lnTo>
                                  <a:pt x="2523" y="1658"/>
                                </a:lnTo>
                                <a:lnTo>
                                  <a:pt x="2518" y="1670"/>
                                </a:lnTo>
                                <a:lnTo>
                                  <a:pt x="2513" y="1683"/>
                                </a:lnTo>
                                <a:lnTo>
                                  <a:pt x="2508" y="1695"/>
                                </a:lnTo>
                                <a:lnTo>
                                  <a:pt x="2503" y="1708"/>
                                </a:lnTo>
                                <a:lnTo>
                                  <a:pt x="2497" y="1721"/>
                                </a:lnTo>
                                <a:lnTo>
                                  <a:pt x="2471" y="1784"/>
                                </a:lnTo>
                                <a:lnTo>
                                  <a:pt x="2467" y="1793"/>
                                </a:lnTo>
                                <a:lnTo>
                                  <a:pt x="2464" y="1803"/>
                                </a:lnTo>
                                <a:lnTo>
                                  <a:pt x="2461" y="1813"/>
                                </a:lnTo>
                                <a:lnTo>
                                  <a:pt x="2457" y="1823"/>
                                </a:lnTo>
                                <a:lnTo>
                                  <a:pt x="2454" y="1833"/>
                                </a:lnTo>
                                <a:lnTo>
                                  <a:pt x="2450" y="1843"/>
                                </a:lnTo>
                                <a:lnTo>
                                  <a:pt x="2447" y="1854"/>
                                </a:lnTo>
                                <a:lnTo>
                                  <a:pt x="2443" y="1863"/>
                                </a:lnTo>
                                <a:lnTo>
                                  <a:pt x="2440" y="1873"/>
                                </a:lnTo>
                                <a:lnTo>
                                  <a:pt x="2436" y="1883"/>
                                </a:lnTo>
                                <a:lnTo>
                                  <a:pt x="2432" y="1894"/>
                                </a:lnTo>
                                <a:lnTo>
                                  <a:pt x="2427" y="1905"/>
                                </a:lnTo>
                                <a:lnTo>
                                  <a:pt x="2423" y="1915"/>
                                </a:lnTo>
                                <a:lnTo>
                                  <a:pt x="2418" y="1926"/>
                                </a:lnTo>
                                <a:lnTo>
                                  <a:pt x="2412" y="1937"/>
                                </a:lnTo>
                                <a:lnTo>
                                  <a:pt x="2406" y="1948"/>
                                </a:lnTo>
                                <a:lnTo>
                                  <a:pt x="2402" y="1957"/>
                                </a:lnTo>
                                <a:lnTo>
                                  <a:pt x="2397" y="1965"/>
                                </a:lnTo>
                                <a:lnTo>
                                  <a:pt x="2392" y="1974"/>
                                </a:lnTo>
                                <a:lnTo>
                                  <a:pt x="2388" y="1982"/>
                                </a:lnTo>
                                <a:lnTo>
                                  <a:pt x="2384" y="1989"/>
                                </a:lnTo>
                                <a:lnTo>
                                  <a:pt x="2380" y="1997"/>
                                </a:lnTo>
                                <a:lnTo>
                                  <a:pt x="2376" y="2003"/>
                                </a:lnTo>
                                <a:lnTo>
                                  <a:pt x="2373" y="2009"/>
                                </a:lnTo>
                                <a:lnTo>
                                  <a:pt x="2369" y="2015"/>
                                </a:lnTo>
                                <a:lnTo>
                                  <a:pt x="2365" y="2021"/>
                                </a:lnTo>
                                <a:lnTo>
                                  <a:pt x="2362" y="2026"/>
                                </a:lnTo>
                                <a:lnTo>
                                  <a:pt x="2358" y="2032"/>
                                </a:lnTo>
                                <a:lnTo>
                                  <a:pt x="2354" y="2036"/>
                                </a:lnTo>
                                <a:lnTo>
                                  <a:pt x="2350" y="2040"/>
                                </a:lnTo>
                                <a:lnTo>
                                  <a:pt x="2346" y="2044"/>
                                </a:lnTo>
                                <a:lnTo>
                                  <a:pt x="2343" y="2046"/>
                                </a:lnTo>
                                <a:lnTo>
                                  <a:pt x="2339" y="2048"/>
                                </a:lnTo>
                                <a:lnTo>
                                  <a:pt x="2336" y="2051"/>
                                </a:lnTo>
                                <a:lnTo>
                                  <a:pt x="2332" y="2051"/>
                                </a:lnTo>
                                <a:lnTo>
                                  <a:pt x="2328" y="2051"/>
                                </a:lnTo>
                                <a:lnTo>
                                  <a:pt x="2323" y="2052"/>
                                </a:lnTo>
                                <a:lnTo>
                                  <a:pt x="2319" y="2051"/>
                                </a:lnTo>
                                <a:lnTo>
                                  <a:pt x="2315" y="2050"/>
                                </a:lnTo>
                                <a:lnTo>
                                  <a:pt x="2311" y="2050"/>
                                </a:lnTo>
                                <a:lnTo>
                                  <a:pt x="2307" y="2048"/>
                                </a:lnTo>
                                <a:lnTo>
                                  <a:pt x="2302" y="2047"/>
                                </a:lnTo>
                                <a:lnTo>
                                  <a:pt x="2298" y="2046"/>
                                </a:lnTo>
                                <a:lnTo>
                                  <a:pt x="2292" y="2042"/>
                                </a:lnTo>
                                <a:lnTo>
                                  <a:pt x="2285" y="2039"/>
                                </a:lnTo>
                                <a:lnTo>
                                  <a:pt x="2279" y="2036"/>
                                </a:lnTo>
                                <a:lnTo>
                                  <a:pt x="2274" y="2033"/>
                                </a:lnTo>
                                <a:lnTo>
                                  <a:pt x="2268" y="2030"/>
                                </a:lnTo>
                                <a:lnTo>
                                  <a:pt x="2263" y="2027"/>
                                </a:lnTo>
                                <a:lnTo>
                                  <a:pt x="2252" y="2022"/>
                                </a:lnTo>
                                <a:lnTo>
                                  <a:pt x="2241" y="2016"/>
                                </a:lnTo>
                                <a:lnTo>
                                  <a:pt x="2230" y="2010"/>
                                </a:lnTo>
                                <a:lnTo>
                                  <a:pt x="2220" y="2005"/>
                                </a:lnTo>
                                <a:lnTo>
                                  <a:pt x="2211" y="2000"/>
                                </a:lnTo>
                                <a:lnTo>
                                  <a:pt x="2201" y="1995"/>
                                </a:lnTo>
                                <a:lnTo>
                                  <a:pt x="2191" y="1991"/>
                                </a:lnTo>
                                <a:lnTo>
                                  <a:pt x="2181" y="1986"/>
                                </a:lnTo>
                                <a:lnTo>
                                  <a:pt x="2171" y="1981"/>
                                </a:lnTo>
                                <a:lnTo>
                                  <a:pt x="2162" y="1977"/>
                                </a:lnTo>
                                <a:lnTo>
                                  <a:pt x="2151" y="1972"/>
                                </a:lnTo>
                                <a:lnTo>
                                  <a:pt x="2141" y="1968"/>
                                </a:lnTo>
                                <a:lnTo>
                                  <a:pt x="2130" y="1963"/>
                                </a:lnTo>
                                <a:lnTo>
                                  <a:pt x="2076" y="1941"/>
                                </a:lnTo>
                                <a:lnTo>
                                  <a:pt x="2064" y="1936"/>
                                </a:lnTo>
                                <a:lnTo>
                                  <a:pt x="2051" y="1932"/>
                                </a:lnTo>
                                <a:lnTo>
                                  <a:pt x="2039" y="1927"/>
                                </a:lnTo>
                                <a:lnTo>
                                  <a:pt x="2028" y="1924"/>
                                </a:lnTo>
                                <a:lnTo>
                                  <a:pt x="2017" y="1920"/>
                                </a:lnTo>
                                <a:lnTo>
                                  <a:pt x="2006" y="1916"/>
                                </a:lnTo>
                                <a:lnTo>
                                  <a:pt x="1994" y="1912"/>
                                </a:lnTo>
                                <a:lnTo>
                                  <a:pt x="1981" y="1908"/>
                                </a:lnTo>
                                <a:lnTo>
                                  <a:pt x="1968" y="1904"/>
                                </a:lnTo>
                                <a:lnTo>
                                  <a:pt x="1955" y="1900"/>
                                </a:lnTo>
                                <a:lnTo>
                                  <a:pt x="1942" y="1896"/>
                                </a:lnTo>
                                <a:lnTo>
                                  <a:pt x="1928" y="1892"/>
                                </a:lnTo>
                                <a:lnTo>
                                  <a:pt x="1914" y="1888"/>
                                </a:lnTo>
                                <a:lnTo>
                                  <a:pt x="1900" y="1884"/>
                                </a:lnTo>
                                <a:lnTo>
                                  <a:pt x="1886" y="1881"/>
                                </a:lnTo>
                                <a:lnTo>
                                  <a:pt x="1876" y="1878"/>
                                </a:lnTo>
                                <a:lnTo>
                                  <a:pt x="1866" y="1875"/>
                                </a:lnTo>
                                <a:lnTo>
                                  <a:pt x="1856" y="1872"/>
                                </a:lnTo>
                                <a:lnTo>
                                  <a:pt x="1846" y="1870"/>
                                </a:lnTo>
                                <a:lnTo>
                                  <a:pt x="1830" y="1866"/>
                                </a:lnTo>
                                <a:lnTo>
                                  <a:pt x="1815" y="1863"/>
                                </a:lnTo>
                                <a:lnTo>
                                  <a:pt x="1800" y="1860"/>
                                </a:lnTo>
                                <a:lnTo>
                                  <a:pt x="1784" y="1857"/>
                                </a:lnTo>
                                <a:lnTo>
                                  <a:pt x="1772" y="1854"/>
                                </a:lnTo>
                                <a:lnTo>
                                  <a:pt x="1711" y="1843"/>
                                </a:lnTo>
                                <a:lnTo>
                                  <a:pt x="1661" y="1835"/>
                                </a:lnTo>
                                <a:lnTo>
                                  <a:pt x="1648" y="1834"/>
                                </a:lnTo>
                                <a:lnTo>
                                  <a:pt x="1634" y="1832"/>
                                </a:lnTo>
                                <a:lnTo>
                                  <a:pt x="1619" y="1830"/>
                                </a:lnTo>
                                <a:lnTo>
                                  <a:pt x="1603" y="1828"/>
                                </a:lnTo>
                                <a:lnTo>
                                  <a:pt x="1587" y="1826"/>
                                </a:lnTo>
                                <a:lnTo>
                                  <a:pt x="1572" y="1825"/>
                                </a:lnTo>
                                <a:lnTo>
                                  <a:pt x="1559" y="1823"/>
                                </a:lnTo>
                                <a:lnTo>
                                  <a:pt x="1546" y="1822"/>
                                </a:lnTo>
                                <a:lnTo>
                                  <a:pt x="1533" y="1820"/>
                                </a:lnTo>
                                <a:lnTo>
                                  <a:pt x="1521" y="1819"/>
                                </a:lnTo>
                                <a:lnTo>
                                  <a:pt x="1509" y="1818"/>
                                </a:lnTo>
                                <a:lnTo>
                                  <a:pt x="1497" y="1817"/>
                                </a:lnTo>
                                <a:lnTo>
                                  <a:pt x="1485" y="1816"/>
                                </a:lnTo>
                                <a:lnTo>
                                  <a:pt x="1473" y="1814"/>
                                </a:lnTo>
                                <a:lnTo>
                                  <a:pt x="1459" y="1813"/>
                                </a:lnTo>
                                <a:lnTo>
                                  <a:pt x="1445" y="1812"/>
                                </a:lnTo>
                                <a:lnTo>
                                  <a:pt x="1431" y="1810"/>
                                </a:lnTo>
                                <a:lnTo>
                                  <a:pt x="1418" y="1809"/>
                                </a:lnTo>
                                <a:lnTo>
                                  <a:pt x="1402" y="1808"/>
                                </a:lnTo>
                                <a:lnTo>
                                  <a:pt x="1387" y="1806"/>
                                </a:lnTo>
                                <a:lnTo>
                                  <a:pt x="1372" y="1804"/>
                                </a:lnTo>
                                <a:lnTo>
                                  <a:pt x="1356" y="1803"/>
                                </a:lnTo>
                                <a:lnTo>
                                  <a:pt x="1344" y="1801"/>
                                </a:lnTo>
                                <a:lnTo>
                                  <a:pt x="1331" y="1800"/>
                                </a:lnTo>
                                <a:lnTo>
                                  <a:pt x="1319" y="1799"/>
                                </a:lnTo>
                                <a:lnTo>
                                  <a:pt x="1306" y="1797"/>
                                </a:lnTo>
                                <a:lnTo>
                                  <a:pt x="1296" y="1796"/>
                                </a:lnTo>
                                <a:lnTo>
                                  <a:pt x="1285" y="1795"/>
                                </a:lnTo>
                                <a:lnTo>
                                  <a:pt x="1275" y="1794"/>
                                </a:lnTo>
                                <a:lnTo>
                                  <a:pt x="1264" y="1792"/>
                                </a:lnTo>
                                <a:lnTo>
                                  <a:pt x="1205" y="1784"/>
                                </a:lnTo>
                                <a:lnTo>
                                  <a:pt x="1156" y="1777"/>
                                </a:lnTo>
                                <a:lnTo>
                                  <a:pt x="1143" y="1775"/>
                                </a:lnTo>
                                <a:lnTo>
                                  <a:pt x="1130" y="1773"/>
                                </a:lnTo>
                                <a:lnTo>
                                  <a:pt x="1119" y="1771"/>
                                </a:lnTo>
                                <a:lnTo>
                                  <a:pt x="1108" y="1769"/>
                                </a:lnTo>
                                <a:lnTo>
                                  <a:pt x="1097" y="1767"/>
                                </a:lnTo>
                                <a:lnTo>
                                  <a:pt x="1084" y="1764"/>
                                </a:lnTo>
                                <a:lnTo>
                                  <a:pt x="1072" y="1762"/>
                                </a:lnTo>
                                <a:lnTo>
                                  <a:pt x="1060" y="1759"/>
                                </a:lnTo>
                                <a:lnTo>
                                  <a:pt x="1048" y="1756"/>
                                </a:lnTo>
                                <a:lnTo>
                                  <a:pt x="1036" y="1753"/>
                                </a:lnTo>
                                <a:lnTo>
                                  <a:pt x="1024" y="1751"/>
                                </a:lnTo>
                                <a:lnTo>
                                  <a:pt x="963" y="1733"/>
                                </a:lnTo>
                                <a:lnTo>
                                  <a:pt x="956" y="1730"/>
                                </a:lnTo>
                                <a:lnTo>
                                  <a:pt x="948" y="1728"/>
                                </a:lnTo>
                                <a:lnTo>
                                  <a:pt x="941" y="1725"/>
                                </a:lnTo>
                                <a:lnTo>
                                  <a:pt x="934" y="1722"/>
                                </a:lnTo>
                                <a:lnTo>
                                  <a:pt x="927" y="1719"/>
                                </a:lnTo>
                                <a:lnTo>
                                  <a:pt x="921" y="1717"/>
                                </a:lnTo>
                                <a:lnTo>
                                  <a:pt x="916" y="1714"/>
                                </a:lnTo>
                                <a:lnTo>
                                  <a:pt x="910" y="1711"/>
                                </a:lnTo>
                                <a:lnTo>
                                  <a:pt x="904" y="1708"/>
                                </a:lnTo>
                                <a:lnTo>
                                  <a:pt x="898" y="1704"/>
                                </a:lnTo>
                                <a:lnTo>
                                  <a:pt x="892" y="1700"/>
                                </a:lnTo>
                                <a:lnTo>
                                  <a:pt x="887" y="1697"/>
                                </a:lnTo>
                                <a:lnTo>
                                  <a:pt x="883" y="1693"/>
                                </a:lnTo>
                                <a:lnTo>
                                  <a:pt x="878" y="1689"/>
                                </a:lnTo>
                                <a:lnTo>
                                  <a:pt x="874" y="1685"/>
                                </a:lnTo>
                                <a:lnTo>
                                  <a:pt x="870" y="1682"/>
                                </a:lnTo>
                                <a:lnTo>
                                  <a:pt x="866" y="1678"/>
                                </a:lnTo>
                                <a:lnTo>
                                  <a:pt x="863" y="1673"/>
                                </a:lnTo>
                                <a:lnTo>
                                  <a:pt x="860" y="1668"/>
                                </a:lnTo>
                                <a:lnTo>
                                  <a:pt x="857" y="1664"/>
                                </a:lnTo>
                                <a:lnTo>
                                  <a:pt x="857" y="1656"/>
                                </a:lnTo>
                                <a:lnTo>
                                  <a:pt x="856" y="1649"/>
                                </a:lnTo>
                                <a:lnTo>
                                  <a:pt x="855" y="1641"/>
                                </a:lnTo>
                                <a:lnTo>
                                  <a:pt x="857" y="1632"/>
                                </a:lnTo>
                                <a:lnTo>
                                  <a:pt x="859" y="1623"/>
                                </a:lnTo>
                                <a:lnTo>
                                  <a:pt x="860" y="1613"/>
                                </a:lnTo>
                                <a:lnTo>
                                  <a:pt x="862" y="1606"/>
                                </a:lnTo>
                                <a:lnTo>
                                  <a:pt x="864" y="1598"/>
                                </a:lnTo>
                                <a:lnTo>
                                  <a:pt x="866" y="1591"/>
                                </a:lnTo>
                                <a:lnTo>
                                  <a:pt x="872" y="1579"/>
                                </a:lnTo>
                                <a:lnTo>
                                  <a:pt x="878" y="1568"/>
                                </a:lnTo>
                                <a:lnTo>
                                  <a:pt x="884" y="1556"/>
                                </a:lnTo>
                                <a:lnTo>
                                  <a:pt x="890" y="1547"/>
                                </a:lnTo>
                                <a:lnTo>
                                  <a:pt x="896" y="1538"/>
                                </a:lnTo>
                                <a:lnTo>
                                  <a:pt x="901" y="1528"/>
                                </a:lnTo>
                                <a:lnTo>
                                  <a:pt x="909" y="1517"/>
                                </a:lnTo>
                                <a:lnTo>
                                  <a:pt x="916" y="1506"/>
                                </a:lnTo>
                                <a:lnTo>
                                  <a:pt x="924" y="1496"/>
                                </a:lnTo>
                                <a:lnTo>
                                  <a:pt x="932" y="1486"/>
                                </a:lnTo>
                                <a:lnTo>
                                  <a:pt x="940" y="1476"/>
                                </a:lnTo>
                                <a:lnTo>
                                  <a:pt x="948" y="1466"/>
                                </a:lnTo>
                                <a:lnTo>
                                  <a:pt x="956" y="1456"/>
                                </a:lnTo>
                                <a:lnTo>
                                  <a:pt x="965" y="1446"/>
                                </a:lnTo>
                                <a:lnTo>
                                  <a:pt x="973" y="1436"/>
                                </a:lnTo>
                                <a:lnTo>
                                  <a:pt x="982" y="1426"/>
                                </a:lnTo>
                                <a:lnTo>
                                  <a:pt x="990" y="1415"/>
                                </a:lnTo>
                                <a:lnTo>
                                  <a:pt x="999" y="1405"/>
                                </a:lnTo>
                                <a:lnTo>
                                  <a:pt x="1008" y="1394"/>
                                </a:lnTo>
                                <a:lnTo>
                                  <a:pt x="1017" y="1383"/>
                                </a:lnTo>
                                <a:lnTo>
                                  <a:pt x="1026" y="1374"/>
                                </a:lnTo>
                                <a:lnTo>
                                  <a:pt x="1034" y="1364"/>
                                </a:lnTo>
                                <a:lnTo>
                                  <a:pt x="1043" y="1354"/>
                                </a:lnTo>
                                <a:lnTo>
                                  <a:pt x="1051" y="1344"/>
                                </a:lnTo>
                                <a:lnTo>
                                  <a:pt x="1063" y="1332"/>
                                </a:lnTo>
                                <a:lnTo>
                                  <a:pt x="1074" y="1320"/>
                                </a:lnTo>
                                <a:lnTo>
                                  <a:pt x="1085" y="1308"/>
                                </a:lnTo>
                                <a:lnTo>
                                  <a:pt x="1096" y="1296"/>
                                </a:lnTo>
                                <a:lnTo>
                                  <a:pt x="1110" y="1282"/>
                                </a:lnTo>
                                <a:lnTo>
                                  <a:pt x="1124" y="1268"/>
                                </a:lnTo>
                                <a:lnTo>
                                  <a:pt x="1138" y="1255"/>
                                </a:lnTo>
                                <a:lnTo>
                                  <a:pt x="1152" y="1241"/>
                                </a:lnTo>
                                <a:lnTo>
                                  <a:pt x="1162" y="1231"/>
                                </a:lnTo>
                                <a:lnTo>
                                  <a:pt x="1173" y="1221"/>
                                </a:lnTo>
                                <a:lnTo>
                                  <a:pt x="1183" y="1211"/>
                                </a:lnTo>
                                <a:lnTo>
                                  <a:pt x="1193" y="1201"/>
                                </a:lnTo>
                                <a:lnTo>
                                  <a:pt x="1208" y="1188"/>
                                </a:lnTo>
                                <a:lnTo>
                                  <a:pt x="1222" y="1175"/>
                                </a:lnTo>
                                <a:lnTo>
                                  <a:pt x="1237" y="1162"/>
                                </a:lnTo>
                                <a:lnTo>
                                  <a:pt x="1252" y="1148"/>
                                </a:lnTo>
                                <a:lnTo>
                                  <a:pt x="1264" y="1138"/>
                                </a:lnTo>
                                <a:lnTo>
                                  <a:pt x="1276" y="1127"/>
                                </a:lnTo>
                                <a:lnTo>
                                  <a:pt x="1288" y="1116"/>
                                </a:lnTo>
                                <a:lnTo>
                                  <a:pt x="1301" y="1105"/>
                                </a:lnTo>
                                <a:lnTo>
                                  <a:pt x="1313" y="1095"/>
                                </a:lnTo>
                                <a:lnTo>
                                  <a:pt x="1325" y="1084"/>
                                </a:lnTo>
                                <a:lnTo>
                                  <a:pt x="1338" y="1074"/>
                                </a:lnTo>
                                <a:lnTo>
                                  <a:pt x="1350" y="1063"/>
                                </a:lnTo>
                                <a:lnTo>
                                  <a:pt x="1366" y="1050"/>
                                </a:lnTo>
                                <a:lnTo>
                                  <a:pt x="1382" y="1037"/>
                                </a:lnTo>
                                <a:lnTo>
                                  <a:pt x="1398" y="1024"/>
                                </a:lnTo>
                                <a:lnTo>
                                  <a:pt x="1414" y="1011"/>
                                </a:lnTo>
                                <a:lnTo>
                                  <a:pt x="1468" y="966"/>
                                </a:lnTo>
                                <a:lnTo>
                                  <a:pt x="1502" y="939"/>
                                </a:lnTo>
                                <a:lnTo>
                                  <a:pt x="1518" y="926"/>
                                </a:lnTo>
                                <a:lnTo>
                                  <a:pt x="1567" y="889"/>
                                </a:lnTo>
                                <a:lnTo>
                                  <a:pt x="1615" y="852"/>
                                </a:lnTo>
                                <a:lnTo>
                                  <a:pt x="1631" y="840"/>
                                </a:lnTo>
                                <a:lnTo>
                                  <a:pt x="1681" y="803"/>
                                </a:lnTo>
                                <a:lnTo>
                                  <a:pt x="1732" y="764"/>
                                </a:lnTo>
                                <a:lnTo>
                                  <a:pt x="1763" y="741"/>
                                </a:lnTo>
                                <a:lnTo>
                                  <a:pt x="1777" y="730"/>
                                </a:lnTo>
                                <a:lnTo>
                                  <a:pt x="1791" y="719"/>
                                </a:lnTo>
                                <a:lnTo>
                                  <a:pt x="1805" y="708"/>
                                </a:lnTo>
                                <a:lnTo>
                                  <a:pt x="1816" y="699"/>
                                </a:lnTo>
                                <a:lnTo>
                                  <a:pt x="1828" y="689"/>
                                </a:lnTo>
                                <a:lnTo>
                                  <a:pt x="1840" y="680"/>
                                </a:lnTo>
                                <a:lnTo>
                                  <a:pt x="1852" y="670"/>
                                </a:lnTo>
                                <a:lnTo>
                                  <a:pt x="1865" y="660"/>
                                </a:lnTo>
                                <a:lnTo>
                                  <a:pt x="1877" y="649"/>
                                </a:lnTo>
                                <a:lnTo>
                                  <a:pt x="1890" y="639"/>
                                </a:lnTo>
                                <a:lnTo>
                                  <a:pt x="1902" y="628"/>
                                </a:lnTo>
                                <a:lnTo>
                                  <a:pt x="1915" y="618"/>
                                </a:lnTo>
                                <a:lnTo>
                                  <a:pt x="1961" y="579"/>
                                </a:lnTo>
                                <a:lnTo>
                                  <a:pt x="1971" y="571"/>
                                </a:lnTo>
                                <a:lnTo>
                                  <a:pt x="1981" y="562"/>
                                </a:lnTo>
                                <a:lnTo>
                                  <a:pt x="1991" y="554"/>
                                </a:lnTo>
                                <a:lnTo>
                                  <a:pt x="2000" y="547"/>
                                </a:lnTo>
                                <a:lnTo>
                                  <a:pt x="2008" y="540"/>
                                </a:lnTo>
                                <a:lnTo>
                                  <a:pt x="2016" y="533"/>
                                </a:lnTo>
                                <a:lnTo>
                                  <a:pt x="2025" y="526"/>
                                </a:lnTo>
                                <a:lnTo>
                                  <a:pt x="2033" y="519"/>
                                </a:lnTo>
                                <a:lnTo>
                                  <a:pt x="2042" y="512"/>
                                </a:lnTo>
                                <a:lnTo>
                                  <a:pt x="2050" y="505"/>
                                </a:lnTo>
                                <a:lnTo>
                                  <a:pt x="2058" y="498"/>
                                </a:lnTo>
                                <a:lnTo>
                                  <a:pt x="2066" y="491"/>
                                </a:lnTo>
                                <a:lnTo>
                                  <a:pt x="2074" y="485"/>
                                </a:lnTo>
                                <a:lnTo>
                                  <a:pt x="2082" y="478"/>
                                </a:lnTo>
                                <a:lnTo>
                                  <a:pt x="2089" y="472"/>
                                </a:lnTo>
                                <a:lnTo>
                                  <a:pt x="2098" y="465"/>
                                </a:lnTo>
                                <a:lnTo>
                                  <a:pt x="2107" y="457"/>
                                </a:lnTo>
                                <a:lnTo>
                                  <a:pt x="2115" y="450"/>
                                </a:lnTo>
                                <a:lnTo>
                                  <a:pt x="2122" y="445"/>
                                </a:lnTo>
                                <a:lnTo>
                                  <a:pt x="2129" y="439"/>
                                </a:lnTo>
                                <a:lnTo>
                                  <a:pt x="2136" y="434"/>
                                </a:lnTo>
                                <a:lnTo>
                                  <a:pt x="2142" y="429"/>
                                </a:lnTo>
                                <a:lnTo>
                                  <a:pt x="2148" y="424"/>
                                </a:lnTo>
                                <a:lnTo>
                                  <a:pt x="2154" y="419"/>
                                </a:lnTo>
                                <a:lnTo>
                                  <a:pt x="2161" y="414"/>
                                </a:lnTo>
                                <a:lnTo>
                                  <a:pt x="2167" y="409"/>
                                </a:lnTo>
                                <a:lnTo>
                                  <a:pt x="2174" y="404"/>
                                </a:lnTo>
                                <a:lnTo>
                                  <a:pt x="2179" y="400"/>
                                </a:lnTo>
                                <a:lnTo>
                                  <a:pt x="2185" y="396"/>
                                </a:lnTo>
                                <a:lnTo>
                                  <a:pt x="2191" y="391"/>
                                </a:lnTo>
                                <a:lnTo>
                                  <a:pt x="2191" y="393"/>
                                </a:lnTo>
                                <a:lnTo>
                                  <a:pt x="2191" y="394"/>
                                </a:lnTo>
                                <a:lnTo>
                                  <a:pt x="2190" y="395"/>
                                </a:lnTo>
                                <a:lnTo>
                                  <a:pt x="2183" y="405"/>
                                </a:lnTo>
                                <a:lnTo>
                                  <a:pt x="2175" y="414"/>
                                </a:lnTo>
                                <a:lnTo>
                                  <a:pt x="2168" y="423"/>
                                </a:lnTo>
                                <a:lnTo>
                                  <a:pt x="2161" y="431"/>
                                </a:lnTo>
                                <a:lnTo>
                                  <a:pt x="2155" y="439"/>
                                </a:lnTo>
                                <a:lnTo>
                                  <a:pt x="2148" y="446"/>
                                </a:lnTo>
                                <a:lnTo>
                                  <a:pt x="2140" y="455"/>
                                </a:lnTo>
                                <a:lnTo>
                                  <a:pt x="2132" y="463"/>
                                </a:lnTo>
                                <a:lnTo>
                                  <a:pt x="2124" y="472"/>
                                </a:lnTo>
                                <a:lnTo>
                                  <a:pt x="2079" y="515"/>
                                </a:lnTo>
                                <a:lnTo>
                                  <a:pt x="2072" y="522"/>
                                </a:lnTo>
                                <a:lnTo>
                                  <a:pt x="2065" y="529"/>
                                </a:lnTo>
                                <a:lnTo>
                                  <a:pt x="2017" y="567"/>
                                </a:lnTo>
                                <a:lnTo>
                                  <a:pt x="1993" y="586"/>
                                </a:lnTo>
                                <a:lnTo>
                                  <a:pt x="1982" y="594"/>
                                </a:lnTo>
                                <a:lnTo>
                                  <a:pt x="1971" y="602"/>
                                </a:lnTo>
                                <a:lnTo>
                                  <a:pt x="1960" y="610"/>
                                </a:lnTo>
                                <a:lnTo>
                                  <a:pt x="1949" y="619"/>
                                </a:lnTo>
                                <a:lnTo>
                                  <a:pt x="1937" y="627"/>
                                </a:lnTo>
                                <a:lnTo>
                                  <a:pt x="1925" y="635"/>
                                </a:lnTo>
                                <a:lnTo>
                                  <a:pt x="1914" y="643"/>
                                </a:lnTo>
                                <a:lnTo>
                                  <a:pt x="1898" y="653"/>
                                </a:lnTo>
                                <a:lnTo>
                                  <a:pt x="1882" y="662"/>
                                </a:lnTo>
                                <a:lnTo>
                                  <a:pt x="1866" y="672"/>
                                </a:lnTo>
                                <a:lnTo>
                                  <a:pt x="1850" y="682"/>
                                </a:lnTo>
                                <a:lnTo>
                                  <a:pt x="1838" y="688"/>
                                </a:lnTo>
                                <a:lnTo>
                                  <a:pt x="1826" y="695"/>
                                </a:lnTo>
                                <a:lnTo>
                                  <a:pt x="1815" y="702"/>
                                </a:lnTo>
                                <a:lnTo>
                                  <a:pt x="1803" y="709"/>
                                </a:lnTo>
                                <a:lnTo>
                                  <a:pt x="1787" y="717"/>
                                </a:lnTo>
                                <a:lnTo>
                                  <a:pt x="1772" y="726"/>
                                </a:lnTo>
                                <a:lnTo>
                                  <a:pt x="1756" y="734"/>
                                </a:lnTo>
                                <a:lnTo>
                                  <a:pt x="1740" y="742"/>
                                </a:lnTo>
                                <a:lnTo>
                                  <a:pt x="1726" y="750"/>
                                </a:lnTo>
                                <a:lnTo>
                                  <a:pt x="1712" y="757"/>
                                </a:lnTo>
                                <a:lnTo>
                                  <a:pt x="1698" y="764"/>
                                </a:lnTo>
                                <a:lnTo>
                                  <a:pt x="1639" y="792"/>
                                </a:lnTo>
                                <a:lnTo>
                                  <a:pt x="1571" y="823"/>
                                </a:lnTo>
                                <a:lnTo>
                                  <a:pt x="1512" y="847"/>
                                </a:lnTo>
                                <a:lnTo>
                                  <a:pt x="1491" y="856"/>
                                </a:lnTo>
                                <a:lnTo>
                                  <a:pt x="1470" y="864"/>
                                </a:lnTo>
                                <a:lnTo>
                                  <a:pt x="1453" y="871"/>
                                </a:lnTo>
                                <a:lnTo>
                                  <a:pt x="1436" y="878"/>
                                </a:lnTo>
                                <a:lnTo>
                                  <a:pt x="1418" y="884"/>
                                </a:lnTo>
                                <a:lnTo>
                                  <a:pt x="1401" y="891"/>
                                </a:lnTo>
                                <a:lnTo>
                                  <a:pt x="1385" y="897"/>
                                </a:lnTo>
                                <a:lnTo>
                                  <a:pt x="1369" y="903"/>
                                </a:lnTo>
                                <a:lnTo>
                                  <a:pt x="1353" y="909"/>
                                </a:lnTo>
                                <a:lnTo>
                                  <a:pt x="1338" y="915"/>
                                </a:lnTo>
                                <a:lnTo>
                                  <a:pt x="1320" y="921"/>
                                </a:lnTo>
                                <a:lnTo>
                                  <a:pt x="1302" y="927"/>
                                </a:lnTo>
                                <a:lnTo>
                                  <a:pt x="1284" y="933"/>
                                </a:lnTo>
                                <a:lnTo>
                                  <a:pt x="1267" y="939"/>
                                </a:lnTo>
                                <a:lnTo>
                                  <a:pt x="1247" y="945"/>
                                </a:lnTo>
                                <a:lnTo>
                                  <a:pt x="1190" y="962"/>
                                </a:lnTo>
                                <a:lnTo>
                                  <a:pt x="1127" y="980"/>
                                </a:lnTo>
                                <a:lnTo>
                                  <a:pt x="1114" y="984"/>
                                </a:lnTo>
                                <a:lnTo>
                                  <a:pt x="1101" y="987"/>
                                </a:lnTo>
                                <a:lnTo>
                                  <a:pt x="1033" y="1004"/>
                                </a:lnTo>
                                <a:lnTo>
                                  <a:pt x="962" y="1018"/>
                                </a:lnTo>
                                <a:lnTo>
                                  <a:pt x="892" y="1028"/>
                                </a:lnTo>
                                <a:lnTo>
                                  <a:pt x="880" y="1030"/>
                                </a:lnTo>
                                <a:lnTo>
                                  <a:pt x="868" y="1031"/>
                                </a:lnTo>
                                <a:lnTo>
                                  <a:pt x="856" y="1032"/>
                                </a:lnTo>
                                <a:lnTo>
                                  <a:pt x="843" y="1033"/>
                                </a:lnTo>
                                <a:lnTo>
                                  <a:pt x="833" y="1033"/>
                                </a:lnTo>
                                <a:lnTo>
                                  <a:pt x="823" y="1034"/>
                                </a:lnTo>
                                <a:lnTo>
                                  <a:pt x="813" y="1034"/>
                                </a:lnTo>
                                <a:lnTo>
                                  <a:pt x="805" y="1034"/>
                                </a:lnTo>
                                <a:lnTo>
                                  <a:pt x="798" y="1034"/>
                                </a:lnTo>
                                <a:lnTo>
                                  <a:pt x="790" y="1034"/>
                                </a:lnTo>
                                <a:lnTo>
                                  <a:pt x="783" y="1034"/>
                                </a:lnTo>
                                <a:lnTo>
                                  <a:pt x="776" y="1033"/>
                                </a:lnTo>
                                <a:lnTo>
                                  <a:pt x="768" y="1033"/>
                                </a:lnTo>
                                <a:lnTo>
                                  <a:pt x="762" y="1032"/>
                                </a:lnTo>
                                <a:lnTo>
                                  <a:pt x="756" y="1031"/>
                                </a:lnTo>
                                <a:lnTo>
                                  <a:pt x="750" y="1030"/>
                                </a:lnTo>
                                <a:lnTo>
                                  <a:pt x="747" y="1027"/>
                                </a:lnTo>
                                <a:lnTo>
                                  <a:pt x="744" y="1025"/>
                                </a:lnTo>
                                <a:lnTo>
                                  <a:pt x="742" y="1022"/>
                                </a:lnTo>
                                <a:lnTo>
                                  <a:pt x="742" y="1018"/>
                                </a:lnTo>
                                <a:lnTo>
                                  <a:pt x="743" y="1014"/>
                                </a:lnTo>
                                <a:lnTo>
                                  <a:pt x="744" y="1011"/>
                                </a:lnTo>
                                <a:lnTo>
                                  <a:pt x="780" y="978"/>
                                </a:lnTo>
                                <a:lnTo>
                                  <a:pt x="787" y="972"/>
                                </a:lnTo>
                                <a:lnTo>
                                  <a:pt x="797" y="965"/>
                                </a:lnTo>
                                <a:lnTo>
                                  <a:pt x="807" y="959"/>
                                </a:lnTo>
                                <a:lnTo>
                                  <a:pt x="817" y="952"/>
                                </a:lnTo>
                                <a:lnTo>
                                  <a:pt x="828" y="946"/>
                                </a:lnTo>
                                <a:lnTo>
                                  <a:pt x="838" y="941"/>
                                </a:lnTo>
                                <a:lnTo>
                                  <a:pt x="849" y="935"/>
                                </a:lnTo>
                                <a:lnTo>
                                  <a:pt x="859" y="929"/>
                                </a:lnTo>
                                <a:lnTo>
                                  <a:pt x="870" y="924"/>
                                </a:lnTo>
                                <a:lnTo>
                                  <a:pt x="881" y="918"/>
                                </a:lnTo>
                                <a:lnTo>
                                  <a:pt x="892" y="912"/>
                                </a:lnTo>
                                <a:lnTo>
                                  <a:pt x="904" y="906"/>
                                </a:lnTo>
                                <a:lnTo>
                                  <a:pt x="916" y="901"/>
                                </a:lnTo>
                                <a:lnTo>
                                  <a:pt x="928" y="895"/>
                                </a:lnTo>
                                <a:lnTo>
                                  <a:pt x="940" y="890"/>
                                </a:lnTo>
                                <a:lnTo>
                                  <a:pt x="951" y="885"/>
                                </a:lnTo>
                                <a:lnTo>
                                  <a:pt x="961" y="881"/>
                                </a:lnTo>
                                <a:lnTo>
                                  <a:pt x="972" y="876"/>
                                </a:lnTo>
                                <a:lnTo>
                                  <a:pt x="982" y="872"/>
                                </a:lnTo>
                                <a:lnTo>
                                  <a:pt x="994" y="867"/>
                                </a:lnTo>
                                <a:lnTo>
                                  <a:pt x="1006" y="863"/>
                                </a:lnTo>
                                <a:lnTo>
                                  <a:pt x="1018" y="858"/>
                                </a:lnTo>
                                <a:lnTo>
                                  <a:pt x="1030" y="853"/>
                                </a:lnTo>
                                <a:lnTo>
                                  <a:pt x="1046" y="848"/>
                                </a:lnTo>
                                <a:lnTo>
                                  <a:pt x="1062" y="843"/>
                                </a:lnTo>
                                <a:lnTo>
                                  <a:pt x="1078" y="838"/>
                                </a:lnTo>
                                <a:lnTo>
                                  <a:pt x="1094" y="833"/>
                                </a:lnTo>
                                <a:lnTo>
                                  <a:pt x="1106" y="829"/>
                                </a:lnTo>
                                <a:lnTo>
                                  <a:pt x="1119" y="825"/>
                                </a:lnTo>
                                <a:lnTo>
                                  <a:pt x="1131" y="821"/>
                                </a:lnTo>
                                <a:lnTo>
                                  <a:pt x="1143" y="817"/>
                                </a:lnTo>
                                <a:lnTo>
                                  <a:pt x="1158" y="813"/>
                                </a:lnTo>
                                <a:lnTo>
                                  <a:pt x="1174" y="808"/>
                                </a:lnTo>
                                <a:lnTo>
                                  <a:pt x="1189" y="804"/>
                                </a:lnTo>
                                <a:lnTo>
                                  <a:pt x="1205" y="800"/>
                                </a:lnTo>
                                <a:lnTo>
                                  <a:pt x="1218" y="796"/>
                                </a:lnTo>
                                <a:lnTo>
                                  <a:pt x="1231" y="792"/>
                                </a:lnTo>
                                <a:lnTo>
                                  <a:pt x="1244" y="789"/>
                                </a:lnTo>
                                <a:lnTo>
                                  <a:pt x="1257" y="785"/>
                                </a:lnTo>
                                <a:lnTo>
                                  <a:pt x="1329" y="768"/>
                                </a:lnTo>
                                <a:lnTo>
                                  <a:pt x="1345" y="764"/>
                                </a:lnTo>
                                <a:lnTo>
                                  <a:pt x="1361" y="761"/>
                                </a:lnTo>
                                <a:lnTo>
                                  <a:pt x="1377" y="757"/>
                                </a:lnTo>
                                <a:lnTo>
                                  <a:pt x="1388" y="755"/>
                                </a:lnTo>
                                <a:lnTo>
                                  <a:pt x="1399" y="752"/>
                                </a:lnTo>
                                <a:lnTo>
                                  <a:pt x="1410" y="750"/>
                                </a:lnTo>
                                <a:lnTo>
                                  <a:pt x="1421" y="747"/>
                                </a:lnTo>
                                <a:lnTo>
                                  <a:pt x="1441" y="744"/>
                                </a:lnTo>
                                <a:lnTo>
                                  <a:pt x="1460" y="740"/>
                                </a:lnTo>
                                <a:lnTo>
                                  <a:pt x="1530" y="728"/>
                                </a:lnTo>
                                <a:lnTo>
                                  <a:pt x="1576" y="720"/>
                                </a:lnTo>
                                <a:lnTo>
                                  <a:pt x="1591" y="718"/>
                                </a:lnTo>
                                <a:lnTo>
                                  <a:pt x="1605" y="716"/>
                                </a:lnTo>
                                <a:lnTo>
                                  <a:pt x="1620" y="713"/>
                                </a:lnTo>
                                <a:lnTo>
                                  <a:pt x="1637" y="711"/>
                                </a:lnTo>
                                <a:lnTo>
                                  <a:pt x="1653" y="709"/>
                                </a:lnTo>
                                <a:lnTo>
                                  <a:pt x="1669" y="707"/>
                                </a:lnTo>
                                <a:lnTo>
                                  <a:pt x="1686" y="705"/>
                                </a:lnTo>
                                <a:lnTo>
                                  <a:pt x="1704" y="703"/>
                                </a:lnTo>
                                <a:lnTo>
                                  <a:pt x="1723" y="701"/>
                                </a:lnTo>
                                <a:lnTo>
                                  <a:pt x="1742" y="699"/>
                                </a:lnTo>
                                <a:lnTo>
                                  <a:pt x="1760" y="697"/>
                                </a:lnTo>
                                <a:lnTo>
                                  <a:pt x="1776" y="696"/>
                                </a:lnTo>
                                <a:lnTo>
                                  <a:pt x="1840" y="691"/>
                                </a:lnTo>
                                <a:lnTo>
                                  <a:pt x="1902" y="689"/>
                                </a:lnTo>
                                <a:lnTo>
                                  <a:pt x="1933" y="688"/>
                                </a:lnTo>
                                <a:lnTo>
                                  <a:pt x="1949" y="688"/>
                                </a:lnTo>
                                <a:lnTo>
                                  <a:pt x="1966" y="689"/>
                                </a:lnTo>
                                <a:lnTo>
                                  <a:pt x="1982" y="690"/>
                                </a:lnTo>
                                <a:lnTo>
                                  <a:pt x="1999" y="691"/>
                                </a:lnTo>
                                <a:lnTo>
                                  <a:pt x="2071" y="696"/>
                                </a:lnTo>
                                <a:lnTo>
                                  <a:pt x="2084" y="698"/>
                                </a:lnTo>
                                <a:lnTo>
                                  <a:pt x="2096" y="699"/>
                                </a:lnTo>
                                <a:lnTo>
                                  <a:pt x="2108" y="700"/>
                                </a:lnTo>
                                <a:lnTo>
                                  <a:pt x="2120" y="702"/>
                                </a:lnTo>
                                <a:lnTo>
                                  <a:pt x="2135" y="705"/>
                                </a:lnTo>
                                <a:lnTo>
                                  <a:pt x="2151" y="707"/>
                                </a:lnTo>
                                <a:lnTo>
                                  <a:pt x="2166" y="710"/>
                                </a:lnTo>
                                <a:lnTo>
                                  <a:pt x="2231" y="726"/>
                                </a:lnTo>
                                <a:lnTo>
                                  <a:pt x="2291" y="742"/>
                                </a:lnTo>
                                <a:lnTo>
                                  <a:pt x="2317" y="750"/>
                                </a:lnTo>
                                <a:lnTo>
                                  <a:pt x="2328" y="754"/>
                                </a:lnTo>
                                <a:lnTo>
                                  <a:pt x="2340" y="757"/>
                                </a:lnTo>
                                <a:lnTo>
                                  <a:pt x="2352" y="761"/>
                                </a:lnTo>
                                <a:lnTo>
                                  <a:pt x="2364" y="766"/>
                                </a:lnTo>
                                <a:lnTo>
                                  <a:pt x="2376" y="770"/>
                                </a:lnTo>
                                <a:lnTo>
                                  <a:pt x="2388" y="775"/>
                                </a:lnTo>
                                <a:lnTo>
                                  <a:pt x="2400" y="780"/>
                                </a:lnTo>
                                <a:lnTo>
                                  <a:pt x="2412" y="785"/>
                                </a:lnTo>
                                <a:lnTo>
                                  <a:pt x="2424" y="791"/>
                                </a:lnTo>
                                <a:lnTo>
                                  <a:pt x="2437" y="796"/>
                                </a:lnTo>
                                <a:lnTo>
                                  <a:pt x="2449" y="802"/>
                                </a:lnTo>
                                <a:lnTo>
                                  <a:pt x="2509" y="833"/>
                                </a:lnTo>
                                <a:lnTo>
                                  <a:pt x="2520" y="838"/>
                                </a:lnTo>
                                <a:lnTo>
                                  <a:pt x="2530" y="846"/>
                                </a:lnTo>
                                <a:lnTo>
                                  <a:pt x="2541" y="853"/>
                                </a:lnTo>
                                <a:lnTo>
                                  <a:pt x="2552" y="860"/>
                                </a:lnTo>
                                <a:lnTo>
                                  <a:pt x="2591" y="894"/>
                                </a:lnTo>
                                <a:lnTo>
                                  <a:pt x="2599" y="902"/>
                                </a:lnTo>
                                <a:lnTo>
                                  <a:pt x="2608" y="910"/>
                                </a:lnTo>
                                <a:lnTo>
                                  <a:pt x="2614" y="916"/>
                                </a:lnTo>
                                <a:lnTo>
                                  <a:pt x="2620" y="922"/>
                                </a:lnTo>
                                <a:lnTo>
                                  <a:pt x="2626" y="929"/>
                                </a:lnTo>
                                <a:lnTo>
                                  <a:pt x="2632" y="936"/>
                                </a:lnTo>
                                <a:lnTo>
                                  <a:pt x="2637" y="944"/>
                                </a:lnTo>
                                <a:lnTo>
                                  <a:pt x="2643" y="952"/>
                                </a:lnTo>
                                <a:lnTo>
                                  <a:pt x="2666" y="998"/>
                                </a:lnTo>
                                <a:lnTo>
                                  <a:pt x="2669" y="1007"/>
                                </a:lnTo>
                                <a:lnTo>
                                  <a:pt x="2672" y="1015"/>
                                </a:lnTo>
                                <a:lnTo>
                                  <a:pt x="2674" y="1023"/>
                                </a:lnTo>
                                <a:lnTo>
                                  <a:pt x="2677" y="1031"/>
                                </a:lnTo>
                                <a:lnTo>
                                  <a:pt x="2678" y="1043"/>
                                </a:lnTo>
                                <a:lnTo>
                                  <a:pt x="2680" y="1055"/>
                                </a:lnTo>
                                <a:lnTo>
                                  <a:pt x="2681" y="1067"/>
                                </a:lnTo>
                                <a:lnTo>
                                  <a:pt x="2682" y="1076"/>
                                </a:lnTo>
                                <a:lnTo>
                                  <a:pt x="2683" y="1085"/>
                                </a:lnTo>
                                <a:lnTo>
                                  <a:pt x="2683" y="1094"/>
                                </a:lnTo>
                                <a:lnTo>
                                  <a:pt x="2683" y="1105"/>
                                </a:lnTo>
                                <a:lnTo>
                                  <a:pt x="2682" y="1116"/>
                                </a:lnTo>
                                <a:lnTo>
                                  <a:pt x="2681" y="1127"/>
                                </a:lnTo>
                                <a:lnTo>
                                  <a:pt x="2679" y="1139"/>
                                </a:lnTo>
                                <a:lnTo>
                                  <a:pt x="2677" y="1152"/>
                                </a:lnTo>
                                <a:lnTo>
                                  <a:pt x="2675" y="1164"/>
                                </a:lnTo>
                                <a:lnTo>
                                  <a:pt x="2673" y="1173"/>
                                </a:lnTo>
                                <a:lnTo>
                                  <a:pt x="2671" y="1183"/>
                                </a:lnTo>
                                <a:lnTo>
                                  <a:pt x="2669" y="1192"/>
                                </a:lnTo>
                                <a:lnTo>
                                  <a:pt x="2648" y="1251"/>
                                </a:lnTo>
                                <a:lnTo>
                                  <a:pt x="2644" y="1261"/>
                                </a:lnTo>
                                <a:lnTo>
                                  <a:pt x="2638" y="1272"/>
                                </a:lnTo>
                                <a:lnTo>
                                  <a:pt x="2632" y="1284"/>
                                </a:lnTo>
                                <a:lnTo>
                                  <a:pt x="2626" y="1296"/>
                                </a:lnTo>
                                <a:lnTo>
                                  <a:pt x="2619" y="1305"/>
                                </a:lnTo>
                                <a:lnTo>
                                  <a:pt x="2613" y="1315"/>
                                </a:lnTo>
                                <a:lnTo>
                                  <a:pt x="2607" y="1325"/>
                                </a:lnTo>
                                <a:lnTo>
                                  <a:pt x="2601" y="1334"/>
                                </a:lnTo>
                                <a:lnTo>
                                  <a:pt x="2594" y="1344"/>
                                </a:lnTo>
                                <a:lnTo>
                                  <a:pt x="2556" y="1392"/>
                                </a:lnTo>
                                <a:lnTo>
                                  <a:pt x="2547" y="1402"/>
                                </a:lnTo>
                                <a:lnTo>
                                  <a:pt x="2539" y="1410"/>
                                </a:lnTo>
                                <a:lnTo>
                                  <a:pt x="2531" y="1418"/>
                                </a:lnTo>
                                <a:lnTo>
                                  <a:pt x="2523" y="1426"/>
                                </a:lnTo>
                                <a:lnTo>
                                  <a:pt x="2515" y="1434"/>
                                </a:lnTo>
                                <a:lnTo>
                                  <a:pt x="2505" y="1442"/>
                                </a:lnTo>
                                <a:lnTo>
                                  <a:pt x="2494" y="1451"/>
                                </a:lnTo>
                                <a:lnTo>
                                  <a:pt x="2484" y="1459"/>
                                </a:lnTo>
                                <a:lnTo>
                                  <a:pt x="2474" y="1467"/>
                                </a:lnTo>
                                <a:lnTo>
                                  <a:pt x="2461" y="1476"/>
                                </a:lnTo>
                                <a:lnTo>
                                  <a:pt x="2449" y="1485"/>
                                </a:lnTo>
                                <a:lnTo>
                                  <a:pt x="2436" y="1493"/>
                                </a:lnTo>
                                <a:lnTo>
                                  <a:pt x="2424" y="1502"/>
                                </a:lnTo>
                                <a:lnTo>
                                  <a:pt x="2415" y="1508"/>
                                </a:lnTo>
                                <a:lnTo>
                                  <a:pt x="2406" y="1514"/>
                                </a:lnTo>
                                <a:lnTo>
                                  <a:pt x="2397" y="1521"/>
                                </a:lnTo>
                                <a:lnTo>
                                  <a:pt x="2388" y="1527"/>
                                </a:lnTo>
                                <a:lnTo>
                                  <a:pt x="2374" y="1535"/>
                                </a:lnTo>
                                <a:lnTo>
                                  <a:pt x="2360" y="1542"/>
                                </a:lnTo>
                                <a:lnTo>
                                  <a:pt x="2347" y="1550"/>
                                </a:lnTo>
                                <a:lnTo>
                                  <a:pt x="2333" y="1558"/>
                                </a:lnTo>
                                <a:lnTo>
                                  <a:pt x="2321" y="1564"/>
                                </a:lnTo>
                                <a:lnTo>
                                  <a:pt x="2309" y="1570"/>
                                </a:lnTo>
                                <a:lnTo>
                                  <a:pt x="2297" y="1577"/>
                                </a:lnTo>
                                <a:lnTo>
                                  <a:pt x="2285" y="1583"/>
                                </a:lnTo>
                                <a:lnTo>
                                  <a:pt x="2273" y="1588"/>
                                </a:lnTo>
                                <a:lnTo>
                                  <a:pt x="2261" y="1594"/>
                                </a:lnTo>
                                <a:lnTo>
                                  <a:pt x="2249" y="1600"/>
                                </a:lnTo>
                                <a:lnTo>
                                  <a:pt x="2236" y="1605"/>
                                </a:lnTo>
                                <a:lnTo>
                                  <a:pt x="2220" y="1612"/>
                                </a:lnTo>
                                <a:lnTo>
                                  <a:pt x="2204" y="1618"/>
                                </a:lnTo>
                                <a:lnTo>
                                  <a:pt x="2188" y="1625"/>
                                </a:lnTo>
                                <a:lnTo>
                                  <a:pt x="2173" y="1631"/>
                                </a:lnTo>
                                <a:lnTo>
                                  <a:pt x="2152" y="1638"/>
                                </a:lnTo>
                                <a:lnTo>
                                  <a:pt x="2132" y="1645"/>
                                </a:lnTo>
                                <a:lnTo>
                                  <a:pt x="2112" y="1652"/>
                                </a:lnTo>
                                <a:lnTo>
                                  <a:pt x="2092" y="1659"/>
                                </a:lnTo>
                                <a:lnTo>
                                  <a:pt x="2075" y="1664"/>
                                </a:lnTo>
                                <a:lnTo>
                                  <a:pt x="2058" y="1669"/>
                                </a:lnTo>
                                <a:lnTo>
                                  <a:pt x="2041" y="1674"/>
                                </a:lnTo>
                                <a:lnTo>
                                  <a:pt x="2025" y="1680"/>
                                </a:lnTo>
                                <a:lnTo>
                                  <a:pt x="2008" y="1684"/>
                                </a:lnTo>
                                <a:lnTo>
                                  <a:pt x="1992" y="1689"/>
                                </a:lnTo>
                                <a:lnTo>
                                  <a:pt x="1976" y="1693"/>
                                </a:lnTo>
                                <a:lnTo>
                                  <a:pt x="1960" y="1698"/>
                                </a:lnTo>
                                <a:lnTo>
                                  <a:pt x="1940" y="1702"/>
                                </a:lnTo>
                                <a:lnTo>
                                  <a:pt x="1921" y="1706"/>
                                </a:lnTo>
                                <a:lnTo>
                                  <a:pt x="1901" y="1710"/>
                                </a:lnTo>
                                <a:lnTo>
                                  <a:pt x="1882" y="1715"/>
                                </a:lnTo>
                                <a:lnTo>
                                  <a:pt x="1860" y="1718"/>
                                </a:lnTo>
                                <a:lnTo>
                                  <a:pt x="1839" y="1722"/>
                                </a:lnTo>
                                <a:lnTo>
                                  <a:pt x="1817" y="1726"/>
                                </a:lnTo>
                                <a:lnTo>
                                  <a:pt x="1742" y="1738"/>
                                </a:lnTo>
                                <a:lnTo>
                                  <a:pt x="1709" y="1743"/>
                                </a:lnTo>
                                <a:lnTo>
                                  <a:pt x="1694" y="1745"/>
                                </a:lnTo>
                                <a:lnTo>
                                  <a:pt x="1679" y="1747"/>
                                </a:lnTo>
                                <a:lnTo>
                                  <a:pt x="1663" y="1749"/>
                                </a:lnTo>
                                <a:lnTo>
                                  <a:pt x="1646" y="1751"/>
                                </a:lnTo>
                                <a:lnTo>
                                  <a:pt x="1628" y="1753"/>
                                </a:lnTo>
                                <a:lnTo>
                                  <a:pt x="1610" y="1755"/>
                                </a:lnTo>
                                <a:lnTo>
                                  <a:pt x="1593" y="1757"/>
                                </a:lnTo>
                                <a:lnTo>
                                  <a:pt x="1574" y="1759"/>
                                </a:lnTo>
                                <a:lnTo>
                                  <a:pt x="1554" y="1761"/>
                                </a:lnTo>
                                <a:lnTo>
                                  <a:pt x="1535" y="1763"/>
                                </a:lnTo>
                                <a:lnTo>
                                  <a:pt x="1516" y="1765"/>
                                </a:lnTo>
                                <a:lnTo>
                                  <a:pt x="1500" y="1766"/>
                                </a:lnTo>
                                <a:lnTo>
                                  <a:pt x="1484" y="1767"/>
                                </a:lnTo>
                                <a:lnTo>
                                  <a:pt x="1469" y="1768"/>
                                </a:lnTo>
                                <a:lnTo>
                                  <a:pt x="1453" y="1770"/>
                                </a:lnTo>
                                <a:lnTo>
                                  <a:pt x="1439" y="1771"/>
                                </a:lnTo>
                                <a:lnTo>
                                  <a:pt x="1426" y="1771"/>
                                </a:lnTo>
                                <a:lnTo>
                                  <a:pt x="1413" y="1772"/>
                                </a:lnTo>
                                <a:lnTo>
                                  <a:pt x="1400" y="1773"/>
                                </a:lnTo>
                                <a:lnTo>
                                  <a:pt x="1385" y="1774"/>
                                </a:lnTo>
                                <a:lnTo>
                                  <a:pt x="1369" y="1775"/>
                                </a:lnTo>
                                <a:lnTo>
                                  <a:pt x="1354" y="1776"/>
                                </a:lnTo>
                                <a:lnTo>
                                  <a:pt x="1339" y="1776"/>
                                </a:lnTo>
                                <a:lnTo>
                                  <a:pt x="1325" y="1777"/>
                                </a:lnTo>
                                <a:lnTo>
                                  <a:pt x="1311" y="1778"/>
                                </a:lnTo>
                                <a:lnTo>
                                  <a:pt x="1297" y="1779"/>
                                </a:lnTo>
                                <a:lnTo>
                                  <a:pt x="1283" y="1780"/>
                                </a:lnTo>
                                <a:lnTo>
                                  <a:pt x="1270" y="1780"/>
                                </a:lnTo>
                                <a:lnTo>
                                  <a:pt x="1257" y="1781"/>
                                </a:lnTo>
                                <a:lnTo>
                                  <a:pt x="1243" y="1781"/>
                                </a:lnTo>
                                <a:lnTo>
                                  <a:pt x="1230" y="1782"/>
                                </a:lnTo>
                                <a:lnTo>
                                  <a:pt x="1218" y="1783"/>
                                </a:lnTo>
                                <a:lnTo>
                                  <a:pt x="1206" y="1783"/>
                                </a:lnTo>
                                <a:lnTo>
                                  <a:pt x="1195" y="1784"/>
                                </a:lnTo>
                                <a:lnTo>
                                  <a:pt x="1183" y="1784"/>
                                </a:lnTo>
                                <a:lnTo>
                                  <a:pt x="1116" y="1787"/>
                                </a:lnTo>
                                <a:lnTo>
                                  <a:pt x="1101" y="1788"/>
                                </a:lnTo>
                                <a:lnTo>
                                  <a:pt x="1087" y="1788"/>
                                </a:lnTo>
                                <a:lnTo>
                                  <a:pt x="1072" y="1789"/>
                                </a:lnTo>
                                <a:lnTo>
                                  <a:pt x="1059" y="1789"/>
                                </a:lnTo>
                                <a:lnTo>
                                  <a:pt x="991" y="1792"/>
                                </a:lnTo>
                                <a:lnTo>
                                  <a:pt x="959" y="1794"/>
                                </a:lnTo>
                                <a:lnTo>
                                  <a:pt x="949" y="1794"/>
                                </a:lnTo>
                                <a:lnTo>
                                  <a:pt x="886" y="1798"/>
                                </a:lnTo>
                                <a:lnTo>
                                  <a:pt x="875" y="1798"/>
                                </a:lnTo>
                                <a:lnTo>
                                  <a:pt x="864" y="1799"/>
                                </a:lnTo>
                                <a:lnTo>
                                  <a:pt x="856" y="1799"/>
                                </a:lnTo>
                                <a:lnTo>
                                  <a:pt x="847" y="1800"/>
                                </a:lnTo>
                                <a:lnTo>
                                  <a:pt x="839" y="1801"/>
                                </a:lnTo>
                                <a:lnTo>
                                  <a:pt x="830" y="1801"/>
                                </a:lnTo>
                                <a:lnTo>
                                  <a:pt x="822" y="1802"/>
                                </a:lnTo>
                                <a:lnTo>
                                  <a:pt x="813" y="1803"/>
                                </a:lnTo>
                                <a:lnTo>
                                  <a:pt x="806" y="1804"/>
                                </a:lnTo>
                                <a:lnTo>
                                  <a:pt x="798" y="1805"/>
                                </a:lnTo>
                                <a:lnTo>
                                  <a:pt x="790" y="1806"/>
                                </a:lnTo>
                                <a:lnTo>
                                  <a:pt x="784" y="1807"/>
                                </a:lnTo>
                                <a:lnTo>
                                  <a:pt x="778" y="1808"/>
                                </a:lnTo>
                                <a:lnTo>
                                  <a:pt x="771" y="1809"/>
                                </a:lnTo>
                                <a:lnTo>
                                  <a:pt x="765" y="1810"/>
                                </a:lnTo>
                                <a:lnTo>
                                  <a:pt x="759" y="1811"/>
                                </a:lnTo>
                                <a:lnTo>
                                  <a:pt x="753" y="1812"/>
                                </a:lnTo>
                                <a:lnTo>
                                  <a:pt x="748" y="1814"/>
                                </a:lnTo>
                                <a:lnTo>
                                  <a:pt x="742" y="1815"/>
                                </a:lnTo>
                                <a:lnTo>
                                  <a:pt x="737" y="1817"/>
                                </a:lnTo>
                                <a:lnTo>
                                  <a:pt x="732" y="1819"/>
                                </a:lnTo>
                                <a:lnTo>
                                  <a:pt x="726" y="1821"/>
                                </a:lnTo>
                                <a:lnTo>
                                  <a:pt x="720" y="1824"/>
                                </a:lnTo>
                                <a:lnTo>
                                  <a:pt x="716" y="1827"/>
                                </a:lnTo>
                                <a:lnTo>
                                  <a:pt x="711" y="1830"/>
                                </a:lnTo>
                                <a:lnTo>
                                  <a:pt x="706" y="1833"/>
                                </a:lnTo>
                                <a:lnTo>
                                  <a:pt x="702" y="1837"/>
                                </a:lnTo>
                                <a:lnTo>
                                  <a:pt x="698" y="1841"/>
                                </a:lnTo>
                                <a:lnTo>
                                  <a:pt x="694" y="1845"/>
                                </a:lnTo>
                                <a:lnTo>
                                  <a:pt x="691" y="1852"/>
                                </a:lnTo>
                                <a:lnTo>
                                  <a:pt x="688" y="1859"/>
                                </a:lnTo>
                                <a:lnTo>
                                  <a:pt x="686" y="1866"/>
                                </a:lnTo>
                                <a:lnTo>
                                  <a:pt x="685" y="1872"/>
                                </a:lnTo>
                                <a:lnTo>
                                  <a:pt x="684" y="1879"/>
                                </a:lnTo>
                                <a:lnTo>
                                  <a:pt x="684" y="1886"/>
                                </a:lnTo>
                                <a:lnTo>
                                  <a:pt x="685" y="1894"/>
                                </a:lnTo>
                                <a:lnTo>
                                  <a:pt x="686" y="1903"/>
                                </a:lnTo>
                                <a:lnTo>
                                  <a:pt x="688" y="1911"/>
                                </a:lnTo>
                                <a:lnTo>
                                  <a:pt x="693" y="1922"/>
                                </a:lnTo>
                                <a:lnTo>
                                  <a:pt x="699" y="1934"/>
                                </a:lnTo>
                                <a:lnTo>
                                  <a:pt x="704" y="1945"/>
                                </a:lnTo>
                                <a:lnTo>
                                  <a:pt x="713" y="1955"/>
                                </a:lnTo>
                                <a:lnTo>
                                  <a:pt x="721" y="1965"/>
                                </a:lnTo>
                                <a:lnTo>
                                  <a:pt x="729" y="1975"/>
                                </a:lnTo>
                                <a:lnTo>
                                  <a:pt x="780" y="2024"/>
                                </a:lnTo>
                                <a:lnTo>
                                  <a:pt x="835" y="2057"/>
                                </a:lnTo>
                                <a:lnTo>
                                  <a:pt x="878" y="2073"/>
                                </a:lnTo>
                                <a:lnTo>
                                  <a:pt x="894" y="2077"/>
                                </a:lnTo>
                                <a:lnTo>
                                  <a:pt x="911" y="2082"/>
                                </a:lnTo>
                                <a:lnTo>
                                  <a:pt x="928" y="2086"/>
                                </a:lnTo>
                                <a:lnTo>
                                  <a:pt x="942" y="2089"/>
                                </a:lnTo>
                                <a:lnTo>
                                  <a:pt x="956" y="2092"/>
                                </a:lnTo>
                                <a:lnTo>
                                  <a:pt x="971" y="2094"/>
                                </a:lnTo>
                                <a:lnTo>
                                  <a:pt x="985" y="2097"/>
                                </a:lnTo>
                                <a:lnTo>
                                  <a:pt x="999" y="2099"/>
                                </a:lnTo>
                                <a:lnTo>
                                  <a:pt x="1012" y="2100"/>
                                </a:lnTo>
                                <a:lnTo>
                                  <a:pt x="1026" y="2102"/>
                                </a:lnTo>
                                <a:lnTo>
                                  <a:pt x="1040" y="2103"/>
                                </a:lnTo>
                                <a:lnTo>
                                  <a:pt x="1056" y="2104"/>
                                </a:lnTo>
                                <a:lnTo>
                                  <a:pt x="1072" y="2104"/>
                                </a:lnTo>
                                <a:lnTo>
                                  <a:pt x="1088" y="2105"/>
                                </a:lnTo>
                                <a:lnTo>
                                  <a:pt x="1104" y="2105"/>
                                </a:lnTo>
                                <a:lnTo>
                                  <a:pt x="1183" y="2105"/>
                                </a:lnTo>
                                <a:lnTo>
                                  <a:pt x="1253" y="2103"/>
                                </a:lnTo>
                                <a:lnTo>
                                  <a:pt x="1264" y="2102"/>
                                </a:lnTo>
                                <a:lnTo>
                                  <a:pt x="1275" y="2102"/>
                                </a:lnTo>
                                <a:lnTo>
                                  <a:pt x="1286" y="2101"/>
                                </a:lnTo>
                                <a:lnTo>
                                  <a:pt x="1303" y="2100"/>
                                </a:lnTo>
                                <a:lnTo>
                                  <a:pt x="1319" y="2100"/>
                                </a:lnTo>
                                <a:lnTo>
                                  <a:pt x="1336" y="2099"/>
                                </a:lnTo>
                                <a:lnTo>
                                  <a:pt x="1353" y="2098"/>
                                </a:lnTo>
                                <a:lnTo>
                                  <a:pt x="1371" y="2097"/>
                                </a:lnTo>
                                <a:lnTo>
                                  <a:pt x="1390" y="2097"/>
                                </a:lnTo>
                                <a:lnTo>
                                  <a:pt x="1408" y="2096"/>
                                </a:lnTo>
                                <a:lnTo>
                                  <a:pt x="1427" y="2095"/>
                                </a:lnTo>
                                <a:lnTo>
                                  <a:pt x="1443" y="2095"/>
                                </a:lnTo>
                                <a:lnTo>
                                  <a:pt x="1458" y="2094"/>
                                </a:lnTo>
                                <a:lnTo>
                                  <a:pt x="1474" y="2094"/>
                                </a:lnTo>
                                <a:lnTo>
                                  <a:pt x="1489" y="2093"/>
                                </a:lnTo>
                                <a:lnTo>
                                  <a:pt x="1502" y="2093"/>
                                </a:lnTo>
                                <a:lnTo>
                                  <a:pt x="1515" y="2092"/>
                                </a:lnTo>
                                <a:lnTo>
                                  <a:pt x="1528" y="2092"/>
                                </a:lnTo>
                                <a:lnTo>
                                  <a:pt x="1601" y="2091"/>
                                </a:lnTo>
                                <a:lnTo>
                                  <a:pt x="1649" y="2090"/>
                                </a:lnTo>
                                <a:lnTo>
                                  <a:pt x="1665" y="2090"/>
                                </a:lnTo>
                                <a:lnTo>
                                  <a:pt x="1679" y="2090"/>
                                </a:lnTo>
                                <a:lnTo>
                                  <a:pt x="1693" y="2090"/>
                                </a:lnTo>
                                <a:lnTo>
                                  <a:pt x="1707" y="2091"/>
                                </a:lnTo>
                                <a:lnTo>
                                  <a:pt x="1721" y="2091"/>
                                </a:lnTo>
                                <a:lnTo>
                                  <a:pt x="1733" y="2091"/>
                                </a:lnTo>
                                <a:lnTo>
                                  <a:pt x="1745" y="2091"/>
                                </a:lnTo>
                                <a:lnTo>
                                  <a:pt x="1756" y="2091"/>
                                </a:lnTo>
                                <a:lnTo>
                                  <a:pt x="1768" y="2091"/>
                                </a:lnTo>
                                <a:lnTo>
                                  <a:pt x="1782" y="2092"/>
                                </a:lnTo>
                                <a:lnTo>
                                  <a:pt x="1796" y="2092"/>
                                </a:lnTo>
                                <a:lnTo>
                                  <a:pt x="1810" y="2092"/>
                                </a:lnTo>
                                <a:lnTo>
                                  <a:pt x="1824" y="2093"/>
                                </a:lnTo>
                                <a:lnTo>
                                  <a:pt x="1839" y="2093"/>
                                </a:lnTo>
                                <a:lnTo>
                                  <a:pt x="1855" y="2094"/>
                                </a:lnTo>
                                <a:lnTo>
                                  <a:pt x="1870" y="2094"/>
                                </a:lnTo>
                                <a:lnTo>
                                  <a:pt x="1885" y="2094"/>
                                </a:lnTo>
                                <a:lnTo>
                                  <a:pt x="1899" y="2095"/>
                                </a:lnTo>
                                <a:lnTo>
                                  <a:pt x="1912" y="2095"/>
                                </a:lnTo>
                                <a:lnTo>
                                  <a:pt x="1926" y="2096"/>
                                </a:lnTo>
                                <a:lnTo>
                                  <a:pt x="1940" y="2096"/>
                                </a:lnTo>
                                <a:lnTo>
                                  <a:pt x="1951" y="2097"/>
                                </a:lnTo>
                                <a:lnTo>
                                  <a:pt x="2021" y="2099"/>
                                </a:lnTo>
                                <a:lnTo>
                                  <a:pt x="2092" y="2101"/>
                                </a:lnTo>
                                <a:lnTo>
                                  <a:pt x="2136" y="2102"/>
                                </a:lnTo>
                                <a:lnTo>
                                  <a:pt x="2147" y="2102"/>
                                </a:lnTo>
                                <a:lnTo>
                                  <a:pt x="2159" y="2102"/>
                                </a:lnTo>
                                <a:lnTo>
                                  <a:pt x="2171" y="2103"/>
                                </a:lnTo>
                                <a:lnTo>
                                  <a:pt x="2184" y="2103"/>
                                </a:lnTo>
                                <a:lnTo>
                                  <a:pt x="2194" y="2103"/>
                                </a:lnTo>
                                <a:lnTo>
                                  <a:pt x="2204" y="2103"/>
                                </a:lnTo>
                                <a:lnTo>
                                  <a:pt x="2214" y="2103"/>
                                </a:lnTo>
                                <a:lnTo>
                                  <a:pt x="2224" y="2103"/>
                                </a:lnTo>
                                <a:lnTo>
                                  <a:pt x="2235" y="2103"/>
                                </a:lnTo>
                                <a:lnTo>
                                  <a:pt x="2245" y="2103"/>
                                </a:lnTo>
                                <a:lnTo>
                                  <a:pt x="2256" y="2103"/>
                                </a:lnTo>
                                <a:lnTo>
                                  <a:pt x="2269" y="2103"/>
                                </a:lnTo>
                                <a:lnTo>
                                  <a:pt x="2282" y="2103"/>
                                </a:lnTo>
                                <a:lnTo>
                                  <a:pt x="2295" y="2103"/>
                                </a:lnTo>
                                <a:lnTo>
                                  <a:pt x="2305" y="2103"/>
                                </a:lnTo>
                                <a:lnTo>
                                  <a:pt x="2315" y="2103"/>
                                </a:lnTo>
                                <a:lnTo>
                                  <a:pt x="2325" y="2103"/>
                                </a:lnTo>
                                <a:lnTo>
                                  <a:pt x="2335" y="2103"/>
                                </a:lnTo>
                                <a:lnTo>
                                  <a:pt x="2346" y="2103"/>
                                </a:lnTo>
                                <a:lnTo>
                                  <a:pt x="2356" y="2103"/>
                                </a:lnTo>
                                <a:lnTo>
                                  <a:pt x="2367" y="2103"/>
                                </a:lnTo>
                                <a:lnTo>
                                  <a:pt x="2379" y="2103"/>
                                </a:lnTo>
                                <a:lnTo>
                                  <a:pt x="2391" y="2103"/>
                                </a:lnTo>
                                <a:lnTo>
                                  <a:pt x="2404" y="2103"/>
                                </a:lnTo>
                                <a:lnTo>
                                  <a:pt x="2414" y="2103"/>
                                </a:lnTo>
                                <a:lnTo>
                                  <a:pt x="2424" y="2103"/>
                                </a:lnTo>
                                <a:lnTo>
                                  <a:pt x="2434" y="2103"/>
                                </a:lnTo>
                                <a:lnTo>
                                  <a:pt x="2445" y="2103"/>
                                </a:lnTo>
                                <a:lnTo>
                                  <a:pt x="2456" y="2103"/>
                                </a:lnTo>
                                <a:lnTo>
                                  <a:pt x="2468" y="2103"/>
                                </a:lnTo>
                                <a:lnTo>
                                  <a:pt x="2480" y="2102"/>
                                </a:lnTo>
                                <a:lnTo>
                                  <a:pt x="2540" y="2101"/>
                                </a:lnTo>
                                <a:lnTo>
                                  <a:pt x="2551" y="2100"/>
                                </a:lnTo>
                                <a:lnTo>
                                  <a:pt x="2561" y="2100"/>
                                </a:lnTo>
                                <a:lnTo>
                                  <a:pt x="2572" y="2100"/>
                                </a:lnTo>
                                <a:lnTo>
                                  <a:pt x="2582" y="2099"/>
                                </a:lnTo>
                                <a:lnTo>
                                  <a:pt x="2592" y="2099"/>
                                </a:lnTo>
                                <a:lnTo>
                                  <a:pt x="2603" y="2098"/>
                                </a:lnTo>
                                <a:lnTo>
                                  <a:pt x="2613" y="2098"/>
                                </a:lnTo>
                                <a:lnTo>
                                  <a:pt x="2622" y="2098"/>
                                </a:lnTo>
                                <a:lnTo>
                                  <a:pt x="2632" y="2097"/>
                                </a:lnTo>
                                <a:lnTo>
                                  <a:pt x="2643" y="2096"/>
                                </a:lnTo>
                                <a:lnTo>
                                  <a:pt x="2654" y="2096"/>
                                </a:lnTo>
                                <a:lnTo>
                                  <a:pt x="2664" y="2095"/>
                                </a:lnTo>
                                <a:lnTo>
                                  <a:pt x="2677" y="2094"/>
                                </a:lnTo>
                                <a:lnTo>
                                  <a:pt x="2690" y="2092"/>
                                </a:lnTo>
                                <a:lnTo>
                                  <a:pt x="2703" y="2091"/>
                                </a:lnTo>
                                <a:lnTo>
                                  <a:pt x="2713" y="2090"/>
                                </a:lnTo>
                                <a:lnTo>
                                  <a:pt x="2722" y="2089"/>
                                </a:lnTo>
                                <a:lnTo>
                                  <a:pt x="2732" y="2088"/>
                                </a:lnTo>
                                <a:lnTo>
                                  <a:pt x="2740" y="2087"/>
                                </a:lnTo>
                                <a:lnTo>
                                  <a:pt x="2748" y="2086"/>
                                </a:lnTo>
                                <a:lnTo>
                                  <a:pt x="2756" y="2085"/>
                                </a:lnTo>
                                <a:lnTo>
                                  <a:pt x="2767" y="2083"/>
                                </a:lnTo>
                                <a:lnTo>
                                  <a:pt x="2777" y="2081"/>
                                </a:lnTo>
                                <a:lnTo>
                                  <a:pt x="2787" y="2079"/>
                                </a:lnTo>
                                <a:lnTo>
                                  <a:pt x="2799" y="2076"/>
                                </a:lnTo>
                                <a:lnTo>
                                  <a:pt x="2812" y="2073"/>
                                </a:lnTo>
                                <a:lnTo>
                                  <a:pt x="2824" y="2070"/>
                                </a:lnTo>
                                <a:lnTo>
                                  <a:pt x="2835" y="2067"/>
                                </a:lnTo>
                                <a:lnTo>
                                  <a:pt x="2845" y="2064"/>
                                </a:lnTo>
                                <a:lnTo>
                                  <a:pt x="2856" y="2061"/>
                                </a:lnTo>
                                <a:lnTo>
                                  <a:pt x="2866" y="2058"/>
                                </a:lnTo>
                                <a:lnTo>
                                  <a:pt x="2877" y="2055"/>
                                </a:lnTo>
                                <a:lnTo>
                                  <a:pt x="2887" y="2052"/>
                                </a:lnTo>
                                <a:lnTo>
                                  <a:pt x="2899" y="2048"/>
                                </a:lnTo>
                                <a:lnTo>
                                  <a:pt x="2911" y="2044"/>
                                </a:lnTo>
                                <a:lnTo>
                                  <a:pt x="2922" y="2039"/>
                                </a:lnTo>
                                <a:lnTo>
                                  <a:pt x="2934" y="2034"/>
                                </a:lnTo>
                                <a:lnTo>
                                  <a:pt x="2946" y="2029"/>
                                </a:lnTo>
                                <a:lnTo>
                                  <a:pt x="2958" y="2024"/>
                                </a:lnTo>
                                <a:lnTo>
                                  <a:pt x="2966" y="2020"/>
                                </a:lnTo>
                                <a:lnTo>
                                  <a:pt x="2975" y="2016"/>
                                </a:lnTo>
                                <a:lnTo>
                                  <a:pt x="2984" y="2011"/>
                                </a:lnTo>
                                <a:lnTo>
                                  <a:pt x="2990" y="2007"/>
                                </a:lnTo>
                                <a:lnTo>
                                  <a:pt x="2997" y="2003"/>
                                </a:lnTo>
                                <a:lnTo>
                                  <a:pt x="3004" y="1999"/>
                                </a:lnTo>
                                <a:lnTo>
                                  <a:pt x="3013" y="1993"/>
                                </a:lnTo>
                                <a:lnTo>
                                  <a:pt x="3023" y="1986"/>
                                </a:lnTo>
                                <a:lnTo>
                                  <a:pt x="3032" y="1979"/>
                                </a:lnTo>
                                <a:lnTo>
                                  <a:pt x="3042" y="1970"/>
                                </a:lnTo>
                                <a:lnTo>
                                  <a:pt x="3052" y="1962"/>
                                </a:lnTo>
                                <a:lnTo>
                                  <a:pt x="3062" y="1954"/>
                                </a:lnTo>
                                <a:lnTo>
                                  <a:pt x="3071" y="1946"/>
                                </a:lnTo>
                                <a:lnTo>
                                  <a:pt x="3079" y="1939"/>
                                </a:lnTo>
                                <a:lnTo>
                                  <a:pt x="3088" y="1932"/>
                                </a:lnTo>
                                <a:lnTo>
                                  <a:pt x="3095" y="1925"/>
                                </a:lnTo>
                                <a:lnTo>
                                  <a:pt x="3102" y="1918"/>
                                </a:lnTo>
                                <a:lnTo>
                                  <a:pt x="3109" y="1911"/>
                                </a:lnTo>
                                <a:lnTo>
                                  <a:pt x="3118" y="1903"/>
                                </a:lnTo>
                                <a:lnTo>
                                  <a:pt x="3126" y="1894"/>
                                </a:lnTo>
                                <a:lnTo>
                                  <a:pt x="3134" y="1885"/>
                                </a:lnTo>
                                <a:lnTo>
                                  <a:pt x="3141" y="1877"/>
                                </a:lnTo>
                                <a:lnTo>
                                  <a:pt x="3147" y="1869"/>
                                </a:lnTo>
                                <a:lnTo>
                                  <a:pt x="3153" y="1862"/>
                                </a:lnTo>
                                <a:lnTo>
                                  <a:pt x="3160" y="1854"/>
                                </a:lnTo>
                                <a:lnTo>
                                  <a:pt x="3167" y="1845"/>
                                </a:lnTo>
                                <a:lnTo>
                                  <a:pt x="3174" y="1835"/>
                                </a:lnTo>
                                <a:lnTo>
                                  <a:pt x="3182" y="1826"/>
                                </a:lnTo>
                                <a:lnTo>
                                  <a:pt x="3188" y="1818"/>
                                </a:lnTo>
                                <a:lnTo>
                                  <a:pt x="3194" y="1810"/>
                                </a:lnTo>
                                <a:lnTo>
                                  <a:pt x="3200" y="1802"/>
                                </a:lnTo>
                                <a:lnTo>
                                  <a:pt x="3207" y="1792"/>
                                </a:lnTo>
                                <a:lnTo>
                                  <a:pt x="3214" y="1782"/>
                                </a:lnTo>
                                <a:lnTo>
                                  <a:pt x="3221" y="1772"/>
                                </a:lnTo>
                                <a:lnTo>
                                  <a:pt x="3227" y="1761"/>
                                </a:lnTo>
                                <a:lnTo>
                                  <a:pt x="3234" y="1749"/>
                                </a:lnTo>
                                <a:lnTo>
                                  <a:pt x="3240" y="1738"/>
                                </a:lnTo>
                                <a:lnTo>
                                  <a:pt x="3246" y="1726"/>
                                </a:lnTo>
                                <a:lnTo>
                                  <a:pt x="3252" y="1715"/>
                                </a:lnTo>
                                <a:lnTo>
                                  <a:pt x="3258" y="1704"/>
                                </a:lnTo>
                                <a:lnTo>
                                  <a:pt x="3263" y="1694"/>
                                </a:lnTo>
                                <a:lnTo>
                                  <a:pt x="3268" y="1685"/>
                                </a:lnTo>
                                <a:lnTo>
                                  <a:pt x="3273" y="1675"/>
                                </a:lnTo>
                                <a:lnTo>
                                  <a:pt x="3277" y="1666"/>
                                </a:lnTo>
                                <a:lnTo>
                                  <a:pt x="3282" y="1656"/>
                                </a:lnTo>
                                <a:lnTo>
                                  <a:pt x="3286" y="1647"/>
                                </a:lnTo>
                                <a:lnTo>
                                  <a:pt x="3291" y="1638"/>
                                </a:lnTo>
                                <a:lnTo>
                                  <a:pt x="3295" y="1627"/>
                                </a:lnTo>
                                <a:lnTo>
                                  <a:pt x="3300" y="1616"/>
                                </a:lnTo>
                                <a:lnTo>
                                  <a:pt x="3305" y="1605"/>
                                </a:lnTo>
                                <a:lnTo>
                                  <a:pt x="3309" y="1594"/>
                                </a:lnTo>
                                <a:lnTo>
                                  <a:pt x="3314" y="1584"/>
                                </a:lnTo>
                                <a:lnTo>
                                  <a:pt x="3319" y="1573"/>
                                </a:lnTo>
                                <a:lnTo>
                                  <a:pt x="3323" y="1563"/>
                                </a:lnTo>
                                <a:lnTo>
                                  <a:pt x="3328" y="1553"/>
                                </a:lnTo>
                                <a:lnTo>
                                  <a:pt x="3332" y="1542"/>
                                </a:lnTo>
                                <a:lnTo>
                                  <a:pt x="3337" y="1531"/>
                                </a:lnTo>
                                <a:lnTo>
                                  <a:pt x="3342" y="1520"/>
                                </a:lnTo>
                                <a:lnTo>
                                  <a:pt x="3347" y="1509"/>
                                </a:lnTo>
                                <a:lnTo>
                                  <a:pt x="3351" y="1499"/>
                                </a:lnTo>
                                <a:lnTo>
                                  <a:pt x="3356" y="1488"/>
                                </a:lnTo>
                                <a:lnTo>
                                  <a:pt x="3360" y="1478"/>
                                </a:lnTo>
                                <a:lnTo>
                                  <a:pt x="3364" y="1468"/>
                                </a:lnTo>
                                <a:lnTo>
                                  <a:pt x="3369" y="1458"/>
                                </a:lnTo>
                                <a:lnTo>
                                  <a:pt x="3373" y="1447"/>
                                </a:lnTo>
                                <a:lnTo>
                                  <a:pt x="3377" y="1437"/>
                                </a:lnTo>
                                <a:lnTo>
                                  <a:pt x="3381" y="1427"/>
                                </a:lnTo>
                                <a:lnTo>
                                  <a:pt x="3385" y="1417"/>
                                </a:lnTo>
                                <a:lnTo>
                                  <a:pt x="3389" y="1407"/>
                                </a:lnTo>
                                <a:lnTo>
                                  <a:pt x="3394" y="1396"/>
                                </a:lnTo>
                                <a:lnTo>
                                  <a:pt x="3398" y="1385"/>
                                </a:lnTo>
                                <a:lnTo>
                                  <a:pt x="3402" y="1375"/>
                                </a:lnTo>
                                <a:lnTo>
                                  <a:pt x="3406" y="1364"/>
                                </a:lnTo>
                                <a:lnTo>
                                  <a:pt x="3411" y="1352"/>
                                </a:lnTo>
                                <a:lnTo>
                                  <a:pt x="3434" y="1288"/>
                                </a:lnTo>
                                <a:lnTo>
                                  <a:pt x="3438" y="1277"/>
                                </a:lnTo>
                                <a:lnTo>
                                  <a:pt x="3442" y="1266"/>
                                </a:lnTo>
                                <a:lnTo>
                                  <a:pt x="3445" y="1255"/>
                                </a:lnTo>
                                <a:lnTo>
                                  <a:pt x="3449" y="1243"/>
                                </a:lnTo>
                                <a:lnTo>
                                  <a:pt x="3453" y="1231"/>
                                </a:lnTo>
                                <a:lnTo>
                                  <a:pt x="3457" y="1219"/>
                                </a:lnTo>
                                <a:lnTo>
                                  <a:pt x="3461" y="1209"/>
                                </a:lnTo>
                                <a:lnTo>
                                  <a:pt x="3464" y="1198"/>
                                </a:lnTo>
                                <a:lnTo>
                                  <a:pt x="3467" y="1188"/>
                                </a:lnTo>
                                <a:lnTo>
                                  <a:pt x="3470" y="1178"/>
                                </a:lnTo>
                                <a:lnTo>
                                  <a:pt x="3474" y="1167"/>
                                </a:lnTo>
                                <a:lnTo>
                                  <a:pt x="3477" y="1156"/>
                                </a:lnTo>
                                <a:lnTo>
                                  <a:pt x="3481" y="1145"/>
                                </a:lnTo>
                                <a:lnTo>
                                  <a:pt x="3484" y="1135"/>
                                </a:lnTo>
                                <a:lnTo>
                                  <a:pt x="3487" y="1124"/>
                                </a:lnTo>
                                <a:lnTo>
                                  <a:pt x="3491" y="1114"/>
                                </a:lnTo>
                                <a:lnTo>
                                  <a:pt x="3494" y="1104"/>
                                </a:lnTo>
                                <a:lnTo>
                                  <a:pt x="3498" y="1092"/>
                                </a:lnTo>
                                <a:lnTo>
                                  <a:pt x="3501" y="1081"/>
                                </a:lnTo>
                                <a:lnTo>
                                  <a:pt x="3505" y="1070"/>
                                </a:lnTo>
                                <a:lnTo>
                                  <a:pt x="3508" y="1060"/>
                                </a:lnTo>
                                <a:lnTo>
                                  <a:pt x="3511" y="1050"/>
                                </a:lnTo>
                                <a:lnTo>
                                  <a:pt x="3514" y="1041"/>
                                </a:lnTo>
                                <a:lnTo>
                                  <a:pt x="3517" y="1031"/>
                                </a:lnTo>
                                <a:lnTo>
                                  <a:pt x="3520" y="1020"/>
                                </a:lnTo>
                                <a:lnTo>
                                  <a:pt x="3524" y="1009"/>
                                </a:lnTo>
                                <a:lnTo>
                                  <a:pt x="3527" y="998"/>
                                </a:lnTo>
                                <a:lnTo>
                                  <a:pt x="3530" y="987"/>
                                </a:lnTo>
                                <a:lnTo>
                                  <a:pt x="3534" y="976"/>
                                </a:lnTo>
                                <a:lnTo>
                                  <a:pt x="3537" y="965"/>
                                </a:lnTo>
                                <a:lnTo>
                                  <a:pt x="3541" y="954"/>
                                </a:lnTo>
                                <a:lnTo>
                                  <a:pt x="3543" y="944"/>
                                </a:lnTo>
                                <a:lnTo>
                                  <a:pt x="3546" y="934"/>
                                </a:lnTo>
                                <a:lnTo>
                                  <a:pt x="3549" y="923"/>
                                </a:lnTo>
                                <a:lnTo>
                                  <a:pt x="3552" y="913"/>
                                </a:lnTo>
                                <a:lnTo>
                                  <a:pt x="3555" y="902"/>
                                </a:lnTo>
                                <a:lnTo>
                                  <a:pt x="3558" y="891"/>
                                </a:lnTo>
                                <a:lnTo>
                                  <a:pt x="3561" y="879"/>
                                </a:lnTo>
                                <a:lnTo>
                                  <a:pt x="3563" y="867"/>
                                </a:lnTo>
                                <a:lnTo>
                                  <a:pt x="3566" y="856"/>
                                </a:lnTo>
                                <a:lnTo>
                                  <a:pt x="3579" y="791"/>
                                </a:lnTo>
                                <a:lnTo>
                                  <a:pt x="3581" y="780"/>
                                </a:lnTo>
                                <a:lnTo>
                                  <a:pt x="3583" y="768"/>
                                </a:lnTo>
                                <a:lnTo>
                                  <a:pt x="3585" y="757"/>
                                </a:lnTo>
                                <a:lnTo>
                                  <a:pt x="3588" y="744"/>
                                </a:lnTo>
                                <a:lnTo>
                                  <a:pt x="3590" y="732"/>
                                </a:lnTo>
                                <a:lnTo>
                                  <a:pt x="3593" y="720"/>
                                </a:lnTo>
                                <a:lnTo>
                                  <a:pt x="3595" y="709"/>
                                </a:lnTo>
                                <a:lnTo>
                                  <a:pt x="3598" y="698"/>
                                </a:lnTo>
                                <a:lnTo>
                                  <a:pt x="3601" y="687"/>
                                </a:lnTo>
                                <a:lnTo>
                                  <a:pt x="3603" y="675"/>
                                </a:lnTo>
                                <a:lnTo>
                                  <a:pt x="3606" y="664"/>
                                </a:lnTo>
                                <a:lnTo>
                                  <a:pt x="3608" y="653"/>
                                </a:lnTo>
                                <a:lnTo>
                                  <a:pt x="3609" y="592"/>
                                </a:lnTo>
                                <a:lnTo>
                                  <a:pt x="3609" y="581"/>
                                </a:lnTo>
                                <a:lnTo>
                                  <a:pt x="3608" y="572"/>
                                </a:lnTo>
                                <a:lnTo>
                                  <a:pt x="3608" y="562"/>
                                </a:lnTo>
                                <a:lnTo>
                                  <a:pt x="3608" y="553"/>
                                </a:lnTo>
                                <a:lnTo>
                                  <a:pt x="3609" y="543"/>
                                </a:lnTo>
                                <a:lnTo>
                                  <a:pt x="3609" y="533"/>
                                </a:lnTo>
                                <a:lnTo>
                                  <a:pt x="3610" y="523"/>
                                </a:lnTo>
                                <a:lnTo>
                                  <a:pt x="3611" y="512"/>
                                </a:lnTo>
                                <a:lnTo>
                                  <a:pt x="3612" y="502"/>
                                </a:lnTo>
                                <a:lnTo>
                                  <a:pt x="3613" y="491"/>
                                </a:lnTo>
                                <a:lnTo>
                                  <a:pt x="3614" y="483"/>
                                </a:lnTo>
                                <a:lnTo>
                                  <a:pt x="3615" y="474"/>
                                </a:lnTo>
                                <a:lnTo>
                                  <a:pt x="3616" y="466"/>
                                </a:lnTo>
                                <a:lnTo>
                                  <a:pt x="3617" y="459"/>
                                </a:lnTo>
                                <a:lnTo>
                                  <a:pt x="3619" y="452"/>
                                </a:lnTo>
                                <a:lnTo>
                                  <a:pt x="3620" y="445"/>
                                </a:lnTo>
                                <a:lnTo>
                                  <a:pt x="3621" y="437"/>
                                </a:lnTo>
                                <a:lnTo>
                                  <a:pt x="3622" y="429"/>
                                </a:lnTo>
                                <a:lnTo>
                                  <a:pt x="3623" y="422"/>
                                </a:lnTo>
                                <a:lnTo>
                                  <a:pt x="3625" y="414"/>
                                </a:lnTo>
                                <a:lnTo>
                                  <a:pt x="3626" y="406"/>
                                </a:lnTo>
                                <a:lnTo>
                                  <a:pt x="3627" y="398"/>
                                </a:lnTo>
                                <a:lnTo>
                                  <a:pt x="3628" y="392"/>
                                </a:lnTo>
                                <a:lnTo>
                                  <a:pt x="3629" y="385"/>
                                </a:lnTo>
                                <a:lnTo>
                                  <a:pt x="3630" y="379"/>
                                </a:lnTo>
                                <a:lnTo>
                                  <a:pt x="3630" y="374"/>
                                </a:lnTo>
                                <a:lnTo>
                                  <a:pt x="3631" y="369"/>
                                </a:lnTo>
                                <a:lnTo>
                                  <a:pt x="3631" y="364"/>
                                </a:lnTo>
                                <a:lnTo>
                                  <a:pt x="3632" y="358"/>
                                </a:lnTo>
                                <a:lnTo>
                                  <a:pt x="3632" y="352"/>
                                </a:lnTo>
                                <a:lnTo>
                                  <a:pt x="3633" y="347"/>
                                </a:lnTo>
                                <a:lnTo>
                                  <a:pt x="3633" y="341"/>
                                </a:lnTo>
                                <a:lnTo>
                                  <a:pt x="3634" y="335"/>
                                </a:lnTo>
                                <a:lnTo>
                                  <a:pt x="3634" y="330"/>
                                </a:lnTo>
                                <a:lnTo>
                                  <a:pt x="3635" y="325"/>
                                </a:lnTo>
                                <a:lnTo>
                                  <a:pt x="3635" y="320"/>
                                </a:lnTo>
                                <a:lnTo>
                                  <a:pt x="3635" y="315"/>
                                </a:lnTo>
                                <a:lnTo>
                                  <a:pt x="3636" y="309"/>
                                </a:lnTo>
                                <a:lnTo>
                                  <a:pt x="3636" y="304"/>
                                </a:lnTo>
                                <a:lnTo>
                                  <a:pt x="3636" y="298"/>
                                </a:lnTo>
                                <a:lnTo>
                                  <a:pt x="3637" y="293"/>
                                </a:lnTo>
                                <a:lnTo>
                                  <a:pt x="3637" y="288"/>
                                </a:lnTo>
                                <a:lnTo>
                                  <a:pt x="3637" y="283"/>
                                </a:lnTo>
                                <a:lnTo>
                                  <a:pt x="3637" y="278"/>
                                </a:lnTo>
                                <a:lnTo>
                                  <a:pt x="3637" y="273"/>
                                </a:lnTo>
                                <a:lnTo>
                                  <a:pt x="3637" y="268"/>
                                </a:lnTo>
                                <a:lnTo>
                                  <a:pt x="3637" y="264"/>
                                </a:lnTo>
                                <a:lnTo>
                                  <a:pt x="3637" y="259"/>
                                </a:lnTo>
                                <a:lnTo>
                                  <a:pt x="3637" y="255"/>
                                </a:lnTo>
                                <a:lnTo>
                                  <a:pt x="3637" y="250"/>
                                </a:lnTo>
                                <a:lnTo>
                                  <a:pt x="3637" y="246"/>
                                </a:lnTo>
                                <a:lnTo>
                                  <a:pt x="3637" y="241"/>
                                </a:lnTo>
                                <a:lnTo>
                                  <a:pt x="3637" y="237"/>
                                </a:lnTo>
                                <a:lnTo>
                                  <a:pt x="3636" y="232"/>
                                </a:lnTo>
                                <a:lnTo>
                                  <a:pt x="3636" y="228"/>
                                </a:lnTo>
                                <a:lnTo>
                                  <a:pt x="3636" y="224"/>
                                </a:lnTo>
                                <a:lnTo>
                                  <a:pt x="3636" y="219"/>
                                </a:lnTo>
                                <a:lnTo>
                                  <a:pt x="3635" y="215"/>
                                </a:lnTo>
                                <a:lnTo>
                                  <a:pt x="3635" y="210"/>
                                </a:lnTo>
                                <a:lnTo>
                                  <a:pt x="3635" y="206"/>
                                </a:lnTo>
                                <a:lnTo>
                                  <a:pt x="3635" y="202"/>
                                </a:lnTo>
                                <a:lnTo>
                                  <a:pt x="3634" y="197"/>
                                </a:lnTo>
                                <a:lnTo>
                                  <a:pt x="3634" y="193"/>
                                </a:lnTo>
                                <a:lnTo>
                                  <a:pt x="3634" y="188"/>
                                </a:lnTo>
                                <a:lnTo>
                                  <a:pt x="3634" y="183"/>
                                </a:lnTo>
                                <a:lnTo>
                                  <a:pt x="3634" y="178"/>
                                </a:lnTo>
                                <a:lnTo>
                                  <a:pt x="3633" y="173"/>
                                </a:lnTo>
                                <a:lnTo>
                                  <a:pt x="3633" y="167"/>
                                </a:lnTo>
                                <a:lnTo>
                                  <a:pt x="3633" y="161"/>
                                </a:lnTo>
                                <a:lnTo>
                                  <a:pt x="3633" y="156"/>
                                </a:lnTo>
                                <a:lnTo>
                                  <a:pt x="3634" y="150"/>
                                </a:lnTo>
                                <a:lnTo>
                                  <a:pt x="3634" y="145"/>
                                </a:lnTo>
                                <a:lnTo>
                                  <a:pt x="3634" y="140"/>
                                </a:lnTo>
                                <a:lnTo>
                                  <a:pt x="3634" y="134"/>
                                </a:lnTo>
                                <a:lnTo>
                                  <a:pt x="3635" y="129"/>
                                </a:lnTo>
                                <a:lnTo>
                                  <a:pt x="3635" y="124"/>
                                </a:lnTo>
                                <a:lnTo>
                                  <a:pt x="3637" y="99"/>
                                </a:lnTo>
                                <a:lnTo>
                                  <a:pt x="3638" y="94"/>
                                </a:lnTo>
                                <a:lnTo>
                                  <a:pt x="3638" y="89"/>
                                </a:lnTo>
                                <a:lnTo>
                                  <a:pt x="3639" y="84"/>
                                </a:lnTo>
                                <a:lnTo>
                                  <a:pt x="3640" y="80"/>
                                </a:lnTo>
                                <a:lnTo>
                                  <a:pt x="3641" y="76"/>
                                </a:lnTo>
                                <a:lnTo>
                                  <a:pt x="3642" y="71"/>
                                </a:lnTo>
                                <a:lnTo>
                                  <a:pt x="3642" y="67"/>
                                </a:lnTo>
                                <a:lnTo>
                                  <a:pt x="3644" y="64"/>
                                </a:lnTo>
                                <a:lnTo>
                                  <a:pt x="3646" y="61"/>
                                </a:lnTo>
                                <a:lnTo>
                                  <a:pt x="3648" y="58"/>
                                </a:lnTo>
                                <a:lnTo>
                                  <a:pt x="3653" y="58"/>
                                </a:lnTo>
                                <a:lnTo>
                                  <a:pt x="3657" y="58"/>
                                </a:lnTo>
                                <a:lnTo>
                                  <a:pt x="3662" y="58"/>
                                </a:lnTo>
                                <a:lnTo>
                                  <a:pt x="3669" y="63"/>
                                </a:lnTo>
                                <a:lnTo>
                                  <a:pt x="3676" y="69"/>
                                </a:lnTo>
                                <a:lnTo>
                                  <a:pt x="3683" y="74"/>
                                </a:lnTo>
                                <a:lnTo>
                                  <a:pt x="3688" y="82"/>
                                </a:lnTo>
                                <a:lnTo>
                                  <a:pt x="3715" y="130"/>
                                </a:lnTo>
                                <a:lnTo>
                                  <a:pt x="3718" y="140"/>
                                </a:lnTo>
                                <a:lnTo>
                                  <a:pt x="3721" y="150"/>
                                </a:lnTo>
                                <a:lnTo>
                                  <a:pt x="3724" y="160"/>
                                </a:lnTo>
                                <a:lnTo>
                                  <a:pt x="3726" y="172"/>
                                </a:lnTo>
                                <a:lnTo>
                                  <a:pt x="3728" y="184"/>
                                </a:lnTo>
                                <a:lnTo>
                                  <a:pt x="3738" y="251"/>
                                </a:lnTo>
                                <a:lnTo>
                                  <a:pt x="3739" y="263"/>
                                </a:lnTo>
                                <a:lnTo>
                                  <a:pt x="3740" y="275"/>
                                </a:lnTo>
                                <a:lnTo>
                                  <a:pt x="3741" y="287"/>
                                </a:lnTo>
                                <a:lnTo>
                                  <a:pt x="3741" y="298"/>
                                </a:lnTo>
                                <a:lnTo>
                                  <a:pt x="3742" y="308"/>
                                </a:lnTo>
                                <a:lnTo>
                                  <a:pt x="3742" y="319"/>
                                </a:lnTo>
                                <a:lnTo>
                                  <a:pt x="3742" y="330"/>
                                </a:lnTo>
                                <a:lnTo>
                                  <a:pt x="3742" y="342"/>
                                </a:lnTo>
                                <a:lnTo>
                                  <a:pt x="3742" y="355"/>
                                </a:lnTo>
                                <a:lnTo>
                                  <a:pt x="3742" y="367"/>
                                </a:lnTo>
                                <a:lnTo>
                                  <a:pt x="3742" y="380"/>
                                </a:lnTo>
                                <a:lnTo>
                                  <a:pt x="3741" y="391"/>
                                </a:lnTo>
                                <a:lnTo>
                                  <a:pt x="3741" y="403"/>
                                </a:lnTo>
                                <a:lnTo>
                                  <a:pt x="3741" y="414"/>
                                </a:lnTo>
                                <a:lnTo>
                                  <a:pt x="3740" y="426"/>
                                </a:lnTo>
                                <a:lnTo>
                                  <a:pt x="3740" y="438"/>
                                </a:lnTo>
                                <a:lnTo>
                                  <a:pt x="3740" y="451"/>
                                </a:lnTo>
                                <a:lnTo>
                                  <a:pt x="3739" y="463"/>
                                </a:lnTo>
                                <a:lnTo>
                                  <a:pt x="3739" y="474"/>
                                </a:lnTo>
                                <a:lnTo>
                                  <a:pt x="3738" y="486"/>
                                </a:lnTo>
                                <a:lnTo>
                                  <a:pt x="3738" y="497"/>
                                </a:lnTo>
                                <a:lnTo>
                                  <a:pt x="3737" y="508"/>
                                </a:lnTo>
                                <a:lnTo>
                                  <a:pt x="3737" y="519"/>
                                </a:lnTo>
                                <a:lnTo>
                                  <a:pt x="3736" y="530"/>
                                </a:lnTo>
                                <a:lnTo>
                                  <a:pt x="3736" y="541"/>
                                </a:lnTo>
                                <a:lnTo>
                                  <a:pt x="3735" y="554"/>
                                </a:lnTo>
                                <a:lnTo>
                                  <a:pt x="3735" y="566"/>
                                </a:lnTo>
                                <a:lnTo>
                                  <a:pt x="3734" y="579"/>
                                </a:lnTo>
                                <a:lnTo>
                                  <a:pt x="3733" y="592"/>
                                </a:lnTo>
                                <a:lnTo>
                                  <a:pt x="3733" y="605"/>
                                </a:lnTo>
                                <a:lnTo>
                                  <a:pt x="3732" y="618"/>
                                </a:lnTo>
                                <a:lnTo>
                                  <a:pt x="3731" y="629"/>
                                </a:lnTo>
                                <a:lnTo>
                                  <a:pt x="3731" y="639"/>
                                </a:lnTo>
                                <a:lnTo>
                                  <a:pt x="3730" y="650"/>
                                </a:lnTo>
                                <a:lnTo>
                                  <a:pt x="3730" y="660"/>
                                </a:lnTo>
                                <a:lnTo>
                                  <a:pt x="3729" y="670"/>
                                </a:lnTo>
                                <a:lnTo>
                                  <a:pt x="3729" y="680"/>
                                </a:lnTo>
                                <a:lnTo>
                                  <a:pt x="3728" y="690"/>
                                </a:lnTo>
                                <a:lnTo>
                                  <a:pt x="3728" y="700"/>
                                </a:lnTo>
                                <a:lnTo>
                                  <a:pt x="3727" y="711"/>
                                </a:lnTo>
                                <a:lnTo>
                                  <a:pt x="3726" y="721"/>
                                </a:lnTo>
                                <a:lnTo>
                                  <a:pt x="3726" y="733"/>
                                </a:lnTo>
                                <a:lnTo>
                                  <a:pt x="3725" y="744"/>
                                </a:lnTo>
                                <a:lnTo>
                                  <a:pt x="3724" y="756"/>
                                </a:lnTo>
                                <a:lnTo>
                                  <a:pt x="3724" y="768"/>
                                </a:lnTo>
                                <a:lnTo>
                                  <a:pt x="3723" y="781"/>
                                </a:lnTo>
                                <a:lnTo>
                                  <a:pt x="3722" y="793"/>
                                </a:lnTo>
                                <a:lnTo>
                                  <a:pt x="3722" y="803"/>
                                </a:lnTo>
                                <a:lnTo>
                                  <a:pt x="3721" y="813"/>
                                </a:lnTo>
                                <a:lnTo>
                                  <a:pt x="3720" y="822"/>
                                </a:lnTo>
                                <a:lnTo>
                                  <a:pt x="3720" y="834"/>
                                </a:lnTo>
                                <a:lnTo>
                                  <a:pt x="3719" y="846"/>
                                </a:lnTo>
                                <a:lnTo>
                                  <a:pt x="3718" y="857"/>
                                </a:lnTo>
                                <a:lnTo>
                                  <a:pt x="3718" y="867"/>
                                </a:lnTo>
                                <a:lnTo>
                                  <a:pt x="3717" y="876"/>
                                </a:lnTo>
                                <a:lnTo>
                                  <a:pt x="3717" y="885"/>
                                </a:lnTo>
                                <a:lnTo>
                                  <a:pt x="3716" y="895"/>
                                </a:lnTo>
                                <a:lnTo>
                                  <a:pt x="3716" y="905"/>
                                </a:lnTo>
                                <a:lnTo>
                                  <a:pt x="3715" y="914"/>
                                </a:lnTo>
                                <a:lnTo>
                                  <a:pt x="3715" y="926"/>
                                </a:lnTo>
                                <a:lnTo>
                                  <a:pt x="3714" y="938"/>
                                </a:lnTo>
                                <a:lnTo>
                                  <a:pt x="3714" y="949"/>
                                </a:lnTo>
                                <a:lnTo>
                                  <a:pt x="3713" y="958"/>
                                </a:lnTo>
                                <a:lnTo>
                                  <a:pt x="3713" y="967"/>
                                </a:lnTo>
                                <a:lnTo>
                                  <a:pt x="3712" y="976"/>
                                </a:lnTo>
                                <a:lnTo>
                                  <a:pt x="3712" y="987"/>
                                </a:lnTo>
                                <a:lnTo>
                                  <a:pt x="3712" y="998"/>
                                </a:lnTo>
                                <a:lnTo>
                                  <a:pt x="3712" y="1009"/>
                                </a:lnTo>
                                <a:lnTo>
                                  <a:pt x="3712" y="1018"/>
                                </a:lnTo>
                                <a:lnTo>
                                  <a:pt x="3712" y="1027"/>
                                </a:lnTo>
                                <a:lnTo>
                                  <a:pt x="3711" y="1036"/>
                                </a:lnTo>
                                <a:lnTo>
                                  <a:pt x="3711" y="1046"/>
                                </a:lnTo>
                                <a:lnTo>
                                  <a:pt x="3711" y="1055"/>
                                </a:lnTo>
                                <a:lnTo>
                                  <a:pt x="3711" y="1065"/>
                                </a:lnTo>
                                <a:lnTo>
                                  <a:pt x="3712" y="1121"/>
                                </a:lnTo>
                                <a:lnTo>
                                  <a:pt x="3713" y="1133"/>
                                </a:lnTo>
                                <a:lnTo>
                                  <a:pt x="3713" y="1142"/>
                                </a:lnTo>
                                <a:lnTo>
                                  <a:pt x="3713" y="1152"/>
                                </a:lnTo>
                                <a:lnTo>
                                  <a:pt x="3713" y="1161"/>
                                </a:lnTo>
                                <a:lnTo>
                                  <a:pt x="3714" y="1170"/>
                                </a:lnTo>
                                <a:lnTo>
                                  <a:pt x="3714" y="1179"/>
                                </a:lnTo>
                                <a:lnTo>
                                  <a:pt x="3714" y="1187"/>
                                </a:lnTo>
                                <a:lnTo>
                                  <a:pt x="3714" y="1197"/>
                                </a:lnTo>
                                <a:lnTo>
                                  <a:pt x="3719" y="1261"/>
                                </a:lnTo>
                                <a:lnTo>
                                  <a:pt x="3720" y="1270"/>
                                </a:lnTo>
                                <a:lnTo>
                                  <a:pt x="3721" y="1279"/>
                                </a:lnTo>
                                <a:lnTo>
                                  <a:pt x="3722" y="1286"/>
                                </a:lnTo>
                                <a:lnTo>
                                  <a:pt x="3723" y="1294"/>
                                </a:lnTo>
                                <a:lnTo>
                                  <a:pt x="3724" y="1302"/>
                                </a:lnTo>
                                <a:lnTo>
                                  <a:pt x="3725" y="1310"/>
                                </a:lnTo>
                                <a:lnTo>
                                  <a:pt x="3726" y="1317"/>
                                </a:lnTo>
                                <a:lnTo>
                                  <a:pt x="3727" y="1325"/>
                                </a:lnTo>
                                <a:lnTo>
                                  <a:pt x="3728" y="1334"/>
                                </a:lnTo>
                                <a:lnTo>
                                  <a:pt x="3728" y="1342"/>
                                </a:lnTo>
                                <a:lnTo>
                                  <a:pt x="3729" y="1350"/>
                                </a:lnTo>
                                <a:lnTo>
                                  <a:pt x="3730" y="1357"/>
                                </a:lnTo>
                                <a:lnTo>
                                  <a:pt x="3731" y="1364"/>
                                </a:lnTo>
                                <a:lnTo>
                                  <a:pt x="3731" y="1371"/>
                                </a:lnTo>
                                <a:lnTo>
                                  <a:pt x="3732" y="1377"/>
                                </a:lnTo>
                                <a:lnTo>
                                  <a:pt x="3733" y="1383"/>
                                </a:lnTo>
                                <a:lnTo>
                                  <a:pt x="3733" y="1389"/>
                                </a:lnTo>
                                <a:lnTo>
                                  <a:pt x="3734" y="1395"/>
                                </a:lnTo>
                                <a:lnTo>
                                  <a:pt x="3734" y="1401"/>
                                </a:lnTo>
                                <a:lnTo>
                                  <a:pt x="3735" y="1407"/>
                                </a:lnTo>
                                <a:lnTo>
                                  <a:pt x="3735" y="1414"/>
                                </a:lnTo>
                                <a:lnTo>
                                  <a:pt x="3736" y="1420"/>
                                </a:lnTo>
                                <a:lnTo>
                                  <a:pt x="3736" y="1426"/>
                                </a:lnTo>
                                <a:lnTo>
                                  <a:pt x="3737" y="1432"/>
                                </a:lnTo>
                                <a:lnTo>
                                  <a:pt x="3738" y="1460"/>
                                </a:lnTo>
                                <a:lnTo>
                                  <a:pt x="3738" y="1465"/>
                                </a:lnTo>
                                <a:lnTo>
                                  <a:pt x="3738" y="1471"/>
                                </a:lnTo>
                                <a:lnTo>
                                  <a:pt x="3738" y="1476"/>
                                </a:lnTo>
                                <a:lnTo>
                                  <a:pt x="3738" y="1482"/>
                                </a:lnTo>
                                <a:lnTo>
                                  <a:pt x="3738" y="1488"/>
                                </a:lnTo>
                                <a:lnTo>
                                  <a:pt x="3738" y="1493"/>
                                </a:lnTo>
                                <a:lnTo>
                                  <a:pt x="3738" y="1498"/>
                                </a:lnTo>
                                <a:lnTo>
                                  <a:pt x="3738" y="1503"/>
                                </a:lnTo>
                                <a:lnTo>
                                  <a:pt x="3737" y="1509"/>
                                </a:lnTo>
                                <a:lnTo>
                                  <a:pt x="3737" y="1515"/>
                                </a:lnTo>
                                <a:lnTo>
                                  <a:pt x="3737" y="1520"/>
                                </a:lnTo>
                                <a:lnTo>
                                  <a:pt x="3737" y="1526"/>
                                </a:lnTo>
                                <a:lnTo>
                                  <a:pt x="3737" y="1532"/>
                                </a:lnTo>
                                <a:lnTo>
                                  <a:pt x="3737" y="1538"/>
                                </a:lnTo>
                                <a:lnTo>
                                  <a:pt x="3736" y="1543"/>
                                </a:lnTo>
                                <a:lnTo>
                                  <a:pt x="3736" y="1548"/>
                                </a:lnTo>
                                <a:lnTo>
                                  <a:pt x="3736" y="1554"/>
                                </a:lnTo>
                                <a:lnTo>
                                  <a:pt x="3736" y="1559"/>
                                </a:lnTo>
                                <a:lnTo>
                                  <a:pt x="3735" y="1564"/>
                                </a:lnTo>
                                <a:lnTo>
                                  <a:pt x="3735" y="1569"/>
                                </a:lnTo>
                                <a:lnTo>
                                  <a:pt x="3734" y="1574"/>
                                </a:lnTo>
                                <a:lnTo>
                                  <a:pt x="3734" y="1579"/>
                                </a:lnTo>
                                <a:lnTo>
                                  <a:pt x="3733" y="1585"/>
                                </a:lnTo>
                                <a:lnTo>
                                  <a:pt x="3733" y="1590"/>
                                </a:lnTo>
                                <a:lnTo>
                                  <a:pt x="3732" y="1594"/>
                                </a:lnTo>
                                <a:lnTo>
                                  <a:pt x="3731" y="1599"/>
                                </a:lnTo>
                                <a:lnTo>
                                  <a:pt x="3731" y="1604"/>
                                </a:lnTo>
                                <a:lnTo>
                                  <a:pt x="3730" y="1608"/>
                                </a:lnTo>
                                <a:lnTo>
                                  <a:pt x="3729" y="1613"/>
                                </a:lnTo>
                                <a:lnTo>
                                  <a:pt x="3729" y="1617"/>
                                </a:lnTo>
                                <a:lnTo>
                                  <a:pt x="3728" y="1621"/>
                                </a:lnTo>
                                <a:lnTo>
                                  <a:pt x="3727" y="1625"/>
                                </a:lnTo>
                                <a:lnTo>
                                  <a:pt x="3726" y="1629"/>
                                </a:lnTo>
                                <a:lnTo>
                                  <a:pt x="3726" y="1633"/>
                                </a:lnTo>
                                <a:lnTo>
                                  <a:pt x="3725" y="1637"/>
                                </a:lnTo>
                                <a:lnTo>
                                  <a:pt x="3724" y="1641"/>
                                </a:lnTo>
                                <a:lnTo>
                                  <a:pt x="3723" y="1645"/>
                                </a:lnTo>
                                <a:lnTo>
                                  <a:pt x="3722" y="1650"/>
                                </a:lnTo>
                                <a:lnTo>
                                  <a:pt x="3721" y="1654"/>
                                </a:lnTo>
                                <a:lnTo>
                                  <a:pt x="3720" y="1658"/>
                                </a:lnTo>
                                <a:lnTo>
                                  <a:pt x="3719" y="1662"/>
                                </a:lnTo>
                                <a:lnTo>
                                  <a:pt x="3718" y="1667"/>
                                </a:lnTo>
                                <a:lnTo>
                                  <a:pt x="3717" y="1671"/>
                                </a:lnTo>
                                <a:lnTo>
                                  <a:pt x="3715" y="1675"/>
                                </a:lnTo>
                                <a:lnTo>
                                  <a:pt x="3714" y="1680"/>
                                </a:lnTo>
                                <a:lnTo>
                                  <a:pt x="3713" y="1684"/>
                                </a:lnTo>
                                <a:lnTo>
                                  <a:pt x="3712" y="1688"/>
                                </a:lnTo>
                                <a:lnTo>
                                  <a:pt x="3711" y="1685"/>
                                </a:lnTo>
                                <a:lnTo>
                                  <a:pt x="3710" y="1683"/>
                                </a:lnTo>
                                <a:lnTo>
                                  <a:pt x="3710" y="1680"/>
                                </a:lnTo>
                                <a:lnTo>
                                  <a:pt x="3710" y="1675"/>
                                </a:lnTo>
                                <a:lnTo>
                                  <a:pt x="3710" y="1671"/>
                                </a:lnTo>
                                <a:lnTo>
                                  <a:pt x="3710" y="1666"/>
                                </a:lnTo>
                                <a:lnTo>
                                  <a:pt x="3710" y="1660"/>
                                </a:lnTo>
                                <a:lnTo>
                                  <a:pt x="3710" y="1654"/>
                                </a:lnTo>
                                <a:lnTo>
                                  <a:pt x="3710" y="1648"/>
                                </a:lnTo>
                                <a:lnTo>
                                  <a:pt x="3712" y="1638"/>
                                </a:lnTo>
                                <a:lnTo>
                                  <a:pt x="3713" y="1627"/>
                                </a:lnTo>
                                <a:lnTo>
                                  <a:pt x="3714" y="1616"/>
                                </a:lnTo>
                                <a:lnTo>
                                  <a:pt x="3715" y="1606"/>
                                </a:lnTo>
                                <a:lnTo>
                                  <a:pt x="3717" y="1596"/>
                                </a:lnTo>
                                <a:lnTo>
                                  <a:pt x="3718" y="1586"/>
                                </a:lnTo>
                                <a:lnTo>
                                  <a:pt x="3720" y="1575"/>
                                </a:lnTo>
                                <a:lnTo>
                                  <a:pt x="3722" y="1563"/>
                                </a:lnTo>
                                <a:lnTo>
                                  <a:pt x="3724" y="1550"/>
                                </a:lnTo>
                                <a:lnTo>
                                  <a:pt x="3726" y="1537"/>
                                </a:lnTo>
                                <a:lnTo>
                                  <a:pt x="3727" y="1526"/>
                                </a:lnTo>
                                <a:lnTo>
                                  <a:pt x="3729" y="1514"/>
                                </a:lnTo>
                                <a:lnTo>
                                  <a:pt x="3731" y="1503"/>
                                </a:lnTo>
                                <a:lnTo>
                                  <a:pt x="3733" y="1492"/>
                                </a:lnTo>
                                <a:lnTo>
                                  <a:pt x="3735" y="1481"/>
                                </a:lnTo>
                                <a:lnTo>
                                  <a:pt x="3745" y="1418"/>
                                </a:lnTo>
                                <a:lnTo>
                                  <a:pt x="3756" y="1357"/>
                                </a:lnTo>
                                <a:lnTo>
                                  <a:pt x="3760" y="1337"/>
                                </a:lnTo>
                                <a:lnTo>
                                  <a:pt x="3762" y="1327"/>
                                </a:lnTo>
                                <a:lnTo>
                                  <a:pt x="3764" y="1317"/>
                                </a:lnTo>
                                <a:lnTo>
                                  <a:pt x="3766" y="1306"/>
                                </a:lnTo>
                                <a:lnTo>
                                  <a:pt x="3768" y="1294"/>
                                </a:lnTo>
                                <a:lnTo>
                                  <a:pt x="3770" y="1283"/>
                                </a:lnTo>
                                <a:lnTo>
                                  <a:pt x="3773" y="1271"/>
                                </a:lnTo>
                                <a:lnTo>
                                  <a:pt x="3775" y="1260"/>
                                </a:lnTo>
                                <a:lnTo>
                                  <a:pt x="3777" y="1248"/>
                                </a:lnTo>
                                <a:lnTo>
                                  <a:pt x="3779" y="1236"/>
                                </a:lnTo>
                                <a:lnTo>
                                  <a:pt x="3781" y="1224"/>
                                </a:lnTo>
                                <a:lnTo>
                                  <a:pt x="3783" y="1213"/>
                                </a:lnTo>
                                <a:lnTo>
                                  <a:pt x="3785" y="1202"/>
                                </a:lnTo>
                                <a:lnTo>
                                  <a:pt x="3787" y="1191"/>
                                </a:lnTo>
                                <a:lnTo>
                                  <a:pt x="3789" y="1181"/>
                                </a:lnTo>
                                <a:lnTo>
                                  <a:pt x="3791" y="1169"/>
                                </a:lnTo>
                                <a:lnTo>
                                  <a:pt x="3793" y="1157"/>
                                </a:lnTo>
                                <a:lnTo>
                                  <a:pt x="3795" y="1145"/>
                                </a:lnTo>
                                <a:lnTo>
                                  <a:pt x="3804" y="1084"/>
                                </a:lnTo>
                                <a:lnTo>
                                  <a:pt x="3805" y="1073"/>
                                </a:lnTo>
                                <a:lnTo>
                                  <a:pt x="3812" y="1007"/>
                                </a:lnTo>
                                <a:lnTo>
                                  <a:pt x="3813" y="997"/>
                                </a:lnTo>
                                <a:lnTo>
                                  <a:pt x="3814" y="987"/>
                                </a:lnTo>
                                <a:lnTo>
                                  <a:pt x="3815" y="977"/>
                                </a:lnTo>
                                <a:lnTo>
                                  <a:pt x="3816" y="966"/>
                                </a:lnTo>
                                <a:lnTo>
                                  <a:pt x="3816" y="955"/>
                                </a:lnTo>
                                <a:lnTo>
                                  <a:pt x="3816" y="945"/>
                                </a:lnTo>
                                <a:lnTo>
                                  <a:pt x="3816" y="934"/>
                                </a:lnTo>
                                <a:lnTo>
                                  <a:pt x="3815" y="924"/>
                                </a:lnTo>
                                <a:lnTo>
                                  <a:pt x="3815" y="915"/>
                                </a:lnTo>
                                <a:lnTo>
                                  <a:pt x="3815" y="906"/>
                                </a:lnTo>
                                <a:lnTo>
                                  <a:pt x="3815" y="897"/>
                                </a:lnTo>
                                <a:lnTo>
                                  <a:pt x="3814" y="887"/>
                                </a:lnTo>
                                <a:lnTo>
                                  <a:pt x="3814" y="878"/>
                                </a:lnTo>
                                <a:lnTo>
                                  <a:pt x="3814" y="870"/>
                                </a:lnTo>
                                <a:lnTo>
                                  <a:pt x="3814" y="862"/>
                                </a:lnTo>
                                <a:lnTo>
                                  <a:pt x="3814" y="854"/>
                                </a:lnTo>
                                <a:lnTo>
                                  <a:pt x="3814" y="848"/>
                                </a:lnTo>
                                <a:lnTo>
                                  <a:pt x="3813" y="841"/>
                                </a:lnTo>
                                <a:lnTo>
                                  <a:pt x="3813" y="835"/>
                                </a:lnTo>
                                <a:lnTo>
                                  <a:pt x="3813" y="829"/>
                                </a:lnTo>
                                <a:lnTo>
                                  <a:pt x="3813" y="796"/>
                                </a:lnTo>
                                <a:lnTo>
                                  <a:pt x="3813" y="791"/>
                                </a:lnTo>
                                <a:lnTo>
                                  <a:pt x="3813" y="787"/>
                                </a:lnTo>
                                <a:lnTo>
                                  <a:pt x="3813" y="785"/>
                                </a:lnTo>
                                <a:lnTo>
                                  <a:pt x="3813" y="784"/>
                                </a:lnTo>
                                <a:lnTo>
                                  <a:pt x="3814" y="783"/>
                                </a:lnTo>
                                <a:lnTo>
                                  <a:pt x="3815" y="787"/>
                                </a:lnTo>
                                <a:lnTo>
                                  <a:pt x="3815" y="791"/>
                                </a:lnTo>
                                <a:lnTo>
                                  <a:pt x="3816" y="795"/>
                                </a:lnTo>
                                <a:lnTo>
                                  <a:pt x="3817" y="802"/>
                                </a:lnTo>
                                <a:lnTo>
                                  <a:pt x="3818" y="809"/>
                                </a:lnTo>
                                <a:lnTo>
                                  <a:pt x="3819" y="816"/>
                                </a:lnTo>
                                <a:lnTo>
                                  <a:pt x="3820" y="824"/>
                                </a:lnTo>
                                <a:lnTo>
                                  <a:pt x="3821" y="832"/>
                                </a:lnTo>
                                <a:lnTo>
                                  <a:pt x="3822" y="839"/>
                                </a:lnTo>
                                <a:lnTo>
                                  <a:pt x="3823" y="846"/>
                                </a:lnTo>
                                <a:lnTo>
                                  <a:pt x="3824" y="852"/>
                                </a:lnTo>
                                <a:lnTo>
                                  <a:pt x="3824" y="859"/>
                                </a:lnTo>
                                <a:lnTo>
                                  <a:pt x="3825" y="867"/>
                                </a:lnTo>
                                <a:lnTo>
                                  <a:pt x="3826" y="876"/>
                                </a:lnTo>
                                <a:lnTo>
                                  <a:pt x="3826" y="884"/>
                                </a:lnTo>
                                <a:lnTo>
                                  <a:pt x="3827" y="891"/>
                                </a:lnTo>
                                <a:lnTo>
                                  <a:pt x="3828" y="898"/>
                                </a:lnTo>
                                <a:lnTo>
                                  <a:pt x="3828" y="905"/>
                                </a:lnTo>
                                <a:lnTo>
                                  <a:pt x="3829" y="913"/>
                                </a:lnTo>
                                <a:lnTo>
                                  <a:pt x="3829" y="922"/>
                                </a:lnTo>
                                <a:lnTo>
                                  <a:pt x="3830" y="931"/>
                                </a:lnTo>
                                <a:lnTo>
                                  <a:pt x="3830" y="940"/>
                                </a:lnTo>
                                <a:lnTo>
                                  <a:pt x="3830" y="950"/>
                                </a:lnTo>
                                <a:lnTo>
                                  <a:pt x="3830" y="959"/>
                                </a:lnTo>
                                <a:lnTo>
                                  <a:pt x="3830" y="967"/>
                                </a:lnTo>
                                <a:lnTo>
                                  <a:pt x="3830" y="975"/>
                                </a:lnTo>
                                <a:lnTo>
                                  <a:pt x="3830" y="982"/>
                                </a:lnTo>
                                <a:lnTo>
                                  <a:pt x="3830" y="994"/>
                                </a:lnTo>
                                <a:lnTo>
                                  <a:pt x="3830" y="1007"/>
                                </a:lnTo>
                                <a:lnTo>
                                  <a:pt x="3829" y="1019"/>
                                </a:lnTo>
                                <a:lnTo>
                                  <a:pt x="3826" y="1071"/>
                                </a:lnTo>
                                <a:lnTo>
                                  <a:pt x="3825" y="1082"/>
                                </a:lnTo>
                                <a:lnTo>
                                  <a:pt x="3824" y="1093"/>
                                </a:lnTo>
                                <a:lnTo>
                                  <a:pt x="3823" y="1103"/>
                                </a:lnTo>
                                <a:lnTo>
                                  <a:pt x="3822" y="1113"/>
                                </a:lnTo>
                                <a:lnTo>
                                  <a:pt x="3820" y="1124"/>
                                </a:lnTo>
                                <a:lnTo>
                                  <a:pt x="3819" y="1134"/>
                                </a:lnTo>
                                <a:lnTo>
                                  <a:pt x="3811" y="1191"/>
                                </a:lnTo>
                                <a:lnTo>
                                  <a:pt x="3809" y="1202"/>
                                </a:lnTo>
                                <a:lnTo>
                                  <a:pt x="3807" y="1215"/>
                                </a:lnTo>
                                <a:lnTo>
                                  <a:pt x="3805" y="1227"/>
                                </a:lnTo>
                                <a:lnTo>
                                  <a:pt x="3803" y="1240"/>
                                </a:lnTo>
                                <a:lnTo>
                                  <a:pt x="3795" y="1292"/>
                                </a:lnTo>
                                <a:lnTo>
                                  <a:pt x="3793" y="1304"/>
                                </a:lnTo>
                                <a:lnTo>
                                  <a:pt x="3791" y="1316"/>
                                </a:lnTo>
                                <a:lnTo>
                                  <a:pt x="3788" y="1327"/>
                                </a:lnTo>
                                <a:lnTo>
                                  <a:pt x="3786" y="1339"/>
                                </a:lnTo>
                                <a:lnTo>
                                  <a:pt x="3784" y="1350"/>
                                </a:lnTo>
                                <a:lnTo>
                                  <a:pt x="3782" y="1361"/>
                                </a:lnTo>
                                <a:lnTo>
                                  <a:pt x="3780" y="1372"/>
                                </a:lnTo>
                                <a:lnTo>
                                  <a:pt x="3778" y="1383"/>
                                </a:lnTo>
                                <a:lnTo>
                                  <a:pt x="3776" y="1393"/>
                                </a:lnTo>
                                <a:lnTo>
                                  <a:pt x="3774" y="1404"/>
                                </a:lnTo>
                                <a:lnTo>
                                  <a:pt x="3771" y="1416"/>
                                </a:lnTo>
                                <a:lnTo>
                                  <a:pt x="3769" y="1427"/>
                                </a:lnTo>
                                <a:lnTo>
                                  <a:pt x="3767" y="1439"/>
                                </a:lnTo>
                                <a:lnTo>
                                  <a:pt x="3764" y="1451"/>
                                </a:lnTo>
                                <a:lnTo>
                                  <a:pt x="3762" y="1462"/>
                                </a:lnTo>
                                <a:lnTo>
                                  <a:pt x="3760" y="1474"/>
                                </a:lnTo>
                                <a:lnTo>
                                  <a:pt x="3758" y="1484"/>
                                </a:lnTo>
                                <a:lnTo>
                                  <a:pt x="3755" y="1494"/>
                                </a:lnTo>
                                <a:lnTo>
                                  <a:pt x="3753" y="1504"/>
                                </a:lnTo>
                                <a:lnTo>
                                  <a:pt x="3738" y="1574"/>
                                </a:lnTo>
                                <a:lnTo>
                                  <a:pt x="3730" y="1607"/>
                                </a:lnTo>
                                <a:lnTo>
                                  <a:pt x="3728" y="1616"/>
                                </a:lnTo>
                                <a:lnTo>
                                  <a:pt x="3726" y="1626"/>
                                </a:lnTo>
                                <a:lnTo>
                                  <a:pt x="3723" y="1637"/>
                                </a:lnTo>
                                <a:lnTo>
                                  <a:pt x="3721" y="1648"/>
                                </a:lnTo>
                                <a:lnTo>
                                  <a:pt x="3706" y="1711"/>
                                </a:lnTo>
                                <a:lnTo>
                                  <a:pt x="3704" y="1719"/>
                                </a:lnTo>
                                <a:lnTo>
                                  <a:pt x="3703" y="1727"/>
                                </a:lnTo>
                                <a:lnTo>
                                  <a:pt x="3701" y="1734"/>
                                </a:lnTo>
                                <a:lnTo>
                                  <a:pt x="3700" y="1741"/>
                                </a:lnTo>
                                <a:lnTo>
                                  <a:pt x="3698" y="1749"/>
                                </a:lnTo>
                                <a:lnTo>
                                  <a:pt x="3697" y="1757"/>
                                </a:lnTo>
                                <a:lnTo>
                                  <a:pt x="3695" y="1764"/>
                                </a:lnTo>
                                <a:lnTo>
                                  <a:pt x="3694" y="1771"/>
                                </a:lnTo>
                                <a:lnTo>
                                  <a:pt x="3692" y="1778"/>
                                </a:lnTo>
                                <a:lnTo>
                                  <a:pt x="3691" y="1785"/>
                                </a:lnTo>
                                <a:lnTo>
                                  <a:pt x="3690" y="1791"/>
                                </a:lnTo>
                                <a:lnTo>
                                  <a:pt x="3689" y="1797"/>
                                </a:lnTo>
                                <a:lnTo>
                                  <a:pt x="3688" y="1804"/>
                                </a:lnTo>
                                <a:lnTo>
                                  <a:pt x="3687" y="1809"/>
                                </a:lnTo>
                                <a:lnTo>
                                  <a:pt x="3686" y="1814"/>
                                </a:lnTo>
                                <a:lnTo>
                                  <a:pt x="3685" y="1819"/>
                                </a:lnTo>
                                <a:lnTo>
                                  <a:pt x="3684" y="1824"/>
                                </a:lnTo>
                                <a:lnTo>
                                  <a:pt x="3683" y="1829"/>
                                </a:lnTo>
                                <a:lnTo>
                                  <a:pt x="3682" y="1833"/>
                                </a:lnTo>
                                <a:lnTo>
                                  <a:pt x="3681" y="1838"/>
                                </a:lnTo>
                                <a:lnTo>
                                  <a:pt x="3681" y="1843"/>
                                </a:lnTo>
                                <a:lnTo>
                                  <a:pt x="3680" y="1848"/>
                                </a:lnTo>
                                <a:lnTo>
                                  <a:pt x="3679" y="1852"/>
                                </a:lnTo>
                                <a:lnTo>
                                  <a:pt x="3678" y="1856"/>
                                </a:lnTo>
                                <a:lnTo>
                                  <a:pt x="3677" y="1860"/>
                                </a:lnTo>
                                <a:lnTo>
                                  <a:pt x="3676" y="1864"/>
                                </a:lnTo>
                                <a:lnTo>
                                  <a:pt x="3675" y="1867"/>
                                </a:lnTo>
                                <a:lnTo>
                                  <a:pt x="3674" y="1871"/>
                                </a:lnTo>
                                <a:lnTo>
                                  <a:pt x="3673" y="1875"/>
                                </a:lnTo>
                                <a:lnTo>
                                  <a:pt x="3672" y="1878"/>
                                </a:lnTo>
                                <a:lnTo>
                                  <a:pt x="3672" y="1882"/>
                                </a:lnTo>
                                <a:lnTo>
                                  <a:pt x="3670" y="1886"/>
                                </a:lnTo>
                                <a:lnTo>
                                  <a:pt x="3669" y="1890"/>
                                </a:lnTo>
                                <a:lnTo>
                                  <a:pt x="3668" y="1894"/>
                                </a:lnTo>
                                <a:lnTo>
                                  <a:pt x="3668" y="1898"/>
                                </a:lnTo>
                                <a:lnTo>
                                  <a:pt x="3667" y="1902"/>
                                </a:lnTo>
                                <a:lnTo>
                                  <a:pt x="3666" y="1905"/>
                                </a:lnTo>
                                <a:lnTo>
                                  <a:pt x="3665" y="1910"/>
                                </a:lnTo>
                                <a:lnTo>
                                  <a:pt x="3664" y="1914"/>
                                </a:lnTo>
                                <a:lnTo>
                                  <a:pt x="3663" y="1919"/>
                                </a:lnTo>
                                <a:lnTo>
                                  <a:pt x="3662" y="1923"/>
                                </a:lnTo>
                                <a:lnTo>
                                  <a:pt x="3662" y="1928"/>
                                </a:lnTo>
                                <a:lnTo>
                                  <a:pt x="3661" y="1932"/>
                                </a:lnTo>
                                <a:lnTo>
                                  <a:pt x="3660" y="1936"/>
                                </a:lnTo>
                                <a:lnTo>
                                  <a:pt x="3659" y="1941"/>
                                </a:lnTo>
                                <a:lnTo>
                                  <a:pt x="3658" y="1945"/>
                                </a:lnTo>
                                <a:lnTo>
                                  <a:pt x="3657" y="1948"/>
                                </a:lnTo>
                                <a:lnTo>
                                  <a:pt x="3656" y="1952"/>
                                </a:lnTo>
                                <a:lnTo>
                                  <a:pt x="3655" y="1956"/>
                                </a:lnTo>
                                <a:lnTo>
                                  <a:pt x="3654" y="1960"/>
                                </a:lnTo>
                                <a:lnTo>
                                  <a:pt x="3652" y="1964"/>
                                </a:lnTo>
                                <a:lnTo>
                                  <a:pt x="3651" y="1967"/>
                                </a:lnTo>
                                <a:lnTo>
                                  <a:pt x="3642" y="1988"/>
                                </a:lnTo>
                                <a:lnTo>
                                  <a:pt x="3640" y="1993"/>
                                </a:lnTo>
                                <a:lnTo>
                                  <a:pt x="3637" y="1997"/>
                                </a:lnTo>
                                <a:lnTo>
                                  <a:pt x="3634" y="2002"/>
                                </a:lnTo>
                                <a:lnTo>
                                  <a:pt x="3632" y="2006"/>
                                </a:lnTo>
                                <a:lnTo>
                                  <a:pt x="3629" y="2011"/>
                                </a:lnTo>
                                <a:lnTo>
                                  <a:pt x="3627" y="2015"/>
                                </a:lnTo>
                                <a:lnTo>
                                  <a:pt x="3625" y="2019"/>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86" o:spid="_x0000_s1026" o:spt="203" style="position:absolute;left:0pt;margin-left:303.95pt;margin-top:89.5pt;height:157.05pt;width:238.8pt;mso-position-horizontal-relative:page;z-index:-251653120;mso-width-relative:page;mso-height-relative:page;" coordorigin="6079,1791" coordsize="4776,3141" o:gfxdata="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">
                <o:lock v:ext="edit" aspectratio="f"/>
                <v:shape id="任意多边形 87" o:spid="_x0000_s1026" o:spt="100" style="position:absolute;left:6259;top:4558;height:73;width:2275;" filled="f" stroked="t" coordsize="2275,73" o:gfxdata="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Vk87vQAA&#10;ANsAAAAPAAAAAAAAAAEAIAAAACIAAABkcnMvZG93bnJldi54bWxQSwECFAAUAAAACACHTuJAMy8F&#10;njsAAAA5AAAAEAAAAAAAAAABACAAAAAMAQAAZHJzL3NoYXBleG1sLnhtbFBLBQYAAAAABgAGAFsB&#10;AAC2AwAAAAA=&#10;" path="m2274,0l2209,7,2196,8,2191,9,2185,9,2176,11,2166,12,2157,13,2146,15,2136,16,2125,18,2115,19,2106,20,2096,21,2088,22,2081,23,2073,24,2064,25,2055,26,2045,27,2038,28,2030,28,2023,29,2012,30,2001,31,1989,32,1980,32,1971,33,1962,34,1951,34,1940,35,1930,35,1922,36,1914,36,1906,36,1898,37,1890,37,1882,37,1873,37,1864,37,1855,37,1848,37,1842,37,1835,37,1825,36,1814,34,1804,33,1796,32,1787,31,1779,30,1769,29,1759,28,1750,27,1738,26,1727,25,1715,24,1703,24,1690,23,1678,22,1667,21,1611,17,1598,16,1585,15,1573,14,1561,13,1550,12,1539,12,1528,11,1516,10,1504,10,1492,9,1481,8,1470,8,1459,7,1447,7,1435,6,1423,6,1410,5,1397,5,1384,5,1373,4,1361,4,1349,4,1338,4,1327,4,1316,4,1305,4,1294,4,1282,4,1270,5,1257,5,1245,5,1235,6,1225,6,1215,6,1206,6,1198,7,1190,7,1179,8,1168,8,1157,9,1102,12,1092,13,1083,13,1073,14,1064,15,1052,15,1039,16,1027,17,1017,18,1007,18,997,19,987,19,976,20,964,21,953,21,944,22,935,22,926,23,916,23,906,24,896,24,885,25,874,25,863,25,853,26,841,26,830,26,819,27,811,27,802,27,794,28,786,28,777,28,769,28,761,29,753,29,746,29,738,29,730,29,723,29,716,29,710,29,704,29,696,29,688,29,680,30,671,30,662,30,653,30,645,30,637,30,629,30,620,30,611,31,602,31,593,31,584,31,575,31,566,32,557,32,548,32,537,33,527,33,516,34,508,34,500,34,492,35,485,35,478,35,471,36,464,36,456,36,449,37,440,37,431,37,421,38,413,38,405,38,397,39,389,39,381,40,373,40,364,40,356,41,347,41,340,41,333,42,326,42,319,42,311,43,304,43,297,43,290,44,283,44,277,44,271,45,266,45,261,45,256,45,251,46,246,46,240,46,235,47,229,47,223,48,216,48,210,49,203,50,196,51,188,52,179,53,171,54,164,55,157,56,150,57,144,58,137,59,130,60,124,61,118,62,112,63,106,63,101,64,95,65,90,66,85,66,80,67,75,68,70,68,65,69,61,69,56,70,52,71,47,71,43,71,38,72,34,72,30,72,25,72,21,73,17,73,13,73,9,73,4,73,0,73e">
                  <v:fill on="f" focussize="0,0"/>
                  <v:stroke weight="18pt" color="#FFFFFF" joinstyle="round"/>
                  <v:imagedata o:title=""/>
                  <o:lock v:ext="edit" aspectratio="f"/>
                </v:shape>
                <v:shape id="任意多边形 88" o:spid="_x0000_s1026" o:spt="100" style="position:absolute;left:6930;top:4704;height:48;width:1365;" filled="f" stroked="t" coordsize="1365,48" o:gfxdata="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OS8e8AAAA&#10;2wAAAA8AAAAAAAAAAQAgAAAAIgAAAGRycy9kb3ducmV2LnhtbFBLAQIUABQAAAAIAIdO4kAzLwWe&#10;OwAAADkAAAAQAAAAAAAAAAEAIAAAAAsBAABkcnMvc2hhcGV4bWwueG1sUEsFBgAAAAAGAAYAWwEA&#10;ALUDAAAAAA==&#10;" path="m1364,8l1295,2,1228,1,1217,0,1205,1,1192,1,1179,1,1169,1,1159,1,1148,1,1138,2,1126,2,1114,2,1102,3,1091,3,1080,4,1070,4,1060,5,1049,5,1037,6,1025,6,1013,7,1003,7,993,8,983,8,915,12,902,13,889,14,878,15,868,16,857,16,844,17,831,18,819,19,808,20,798,21,787,22,777,23,764,24,751,25,738,27,727,28,717,29,707,30,694,31,681,32,668,34,659,34,649,35,640,36,629,37,618,37,608,38,596,39,584,39,572,40,518,43,506,43,455,45,443,46,431,46,419,47,408,47,398,47,388,48,379,48,367,48,354,48,342,48,333,48,323,48,314,48,304,47,295,47,285,47,274,46,263,46,252,45,244,45,235,44,227,44,216,43,204,42,193,41,184,41,176,40,167,39,111,35,101,34,92,33,82,32,73,31,64,30,55,29,48,28,41,27,34,26,28,25,22,24,15,23,10,22,5,21,0,20e">
                  <v:fill on="f" focussize="0,0"/>
                  <v:stroke weight="18pt" color="#FFFFFF" joinstyle="round"/>
                  <v:imagedata o:title=""/>
                  <o:lock v:ext="edit" aspectratio="f"/>
                </v:shape>
                <v:shape id="任意多边形 89" o:spid="_x0000_s1026" o:spt="100" style="position:absolute;left:6845;top:1970;height:2242;width:3830;" filled="f" stroked="t" coordsize="3830,2242" o:gfxdata="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Gi7vQAA&#10;ANsAAAAPAAAAAAAAAAEAIAAAACIAAABkcnMvZG93bnJldi54bWxQSwECFAAUAAAACACHTuJAMy8F&#10;njsAAAA5AAAAEAAAAAAAAAABACAAAAAMAQAAZHJzL3NoYXBleG1sLnhtbFBLBQYAAAAABgAGAFsB&#10;AAC2AwAAAAA=&#10;" path="m3072,266l3047,264,3030,263,3017,262,3006,261,2998,260,2990,260,2982,259,2972,258,2962,257,2952,256,2942,256,2931,255,2920,254,2912,253,2904,253,2896,252,2886,251,2876,250,2866,250,2858,249,2850,249,2842,248,2833,248,2824,247,2815,247,2804,246,2793,246,2782,245,2774,245,2766,245,2758,245,2747,244,2736,244,2726,244,2717,243,2709,243,2700,243,2691,243,2682,243,2673,242,2663,242,2653,242,2643,242,2629,242,2616,242,2603,242,2593,242,2583,243,2573,243,2565,243,2557,243,2548,243,2537,243,2526,243,2515,243,2505,244,2495,244,2485,244,2476,244,2467,244,2459,244,2450,245,2441,245,2433,245,2421,246,2409,246,2397,246,2387,247,2376,247,2365,248,2354,248,2343,248,2331,249,2319,249,2309,250,2299,250,2289,250,2276,251,2264,251,2251,251,2241,251,2231,252,2221,252,2211,252,2199,252,2188,252,2177,251,2167,251,2158,250,2148,249,2137,249,2125,249,2114,249,2101,249,2088,249,2076,249,2064,249,2053,249,2041,249,2031,250,2021,250,2011,250,2001,251,1990,251,1980,251,1970,252,1958,252,1946,253,1935,253,1923,254,1910,254,1898,255,1885,256,1875,256,1866,257,1856,257,1845,258,1835,258,1824,259,1816,259,1808,260,1800,260,1790,261,1781,262,1772,262,1764,263,1756,263,1748,264,1742,264,1735,265,1729,265,1722,265,1715,266,1707,266,1699,267,1692,268,1684,268,1676,269,1669,270,1661,270,1652,271,1643,272,1634,272,1624,273,1615,274,1606,275,1597,275,1588,276,1579,277,1568,278,1558,279,1548,280,1538,281,1528,282,1518,283,1508,284,1499,285,1490,286,1480,287,1470,288,1460,288,1452,289,1444,290,1436,291,1428,291,1420,292,1412,293,1404,293,1395,294,1387,295,1328,299,1321,299,1315,300,1307,300,1300,301,1292,301,1284,301,1275,302,1267,302,1256,303,1246,303,1235,303,1225,304,1214,304,1204,304,1195,305,1186,305,1177,305,1169,306,1162,306,1154,306,1146,306,1137,307,1129,307,1120,307,1110,307,1101,307,1093,308,1085,308,1077,308,1071,308,1064,308,1058,308,1051,308,1045,309,1038,309,1030,309,1022,309,1013,309,1007,310,1000,310,993,310,985,310,978,310,970,310,961,310,953,310,945,310,937,310,930,310,923,310,917,310,911,310,905,309,899,309,893,309,886,309,880,309,874,308,843,306,836,306,829,305,821,305,814,304,806,303,800,302,793,302,786,301,779,300,772,299,765,298,758,297,751,296,745,295,739,294,733,293,728,292,721,291,715,290,709,289,702,287,695,286,688,284,682,283,677,282,671,281,609,266,600,264,591,262,582,260,575,259,568,258,561,256,555,256,549,255,544,254,538,253,533,253,527,252,522,252,516,252,511,252,506,252,501,252,496,252,491,252,486,252,480,252,459,253,454,254,454,255,454,256,453,257,455,258,456,258,457,259,462,260,466,261,470,262,474,263,478,263,483,264,489,264,495,265,501,265,508,265,515,265,521,265,532,265,544,265,555,265,622,263,634,262,645,262,655,261,665,261,677,260,689,259,701,258,712,256,722,255,732,254,742,253,755,251,768,250,781,248,792,247,802,245,813,244,824,242,834,241,845,239,855,238,865,236,875,235,886,233,898,231,910,229,922,227,934,225,947,222,960,220,1025,209,1036,207,1047,205,1058,203,1070,201,1082,198,1095,196,1107,194,1120,191,1133,189,1146,187,1156,185,1166,183,1176,181,1186,179,1196,177,1206,175,1216,173,1227,172,1237,170,1247,168,1259,166,1270,164,1282,162,1294,160,1306,158,1318,156,1327,154,1336,153,1345,152,1357,150,1369,148,1382,146,1392,145,1402,143,1412,142,1424,141,1435,139,1446,137,1458,136,1471,134,1483,133,1494,131,1506,130,1518,128,1529,127,1539,126,1549,125,1560,123,1571,122,1583,121,1593,120,1603,119,1613,118,1623,117,1635,116,1646,115,1658,114,1669,114,1681,113,1692,112,1704,111,1714,110,1723,110,1733,109,1745,108,1756,108,1768,107,1779,107,1790,106,1801,106,1810,105,1820,105,1829,105,1875,104,1886,104,1899,104,1911,104,1924,104,1972,105,1981,106,1991,106,2000,106,2010,107,2021,108,2031,108,2042,109,2050,109,2058,110,2066,111,2076,112,2087,113,2097,114,2143,122,2151,123,2158,124,2165,126,2172,127,2180,128,2188,130,2195,131,2203,133,2212,134,2220,136,2227,137,2234,139,2241,140,2247,141,2253,142,2258,143,2264,144,2270,146,2275,147,2280,148,2286,149,2291,150,2296,151,2300,152,2305,153,2311,154,2317,155,2323,156,2329,157,2335,159,2341,160,2346,161,2352,162,2357,163,2363,164,2368,165,2374,166,2379,167,2384,168,2389,169,2394,169,2399,170,2404,171,2410,171,2416,172,2422,173,2427,173,2432,174,2437,174,2443,175,2448,175,2453,176,2459,177,2465,177,2471,178,2477,178,2483,179,2489,179,2495,180,2501,180,2506,181,2512,182,2517,182,2523,183,2528,183,2533,184,2538,184,2543,185,2548,186,2553,186,2580,190,2586,191,2591,191,2596,192,2601,193,2606,193,2611,194,2616,195,2620,195,2625,196,2629,196,2634,197,2638,198,2643,198,2681,205,2687,206,2692,207,2697,208,2702,209,2707,210,2712,211,2716,213,2721,214,2726,215,2731,216,2737,218,2742,219,2747,221,2752,222,2757,223,2762,225,2766,226,2771,228,2775,229,2780,231,2785,233,2790,234,2795,236,2801,238,2806,240,2811,242,2816,243,2820,245,2870,267,2878,271,2886,275,2894,278,2902,282,2910,286,2917,290,2924,293,2931,297,2940,301,2948,305,2957,309,2964,312,2971,315,2978,318,2985,321,2992,324,2999,327,3005,331,3011,335,3018,339,3023,343,3029,347,3035,350,3040,354,3045,357,3049,361,3054,365,3059,368,3063,372,3068,376,3072,380,3077,384,3081,388,3086,392,3090,395,3108,415,3112,418,3124,437,3126,441,3127,445,3128,449,3129,453,3129,456,3129,460,3128,464,3127,467,3126,471,3125,475,3123,479,3120,482,3118,486,3114,491,3111,495,3108,499,3102,505,3095,510,3089,516,3084,520,3078,525,3072,530,3066,535,3059,539,3052,544,3042,550,3032,556,3023,562,3013,567,3004,572,2995,577,2986,582,2975,588,2964,594,2953,599,2941,605,2929,611,2917,616,2906,621,2895,626,2884,631,2873,636,2859,642,2846,647,2832,653,2819,659,2808,663,2797,668,2786,672,2775,677,2766,681,2756,685,2746,689,2736,693,2723,699,2710,704,2697,709,2684,714,2669,721,2655,727,2641,733,2626,739,2561,767,2548,773,2535,778,2523,783,2508,790,2450,815,2392,841,2379,847,2366,853,2354,859,2343,865,2332,870,2321,875,2310,881,2298,887,2285,894,2273,900,2260,907,2246,915,2233,922,2219,930,2159,966,2150,973,2140,979,2130,985,2121,991,2109,999,2098,1007,2086,1015,2075,1023,2063,1032,2051,1040,2040,1048,1986,1088,1977,1094,1968,1101,1959,1107,1951,1113,1940,1122,1929,1130,1881,1167,1843,1197,1834,1204,1823,1212,1813,1221,1803,1229,1760,1263,1750,1271,1742,1277,1733,1284,1724,1291,1676,1329,1668,1335,1660,1341,1650,1349,1641,1356,1631,1363,1621,1370,1612,1377,1602,1384,1593,1391,1584,1397,1576,1404,1566,1411,1557,1417,1548,1424,1540,1430,1531,1437,1523,1443,1516,1448,1509,1453,1502,1459,1495,1464,1488,1469,1481,1474,1475,1478,1469,1482,1464,1486,1459,1489,1454,1493,1449,1496,1445,1499,1441,1502,1437,1505,1433,1508,1429,1510,1425,1513,1421,1515,1417,1517,1413,1519,1410,1520,1406,1521,1403,1522,1399,1522,1395,1522,1392,1522,1387,1522,1382,1521,1377,1520,1373,1520,1369,1519,1364,1518,1359,1516,1353,1515,1347,1513,1337,1510,1326,1507,1315,1503,1306,1500,1297,1498,1289,1495,1280,1492,1272,1489,1264,1487,1255,1483,1246,1480,1236,1477,1225,1472,1214,1468,1202,1463,1193,1459,1183,1455,1174,1451,1165,1447,1156,1443,1147,1439,1137,1434,1126,1428,1115,1423,1104,1417,1094,1411,1083,1405,1073,1399,1063,1394,1053,1388,1043,1382,1034,1377,1024,1371,1013,1365,1003,1358,992,1351,982,1345,973,1338,964,1332,954,1325,943,1318,933,1310,922,1302,913,1296,905,1289,896,1282,886,1274,876,1266,823,1218,789,1185,781,1177,773,1168,765,1159,756,1150,748,1140,740,1130,732,1121,726,1112,719,1103,712,1095,685,1058,680,1050,674,1041,668,1031,663,1022,658,1014,653,1005,648,996,644,989,641,983,637,976,633,966,629,957,625,947,622,940,607,887,606,876,604,865,603,856,602,847,601,838,603,774,604,763,605,753,606,742,608,732,609,722,612,711,614,699,617,688,620,676,622,665,625,653,628,642,632,631,636,619,641,608,645,597,650,584,655,572,661,560,666,551,671,541,675,532,680,522,686,513,692,503,698,493,704,484,711,473,717,463,724,453,731,442,739,432,746,421,753,411,760,401,767,392,774,383,781,373,789,363,796,353,805,343,813,334,821,324,827,316,834,308,841,300,847,294,853,287,859,280,865,274,871,267,877,261,882,255,887,249,893,243,897,238,901,233,906,228,909,223,913,219,917,214,920,209,923,205,925,200,927,196,928,192,929,188,929,185,928,181,927,178,925,176,924,173,922,171,919,169,917,167,914,165,894,160,889,159,884,159,879,158,874,158,868,159,862,159,855,159,847,161,838,163,829,165,820,167,811,170,801,173,792,176,783,179,774,183,766,186,758,190,750,193,743,197,735,201,728,204,722,208,716,211,710,214,704,217,699,220,694,223,689,226,684,228,679,231,675,234,670,236,666,239,662,241,657,244,653,246,649,248,645,250,641,252,637,254,634,256,630,257,627,259,623,261,619,263,615,264,611,266,608,268,604,270,600,273,596,275,591,279,587,283,582,287,577,295,572,302,566,309,561,318,556,327,551,336,546,344,542,352,538,359,533,370,528,380,523,391,520,399,516,407,512,415,508,425,503,435,499,445,494,457,490,469,485,480,482,490,478,499,474,508,471,519,467,529,464,540,461,551,457,562,453,573,450,585,431,648,418,694,415,706,412,719,408,732,405,745,402,758,400,769,397,780,382,851,377,880,374,894,371,909,370,919,368,930,366,940,364,951,361,965,359,979,356,993,353,1007,351,1018,349,1030,346,1041,344,1052,341,1064,339,1075,336,1086,333,1097,331,1110,329,1122,322,1190,321,1204,321,1215,320,1226,319,1237,319,1247,318,1260,318,1273,317,1285,317,1296,317,1307,317,1318,316,1329,316,1340,316,1352,315,1363,315,1374,315,1386,314,1398,314,1410,314,1420,314,1430,313,1440,313,1451,313,1462,313,1472,314,1485,314,1497,315,1510,315,1520,315,1530,316,1540,316,1548,317,1556,317,1565,317,1574,318,1583,318,1593,319,1602,320,1611,321,1620,322,1627,323,1634,323,1641,324,1649,325,1657,326,1665,327,1672,328,1679,329,1686,330,1692,331,1698,332,1704,333,1711,334,1717,335,1723,336,1728,337,1733,338,1739,338,1743,339,1748,340,1753,341,1758,342,1763,344,1768,344,1770,345,1772,345,1773,345,1769,346,1765,346,1760,347,1750,347,1740,347,1730,348,1669,348,1655,348,1642,348,1631,348,1619,347,1608,347,1596,346,1582,345,1568,343,1555,342,1541,341,1529,340,1516,338,1504,337,1492,336,1481,335,1469,333,1458,332,1447,330,1429,321,1357,315,1282,314,1266,313,1249,311,1232,310,1217,309,1203,308,1188,307,1174,305,1157,304,1139,302,1122,301,1105,299,1084,298,1064,297,1044,295,1024,294,1005,293,987,292,969,290,950,289,935,289,919,288,904,287,889,286,869,285,850,284,831,283,812,283,799,280,726,279,661,278,617,278,604,278,592,277,579,277,564,278,549,278,534,278,519,278,508,278,498,278,487,278,476,278,464,279,452,279,440,280,428,280,416,281,405,282,393,282,382,283,370,283,357,284,345,285,334,285,323,289,269,290,258,290,247,291,236,291,226,292,215,293,205,293,197,293,189,294,181,294,172,295,163,295,154,296,145,296,135,297,126,297,119,297,112,297,105,297,99,298,92,298,86,298,80,298,74,298,68,298,64,298,59,297,54,296,51,295,47,293,43,291,42,288,40,286,38,281,39,276,41,271,42,261,51,252,60,243,69,236,76,230,84,224,92,217,100,211,110,182,162,176,172,171,188,165,204,160,220,155,235,150,252,146,268,141,284,137,300,133,314,130,328,126,341,123,355,120,371,117,388,114,404,111,421,109,433,107,445,105,457,103,469,101,482,99,495,98,508,96,521,94,534,93,547,91,560,90,572,89,583,88,593,86,603,85,614,84,627,82,640,81,653,79,666,78,679,69,751,67,767,66,779,64,790,63,802,61,814,60,825,59,835,58,846,57,857,55,868,54,879,53,890,52,901,46,960,45,972,43,984,42,996,41,1009,40,1018,39,1027,38,1036,37,1047,36,1058,35,1069,34,1077,33,1086,32,1095,32,1102,31,1110,31,1117,30,1125,30,1134,29,1142,29,1152,28,1162,28,1172,28,1180,28,1187,27,1195,27,1202,28,1209,28,1215,28,1223,28,1230,29,1237,29,1245,29,1253,30,1261,30,1268,30,1275,31,1281,32,1287,32,1293,33,1299,33,1306,34,1313,35,1320,36,1327,37,1335,38,1342,39,1349,40,1355,41,1361,42,1367,43,1372,44,1378,45,1384,46,1391,47,1397,48,1403,50,1410,51,1416,52,1422,53,1427,54,1432,54,1437,55,1441,56,1446,57,1451,58,1456,58,1462,59,1468,60,1475,61,1481,62,1487,63,1493,64,1499,65,1504,66,1509,67,1515,68,1521,69,1528,69,1534,70,1542,71,1549,72,1557,74,1589,75,1594,75,1603,75,1611,75,1619,75,1628,76,1638,76,1647,76,1656,76,1665,77,1673,77,1680,77,1688,77,1695,77,1703,77,1712,76,1721,76,1731,75,1741,74,1751,73,1761,73,1771,72,1781,71,1788,70,1796,69,1803,68,1812,66,1821,65,1830,63,1840,62,1850,60,1860,58,1869,57,1878,55,1886,53,1896,51,1905,48,1914,46,1922,44,1930,42,1938,40,1944,38,1951,37,1957,35,1962,33,1967,31,1973,30,1977,28,1981,26,1986,24,1988,21,1991,19,1993,16,1991,13,1988,10,1986,8,1979,6,1972,4,1966,3,1956,2,1947,0,1938,1,1924,2,1911,4,1897,5,1884,8,1868,23,1806,27,1792,31,1778,36,1764,40,1752,45,1740,49,1728,54,1716,60,1703,67,1689,73,1676,80,1663,89,1649,98,1634,107,1620,116,1605,124,1593,133,1580,141,1568,149,1556,156,1545,163,1535,170,1525,177,1515,186,1504,195,1492,203,1480,212,1468,221,1455,258,1402,276,1375,285,1361,324,1302,357,1250,363,1240,369,1230,376,1220,383,1209,389,1198,396,1187,403,1177,410,1166,417,1155,424,1144,431,1134,436,1125,442,1117,447,1108,453,1099,460,1089,467,1078,474,1068,481,1057,515,1010,521,1001,527,993,534,985,540,977,547,968,553,960,560,952,567,943,574,935,582,925,591,915,599,905,606,898,613,890,619,882,626,875,635,866,643,857,651,848,661,839,670,830,680,821,688,813,696,806,705,798,712,792,719,787,726,781,737,775,747,770,758,764,766,761,774,757,782,753,788,751,794,749,801,747,806,747,811,747,817,747,821,750,826,753,831,757,834,761,838,765,841,770,844,775,847,781,850,787,853,796,855,805,858,815,859,826,861,836,863,847,868,916,869,928,869,940,870,951,870,967,869,982,869,998,869,1013,869,1031,868,1049,867,1067,866,1085,865,1101,864,1118,863,1134,863,1151,862,1165,861,1180,860,1194,859,1209,857,1226,856,1243,854,1260,853,1277,851,1296,849,1315,847,1334,845,1353,843,1370,841,1388,839,1406,838,1423,836,1438,834,1453,833,1468,831,1484,829,1501,827,1519,825,1536,823,1554,822,1566,821,1578,819,1590,818,1603,816,1617,814,1632,813,1647,811,1661,809,1676,807,1690,806,1704,798,1766,797,1779,795,1793,793,1807,792,1821,790,1832,789,1842,788,1852,787,1862,785,1874,784,1885,782,1896,781,1908,779,1919,778,1930,777,1941,775,1952,774,1963,772,1975,771,1986,769,1999,768,2012,766,2025,765,2038,764,2051,763,2064,762,2075,762,2087,761,2098,760,2107,760,2115,759,2124,756,2134,753,2144,750,2154,748,2162,746,2170,744,2178,743,2184,742,2190,741,2196,740,2201,740,2207,740,2212,741,2216,741,2220,742,2224,744,2228,746,2231,747,2234,752,2236,756,2238,761,2240,766,2240,772,2241,777,2242,783,2241,790,2241,796,2240,854,2220,865,2215,876,2210,886,2204,896,2199,905,2194,915,2189,924,2184,933,2178,986,2142,997,2133,1010,2122,1023,2111,1036,2100,1049,2089,1061,2079,1072,2068,1083,2058,1095,2048,1105,2039,1115,2029,1125,2020,1134,2010,1146,1999,1158,1987,1170,1975,1182,1963,1195,1949,1248,1894,1294,1847,1304,1836,1314,1826,1324,1816,1336,1803,1348,1791,1360,1779,1372,1767,1385,1755,1398,1742,1412,1729,1425,1717,1438,1706,1450,1695,1463,1684,1475,1673,1486,1664,1496,1656,1507,1647,1517,1638,1530,1629,1544,1619,1557,1610,1570,1600,1580,1593,1590,1587,1600,1580,1610,1573,1623,1566,1636,1558,1649,1551,1663,1544,1673,1538,1684,1532,1695,1527,1706,1521,1717,1515,1728,1510,1739,1505,1752,1499,1764,1494,1776,1489,1788,1485,1800,1480,1812,1475,1823,1472,1833,1468,1844,1464,1853,1461,1861,1459,1869,1456,1877,1453,1886,1451,1894,1448,1901,1446,1909,1444,1916,1441,1923,1439,1930,1437,1936,1435,1943,1434,1950,1432,1956,1430,1962,1429,1968,1427,1974,1426,1979,1425,1984,1424,1989,1423,1993,1422,1998,1422,2002,1421,2006,1421,2010,1420,2014,1420,2036,1434,2037,1438,2037,1444,2037,1449,2037,1455,2036,1461,2035,1467,2033,1472,2032,1478,2030,1484,2028,1489,2023,1498,2018,1506,2013,1514,2005,1524,1997,1535,1989,1545,1981,1553,1974,1560,1967,1568,1959,1576,1952,1583,1944,1590,1937,1597,1929,1604,1920,1612,1911,1620,1902,1628,1893,1636,1883,1644,1874,1651,1865,1659,1855,1666,1844,1674,1833,1681,1822,1689,1811,1696,1801,1703,1791,1710,1781,1716,1770,1723,1757,1730,1700,1761,1684,1769,1668,1776,1651,1784,1637,1790,1622,1797,1608,1803,1594,1809,1582,1814,1570,1819,1559,1824,1547,1829,1533,1834,1518,1839,1503,1844,1488,1849,1478,1853,1467,1856,1456,1860,1445,1864,1433,1867,1421,1870,1409,1874,1397,1877,1384,1880,1370,1883,1357,1886,1287,1900,1273,1902,1260,1904,1246,1906,1236,1908,1225,1909,1214,1910,1204,1912,1191,1913,1179,1914,1166,1915,1153,1916,1140,1917,1127,1917,1114,1918,1101,1919,1088,1919,1075,1920,1061,1920,1050,1920,1038,1920,1026,1921,1014,1921,1001,1921,989,1921,976,1921,966,1920,955,1920,944,1919,934,1919,923,1918,912,1918,900,1917,889,1916,878,1916,867,1915,856,1914,846,1914,835,1913,824,1912,814,1911,803,1910,793,1910,782,1909,772,1908,763,1906,753,1905,741,1904,730,1902,718,1901,709,1899,701,1898,692,1897,681,1896,670,1894,659,1893,650,1891,640,1890,630,1888,618,1886,606,1884,595,1882,585,1881,576,1879,566,1878,558,1876,550,1875,542,1874,535,1873,528,1872,521,1870,516,1869,510,1868,504,1868,499,1867,494,1866,490,1865,485,1864,481,1863,476,1862,475,1860,474,1858,473,1856,474,1854,476,1852,478,1850,480,1848,483,1846,485,1844,492,1841,498,1838,505,1834,511,1832,516,1830,521,1827,532,1823,542,1820,595,1802,604,1799,613,1796,624,1794,635,1791,645,1788,656,1785,667,1782,678,1780,689,1777,699,1775,710,1772,720,1770,731,1768,743,1765,755,1763,768,1760,780,1758,790,1756,800,1754,810,1752,821,1750,834,1747,848,1744,862,1741,876,1738,887,1736,898,1734,909,1731,920,1729,932,1727,945,1725,958,1723,971,1721,986,1718,1000,1716,1014,1714,1029,1712,1040,1710,1051,1709,1062,1707,1073,1705,1088,1703,1156,1695,1168,1693,1180,1692,1193,1690,1206,1689,1276,1682,1302,1680,1313,1680,1323,1679,1334,1678,1349,1677,1363,1677,1377,1676,1392,1675,1403,1675,1415,1675,1426,1674,1437,1674,1449,1674,1460,1675,1472,1675,1483,1675,1496,1675,1509,1676,1522,1676,1535,1676,1547,1677,1559,1677,1572,1677,1584,1678,1596,1678,1608,1679,1620,1680,1633,1680,1647,1681,1660,1682,1673,1683,1686,1684,1699,1685,1709,1686,1719,1687,1729,1688,1739,1688,1751,1690,1763,1691,1775,1692,1786,1693,1798,1695,1810,1696,1821,1698,1831,1699,1840,1700,1849,1702,1860,1704,1871,1706,1883,1708,1895,1710,1908,1713,1921,1715,1932,1717,1942,1719,1952,1721,1961,1722,1970,1724,1978,1726,1988,1728,1997,1730,2007,1732,2016,1735,2025,1737,2034,1739,2041,1741,2048,1743,2055,1745,2063,1747,2070,1749,2078,1751,2084,1753,2090,1755,2096,1756,2101,1758,2107,1760,2128,1770,2131,1772,2134,1775,2134,1778,2134,1781,2135,1783,2131,1788,2127,1793,2123,1798,2119,1802,2115,1805,2111,1809,2105,1814,2098,1818,2092,1823,2083,1827,2073,1832,2064,1837,2057,1841,2049,1845,1987,1869,1975,1873,1963,1877,1953,1880,1943,1883,1880,1900,1866,1903,1855,1905,1844,1908,1834,1911,1823,1913,1798,1917,1773,1921,1749,1925,1724,1929,1706,1932,1687,1934,1669,1937,1651,1940,1636,1943,1620,1946,1605,1948,1589,1951,1574,1954,1560,1956,1545,1959,1531,1961,1513,1964,1495,1967,1477,1971,1460,1974,1444,1976,1429,1979,1414,1981,1398,1984,1338,1994,1283,2002,1265,2005,1244,2007,1223,2010,1202,2012,1181,2015,1163,2017,1144,2019,1125,2021,1107,2023,1089,2025,1071,2026,1053,2028,1035,2029,1019,2031,1002,2032,985,2033,968,2035,950,2036,933,2037,915,2038,897,2039,883,2039,813,2042,801,2043,788,2043,773,2043,759,2044,744,2044,729,2044,714,2044,700,2044,685,2044,670,2043,658,2043,646,2043,634,2043,622,2042,610,2042,597,2042,584,2041,574,2041,564,2040,553,2039,543,2039,533,2038,523,2037,513,2036,503,2035,492,2034,480,2033,469,2032,460,2031,452,2030,443,2029,433,2028,422,2026,412,2025,402,2023,393,2022,383,2020,375,2019,367,2018,359,2017,351,2016,303,2008,297,2007,296,2007,295,2006,293,2006,294,2006,295,2007,296,2007,299,2007,303,2008,306,2008,312,2009,318,2010,325,2011,335,2012,345,2013,355,2014,365,2015,375,2016,385,2017,395,2017,406,2018,416,2019,477,2021,537,2021,551,2021,566,2021,580,2021,594,2021,607,2021,621,2021,634,2021,651,2021,668,2020,684,2020,701,2019,720,2018,740,2018,760,2017,779,2016,797,2015,814,2014,831,2013,849,2012,863,2012,878,2011,892,2010,907,2009,925,2008,944,2006,962,2005,981,2004,994,2003,1007,2002,1020,2001,1032,2000,1109,1992,1126,1990,1143,1989,1160,1987,1176,1985,1191,1983,1207,1982,1222,1980,1291,1972,1333,1967,1353,1965,1372,1963,1392,1960,1412,1958,1432,1956,1452,1953,1472,1951,1489,1949,1505,1947,1575,1938,1603,1935,1618,1933,1634,1931,1649,1929,1661,1927,1672,1926,1684,1925,1695,1923,1709,1921,1723,1920,1736,1918,1750,1916,1765,1914,1781,1912,1796,1910,1812,1909,1824,1907,1837,1905,1849,1904,1862,1902,1877,1900,1893,1898,1909,1896,1925,1894,1988,1886,2017,1881,2031,1879,2046,1877,2060,1875,2074,1873,2089,1871,2099,1869,2110,1868,2121,1866,2132,1865,2146,1862,2161,1860,2175,1858,2190,1856,2201,1854,2212,1853,2224,1851,2235,1849,2247,1848,2259,1846,2270,1844,2282,1842,2296,1840,2310,1838,2323,1836,2337,1834,2347,1833,2358,1832,2368,1830,2378,1829,2391,1827,2403,1825,2416,1823,2429,1822,2442,1820,2455,1818,2468,1816,2479,1814,2491,1813,2502,1811,2514,1809,2526,1807,2538,1806,2550,1804,2617,1794,2628,1793,2639,1791,2650,1790,2661,1788,2670,1786,2680,1785,2689,1783,2700,1782,2710,1780,2720,1778,2731,1776,2741,1774,2751,1772,2762,1771,2772,1769,2784,1767,2796,1765,2807,1763,2819,1761,2830,1759,2842,1757,2853,1755,2864,1753,2876,1751,2888,1749,2899,1747,2911,1745,2921,1743,2931,1742,2940,1740,2949,1739,2957,1737,2965,1736,2974,1734,2984,1733,2993,1731,3002,1730,3011,1728,3020,1727,3028,1726,3035,1724,3043,1723,3049,1722,3055,1721,3061,1720,3067,1720,3073,1719,3079,1718,3084,1717,3090,1716,3095,1715,3100,1714,3105,1713,3110,1712,3114,1711,3118,1710,3123,1709,3127,1708,3131,1706,3136,1705,3140,1703,3144,1700,3149,1698,3152,1695,3156,1693,3160,1690,3163,1687,3166,1683,3169,1680,3172,1674,3175,1669,3178,1663,3181,1657,3183,1652,3186,1646,3189,1637,3192,1628,3195,1620,3197,1607,3200,1595,3203,1582,3205,1572,3207,1562,3214,1502,3215,1491,3215,1480,3216,1469,3217,1458,3217,1445,3218,1432,3218,1419,3219,1406,3217,1345,3214,1284,3212,1268,3211,1252,3204,1183,3203,1169,3201,1155,3200,1141,3199,1128,3197,1111,3196,1094,3194,1078,3192,1061,3191,1049,3190,1037,3189,1025,3188,1013,3187,997,3186,981,3185,964,3184,948,3183,933,3182,919,3181,904,3180,890,3179,875,3179,861,3178,846,3177,832,3177,815,3176,799,3176,782,3175,766,3175,747,3175,674,3175,658,3175,643,3175,627,3175,614,3175,600,3175,586,3175,573,3175,558,3175,496,3176,464,3176,448,3177,435,3177,422,3177,409,3178,396,3178,385,3179,374,3179,363,3179,352,3180,340,3181,328,3181,316,3182,304,3183,292,3184,280,3185,268,3186,255,3187,242,3191,186,3192,175,3193,164,3194,153,3194,143,3195,132,3196,122,3197,113,3197,105,3198,96,3199,90,3199,83,3200,77,3200,70,3201,64,3201,57,3202,52,3202,46,3203,40,3203,35,3204,30,3204,25,3204,21,3205,17,3205,13,3205,9,3206,5,3206,1,3205,0,3203,0,3202,0,3200,2,3199,4,3197,6,3194,11,3192,17,3189,22,3185,33,3182,43,3178,54,3175,62,3172,70,3170,78,3167,89,3165,99,3162,110,3159,120,3157,133,3154,145,3151,158,3149,169,3147,180,3145,191,3143,202,3141,217,3139,232,3136,247,3134,262,3132,273,3131,283,3129,294,3128,305,3126,320,3124,335,3122,350,3120,364,3118,377,3116,390,3114,403,3113,416,3111,429,3109,442,3108,455,3106,468,3104,486,3102,503,3100,520,3098,537,3095,558,3087,621,3078,694,3068,763,3056,842,3052,864,3048,885,3044,907,3040,929,3036,948,3031,968,3027,987,3023,1006,3018,1024,3013,1041,3009,1059,3004,1076,2999,1093,2994,1111,2989,1129,2983,1146,2978,1165,2972,1183,2967,1202,2961,1221,2956,1237,2952,1253,2947,1269,2942,1285,2921,1353,2917,1368,2913,1383,2908,1398,2904,1413,2900,1428,2896,1443,2892,1458,2888,1472,2884,1486,2881,1500,2877,1515,2874,1527,2871,1539,2868,1551,2864,1563,2861,1576,2858,1590,2854,1604,2851,1618,2848,1631,2845,1643,2841,1656,2839,1667,2836,1678,2834,1688,2831,1699,2828,1709,2826,1719,2823,1730,2820,1740,2818,1751,2801,1811,2787,1862,2783,1873,2770,1919,2767,1928,2764,1937,2762,1945,2759,1953,2756,1962,2754,1969,2752,1976,2750,1983,2748,1989,2746,1995,2743,2002,2742,2007,2740,2013,2738,2018,2736,2023,2734,2028,2731,2034,2729,2038,2727,2043,2724,2047,2721,2051,2718,2054,2715,2057,2712,2058,2708,2059,2705,2060,2702,2059,2700,2058,2697,2056,2694,2054,2691,2052,2689,2049,2668,1979,2666,1967,2664,1954,2663,1942,2661,1930,2660,1918,2659,1907,2658,1897,2658,1886,2657,1876,2658,1862,2658,1849,2659,1836,2660,1822,2662,1807,2664,1792,2666,1776,2677,1703,2679,1690,2681,1678,2683,1666,2686,1654,2689,1638,2692,1623,2695,1608,2699,1592,2701,1581,2717,1519,2726,1490,2730,1475,2749,1408,2752,1396,2756,1384,2760,1369,2763,1354,2780,1291,2783,1280,2786,1267,2789,1253,2792,1240,2795,1226,2798,1212,2801,1198,2804,1183,2807,1169,2810,1158,2812,1146,2814,1135,2817,1123,2820,1107,2824,1091,2827,1075,2831,1059,2834,1047,2837,1034,2839,1022,2842,1009,2846,995,2849,980,2853,966,2856,951,2861,936,2865,920,2869,905,2873,890,2876,878,2880,866,2883,855,2886,843,2890,829,2894,816,2898,802,2902,788,2906,777,2909,766,2912,755,2915,744,2918,733,2922,721,2925,710,2928,699,2932,686,2936,674,2940,662,2944,650,2948,638,2973,572,2978,560,2983,549,2987,538,2993,527,2998,515,3004,504,3009,493,3014,483,3019,472,3024,461,3029,450,3035,439,3038,430,3042,422,3046,414,3049,406,3052,399,3055,392,3058,386,3061,379,3064,372,3066,367,3068,361,3070,355,3072,350,3074,345,3076,340,3077,335,3078,330,3080,325,3074,342,3072,348,3070,356,3067,364,3065,371,3061,382,3057,393,3053,404,3049,415,3046,426,3042,437,3038,447,3033,460,3028,473,3023,486,3017,498,3011,513,3005,528,2976,595,2964,625,2956,642,2949,659,2942,676,2936,689,2931,702,2925,714,2920,727,2913,743,2906,759,2899,776,2892,792,2884,809,2876,827,2868,844,2861,861,2854,876,2827,937,2801,994,2788,1023,2782,1038,2775,1053,2768,1070,2761,1087,2753,1104,2723,1173,2710,1204,2705,1218,2679,1279,2654,1340,2648,1353,2643,1366,2636,1381,2630,1396,2624,1410,2618,1425,2611,1441,2604,1457,2598,1474,2591,1490,2586,1502,2580,1514,2575,1527,2570,1539,2547,1598,2523,1658,2518,1670,2513,1683,2508,1695,2503,1708,2497,1721,2471,1784,2467,1793,2464,1803,2461,1813,2457,1823,2454,1833,2450,1843,2447,1854,2443,1863,2440,1873,2436,1883,2432,1894,2427,1905,2423,1915,2418,1926,2412,1937,2406,1948,2402,1957,2397,1965,2392,1974,2388,1982,2384,1989,2380,1997,2376,2003,2373,2009,2369,2015,2365,2021,2362,2026,2358,2032,2354,2036,2350,2040,2346,2044,2343,2046,2339,2048,2336,2051,2332,2051,2328,2051,2323,2052,2319,2051,2315,2050,2311,2050,2307,2048,2302,2047,2298,2046,2292,2042,2285,2039,2279,2036,2274,2033,2268,2030,2263,2027,2252,2022,2241,2016,2230,2010,2220,2005,2211,2000,2201,1995,2191,1991,2181,1986,2171,1981,2162,1977,2151,1972,2141,1968,2130,1963,2076,1941,2064,1936,2051,1932,2039,1927,2028,1924,2017,1920,2006,1916,1994,1912,1981,1908,1968,1904,1955,1900,1942,1896,1928,1892,1914,1888,1900,1884,1886,1881,1876,1878,1866,1875,1856,1872,1846,1870,1830,1866,1815,1863,1800,1860,1784,1857,1772,1854,1711,1843,1661,1835,1648,1834,1634,1832,1619,1830,1603,1828,1587,1826,1572,1825,1559,1823,1546,1822,1533,1820,1521,1819,1509,1818,1497,1817,1485,1816,1473,1814,1459,1813,1445,1812,1431,1810,1418,1809,1402,1808,1387,1806,1372,1804,1356,1803,1344,1801,1331,1800,1319,1799,1306,1797,1296,1796,1285,1795,1275,1794,1264,1792,1205,1784,1156,1777,1143,1775,1130,1773,1119,1771,1108,1769,1097,1767,1084,1764,1072,1762,1060,1759,1048,1756,1036,1753,1024,1751,963,1733,956,1730,948,1728,941,1725,934,1722,927,1719,921,1717,916,1714,910,1711,904,1708,898,1704,892,1700,887,1697,883,1693,878,1689,874,1685,870,1682,866,1678,863,1673,860,1668,857,1664,857,1656,856,1649,855,1641,857,1632,859,1623,860,1613,862,1606,864,1598,866,1591,872,1579,878,1568,884,1556,890,1547,896,1538,901,1528,909,1517,916,1506,924,1496,932,1486,940,1476,948,1466,956,1456,965,1446,973,1436,982,1426,990,1415,999,1405,1008,1394,1017,1383,1026,1374,1034,1364,1043,1354,1051,1344,1063,1332,1074,1320,1085,1308,1096,1296,1110,1282,1124,1268,1138,1255,1152,1241,1162,1231,1173,1221,1183,1211,1193,1201,1208,1188,1222,1175,1237,1162,1252,1148,1264,1138,1276,1127,1288,1116,1301,1105,1313,1095,1325,1084,1338,1074,1350,1063,1366,1050,1382,1037,1398,1024,1414,1011,1468,966,1502,939,1518,926,1567,889,1615,852,1631,840,1681,803,1732,764,1763,741,1777,730,1791,719,1805,708,1816,699,1828,689,1840,680,1852,670,1865,660,1877,649,1890,639,1902,628,1915,618,1961,579,1971,571,1981,562,1991,554,2000,547,2008,540,2016,533,2025,526,2033,519,2042,512,2050,505,2058,498,2066,491,2074,485,2082,478,2089,472,2098,465,2107,457,2115,450,2122,445,2129,439,2136,434,2142,429,2148,424,2154,419,2161,414,2167,409,2174,404,2179,400,2185,396,2191,391,2191,393,2191,394,2190,395,2183,405,2175,414,2168,423,2161,431,2155,439,2148,446,2140,455,2132,463,2124,472,2079,515,2072,522,2065,529,2017,567,1993,586,1982,594,1971,602,1960,610,1949,619,1937,627,1925,635,1914,643,1898,653,1882,662,1866,672,1850,682,1838,688,1826,695,1815,702,1803,709,1787,717,1772,726,1756,734,1740,742,1726,750,1712,757,1698,764,1639,792,1571,823,1512,847,1491,856,1470,864,1453,871,1436,878,1418,884,1401,891,1385,897,1369,903,1353,909,1338,915,1320,921,1302,927,1284,933,1267,939,1247,945,1190,962,1127,980,1114,984,1101,987,1033,1004,962,1018,892,1028,880,1030,868,1031,856,1032,843,1033,833,1033,823,1034,813,1034,805,1034,798,1034,790,1034,783,1034,776,1033,768,1033,762,1032,756,1031,750,1030,747,1027,744,1025,742,1022,742,1018,743,1014,744,1011,780,978,787,972,797,965,807,959,817,952,828,946,838,941,849,935,859,929,870,924,881,918,892,912,904,906,916,901,928,895,940,890,951,885,961,881,972,876,982,872,994,867,1006,863,1018,858,1030,853,1046,848,1062,843,1078,838,1094,833,1106,829,1119,825,1131,821,1143,817,1158,813,1174,808,1189,804,1205,800,1218,796,1231,792,1244,789,1257,785,1329,768,1345,764,1361,761,1377,757,1388,755,1399,752,1410,750,1421,747,1441,744,1460,740,1530,728,1576,720,1591,718,1605,716,1620,713,1637,711,1653,709,1669,707,1686,705,1704,703,1723,701,1742,699,1760,697,1776,696,1840,691,1902,689,1933,688,1949,688,1966,689,1982,690,1999,691,2071,696,2084,698,2096,699,2108,700,2120,702,2135,705,2151,707,2166,710,2231,726,2291,742,2317,750,2328,754,2340,757,2352,761,2364,766,2376,770,2388,775,2400,780,2412,785,2424,791,2437,796,2449,802,2509,833,2520,838,2530,846,2541,853,2552,860,2591,894,2599,902,2608,910,2614,916,2620,922,2626,929,2632,936,2637,944,2643,952,2666,998,2669,1007,2672,1015,2674,1023,2677,1031,2678,1043,2680,1055,2681,1067,2682,1076,2683,1085,2683,1094,2683,1105,2682,1116,2681,1127,2679,1139,2677,1152,2675,1164,2673,1173,2671,1183,2669,1192,2648,1251,2644,1261,2638,1272,2632,1284,2626,1296,2619,1305,2613,1315,2607,1325,2601,1334,2594,1344,2556,1392,2547,1402,2539,1410,2531,1418,2523,1426,2515,1434,2505,1442,2494,1451,2484,1459,2474,1467,2461,1476,2449,1485,2436,1493,2424,1502,2415,1508,2406,1514,2397,1521,2388,1527,2374,1535,2360,1542,2347,1550,2333,1558,2321,1564,2309,1570,2297,1577,2285,1583,2273,1588,2261,1594,2249,1600,2236,1605,2220,1612,2204,1618,2188,1625,2173,1631,2152,1638,2132,1645,2112,1652,2092,1659,2075,1664,2058,1669,2041,1674,2025,1680,2008,1684,1992,1689,1976,1693,1960,1698,1940,1702,1921,1706,1901,1710,1882,1715,1860,1718,1839,1722,1817,1726,1742,1738,1709,1743,1694,1745,1679,1747,1663,1749,1646,1751,1628,1753,1610,1755,1593,1757,1574,1759,1554,1761,1535,1763,1516,1765,1500,1766,1484,1767,1469,1768,1453,1770,1439,1771,1426,1771,1413,1772,1400,1773,1385,1774,1369,1775,1354,1776,1339,1776,1325,1777,1311,1778,1297,1779,1283,1780,1270,1780,1257,1781,1243,1781,1230,1782,1218,1783,1206,1783,1195,1784,1183,1784,1116,1787,1101,1788,1087,1788,1072,1789,1059,1789,991,1792,959,1794,949,1794,886,1798,875,1798,864,1799,856,1799,847,1800,839,1801,830,1801,822,1802,813,1803,806,1804,798,1805,790,1806,784,1807,778,1808,771,1809,765,1810,759,1811,753,1812,748,1814,742,1815,737,1817,732,1819,726,1821,720,1824,716,1827,711,1830,706,1833,702,1837,698,1841,694,1845,691,1852,688,1859,686,1866,685,1872,684,1879,684,1886,685,1894,686,1903,688,1911,693,1922,699,1934,704,1945,713,1955,721,1965,729,1975,780,2024,835,2057,878,2073,894,2077,911,2082,928,2086,942,2089,956,2092,971,2094,985,2097,999,2099,1012,2100,1026,2102,1040,2103,1056,2104,1072,2104,1088,2105,1104,2105,1183,2105,1253,2103,1264,2102,1275,2102,1286,2101,1303,2100,1319,2100,1336,2099,1353,2098,1371,2097,1390,2097,1408,2096,1427,2095,1443,2095,1458,2094,1474,2094,1489,2093,1502,2093,1515,2092,1528,2092,1601,2091,1649,2090,1665,2090,1679,2090,1693,2090,1707,2091,1721,2091,1733,2091,1745,2091,1756,2091,1768,2091,1782,2092,1796,2092,1810,2092,1824,2093,1839,2093,1855,2094,1870,2094,1885,2094,1899,2095,1912,2095,1926,2096,1940,2096,1951,2097,2021,2099,2092,2101,2136,2102,2147,2102,2159,2102,2171,2103,2184,2103,2194,2103,2204,2103,2214,2103,2224,2103,2235,2103,2245,2103,2256,2103,2269,2103,2282,2103,2295,2103,2305,2103,2315,2103,2325,2103,2335,2103,2346,2103,2356,2103,2367,2103,2379,2103,2391,2103,2404,2103,2414,2103,2424,2103,2434,2103,2445,2103,2456,2103,2468,2103,2480,2102,2540,2101,2551,2100,2561,2100,2572,2100,2582,2099,2592,2099,2603,2098,2613,2098,2622,2098,2632,2097,2643,2096,2654,2096,2664,2095,2677,2094,2690,2092,2703,2091,2713,2090,2722,2089,2732,2088,2740,2087,2748,2086,2756,2085,2767,2083,2777,2081,2787,2079,2799,2076,2812,2073,2824,2070,2835,2067,2845,2064,2856,2061,2866,2058,2877,2055,2887,2052,2899,2048,2911,2044,2922,2039,2934,2034,2946,2029,2958,2024,2966,2020,2975,2016,2984,2011,2990,2007,2997,2003,3004,1999,3013,1993,3023,1986,3032,1979,3042,1970,3052,1962,3062,1954,3071,1946,3079,1939,3088,1932,3095,1925,3102,1918,3109,1911,3118,1903,3126,1894,3134,1885,3141,1877,3147,1869,3153,1862,3160,1854,3167,1845,3174,1835,3182,1826,3188,1818,3194,1810,3200,1802,3207,1792,3214,1782,3221,1772,3227,1761,3234,1749,3240,1738,3246,1726,3252,1715,3258,1704,3263,1694,3268,1685,3273,1675,3277,1666,3282,1656,3286,1647,3291,1638,3295,1627,3300,1616,3305,1605,3309,1594,3314,1584,3319,1573,3323,1563,3328,1553,3332,1542,3337,1531,3342,1520,3347,1509,3351,1499,3356,1488,3360,1478,3364,1468,3369,1458,3373,1447,3377,1437,3381,1427,3385,1417,3389,1407,3394,1396,3398,1385,3402,1375,3406,1364,3411,1352,3434,1288,3438,1277,3442,1266,3445,1255,3449,1243,3453,1231,3457,1219,3461,1209,3464,1198,3467,1188,3470,1178,3474,1167,3477,1156,3481,1145,3484,1135,3487,1124,3491,1114,3494,1104,3498,1092,3501,1081,3505,1070,3508,1060,3511,1050,3514,1041,3517,1031,3520,1020,3524,1009,3527,998,3530,987,3534,976,3537,965,3541,954,3543,944,3546,934,3549,923,3552,913,3555,902,3558,891,3561,879,3563,867,3566,856,3579,791,3581,780,3583,768,3585,757,3588,744,3590,732,3593,720,3595,709,3598,698,3601,687,3603,675,3606,664,3608,653,3609,592,3609,581,3608,572,3608,562,3608,553,3609,543,3609,533,3610,523,3611,512,3612,502,3613,491,3614,483,3615,474,3616,466,3617,459,3619,452,3620,445,3621,437,3622,429,3623,422,3625,414,3626,406,3627,398,3628,392,3629,385,3630,379,3630,374,3631,369,3631,364,3632,358,3632,352,3633,347,3633,341,3634,335,3634,330,3635,325,3635,320,3635,315,3636,309,3636,304,3636,298,3637,293,3637,288,3637,283,3637,278,3637,273,3637,268,3637,264,3637,259,3637,255,3637,250,3637,246,3637,241,3637,237,3636,232,3636,228,3636,224,3636,219,3635,215,3635,210,3635,206,3635,202,3634,197,3634,193,3634,188,3634,183,3634,178,3633,173,3633,167,3633,161,3633,156,3634,150,3634,145,3634,140,3634,134,3635,129,3635,124,3637,99,3638,94,3638,89,3639,84,3640,80,3641,76,3642,71,3642,67,3644,64,3646,61,3648,58,3653,58,3657,58,3662,58,3669,63,3676,69,3683,74,3688,82,3715,130,3718,140,3721,150,3724,160,3726,172,3728,184,3738,251,3739,263,3740,275,3741,287,3741,298,3742,308,3742,319,3742,330,3742,342,3742,355,3742,367,3742,380,3741,391,3741,403,3741,414,3740,426,3740,438,3740,451,3739,463,3739,474,3738,486,3738,497,3737,508,3737,519,3736,530,3736,541,3735,554,3735,566,3734,579,3733,592,3733,605,3732,618,3731,629,3731,639,3730,650,3730,660,3729,670,3729,680,3728,690,3728,700,3727,711,3726,721,3726,733,3725,744,3724,756,3724,768,3723,781,3722,793,3722,803,3721,813,3720,822,3720,834,3719,846,3718,857,3718,867,3717,876,3717,885,3716,895,3716,905,3715,914,3715,926,3714,938,3714,949,3713,958,3713,967,3712,976,3712,987,3712,998,3712,1009,3712,1018,3712,1027,3711,1036,3711,1046,3711,1055,3711,1065,3712,1121,3713,1133,3713,1142,3713,1152,3713,1161,3714,1170,3714,1179,3714,1187,3714,1197,3719,1261,3720,1270,3721,1279,3722,1286,3723,1294,3724,1302,3725,1310,3726,1317,3727,1325,3728,1334,3728,1342,3729,1350,3730,1357,3731,1364,3731,1371,3732,1377,3733,1383,3733,1389,3734,1395,3734,1401,3735,1407,3735,1414,3736,1420,3736,1426,3737,1432,3738,1460,3738,1465,3738,1471,3738,1476,3738,1482,3738,1488,3738,1493,3738,1498,3738,1503,3737,1509,3737,1515,3737,1520,3737,1526,3737,1532,3737,1538,3736,1543,3736,1548,3736,1554,3736,1559,3735,1564,3735,1569,3734,1574,3734,1579,3733,1585,3733,1590,3732,1594,3731,1599,3731,1604,3730,1608,3729,1613,3729,1617,3728,1621,3727,1625,3726,1629,3726,1633,3725,1637,3724,1641,3723,1645,3722,1650,3721,1654,3720,1658,3719,1662,3718,1667,3717,1671,3715,1675,3714,1680,3713,1684,3712,1688,3711,1685,3710,1683,3710,1680,3710,1675,3710,1671,3710,1666,3710,1660,3710,1654,3710,1648,3712,1638,3713,1627,3714,1616,3715,1606,3717,1596,3718,1586,3720,1575,3722,1563,3724,1550,3726,1537,3727,1526,3729,1514,3731,1503,3733,1492,3735,1481,3745,1418,3756,1357,3760,1337,3762,1327,3764,1317,3766,1306,3768,1294,3770,1283,3773,1271,3775,1260,3777,1248,3779,1236,3781,1224,3783,1213,3785,1202,3787,1191,3789,1181,3791,1169,3793,1157,3795,1145,3804,1084,3805,1073,3812,1007,3813,997,3814,987,3815,977,3816,966,3816,955,3816,945,3816,934,3815,924,3815,915,3815,906,3815,897,3814,887,3814,878,3814,870,3814,862,3814,854,3814,848,3813,841,3813,835,3813,829,3813,796,3813,791,3813,787,3813,785,3813,784,3814,783,3815,787,3815,791,3816,795,3817,802,3818,809,3819,816,3820,824,3821,832,3822,839,3823,846,3824,852,3824,859,3825,867,3826,876,3826,884,3827,891,3828,898,3828,905,3829,913,3829,922,3830,931,3830,940,3830,950,3830,959,3830,967,3830,975,3830,982,3830,994,3830,1007,3829,1019,3826,1071,3825,1082,3824,1093,3823,1103,3822,1113,3820,1124,3819,1134,3811,1191,3809,1202,3807,1215,3805,1227,3803,1240,3795,1292,3793,1304,3791,1316,3788,1327,3786,1339,3784,1350,3782,1361,3780,1372,3778,1383,3776,1393,3774,1404,3771,1416,3769,1427,3767,1439,3764,1451,3762,1462,3760,1474,3758,1484,3755,1494,3753,1504,3738,1574,3730,1607,3728,1616,3726,1626,3723,1637,3721,1648,3706,1711,3704,1719,3703,1727,3701,1734,3700,1741,3698,1749,3697,1757,3695,1764,3694,1771,3692,1778,3691,1785,3690,1791,3689,1797,3688,1804,3687,1809,3686,1814,3685,1819,3684,1824,3683,1829,3682,1833,3681,1838,3681,1843,3680,1848,3679,1852,3678,1856,3677,1860,3676,1864,3675,1867,3674,1871,3673,1875,3672,1878,3672,1882,3670,1886,3669,1890,3668,1894,3668,1898,3667,1902,3666,1905,3665,1910,3664,1914,3663,1919,3662,1923,3662,1928,3661,1932,3660,1936,3659,1941,3658,1945,3657,1948,3656,1952,3655,1956,3654,1960,3652,1964,3651,1967,3642,1988,3640,1993,3637,1997,3634,2002,3632,2006,3629,2011,3627,2015,3625,2019e">
                  <v:fill on="f" focussize="0,0"/>
                  <v:stroke weight="18pt" color="#FFFFFF" joinstyle="round"/>
                  <v:imagedata o:title=""/>
                  <o:lock v:ext="edit" aspectratio="f"/>
                </v:shape>
              </v:group>
            </w:pict>
          </mc:Fallback>
        </mc:AlternateContent>
      </w:r>
      <w:r>
        <w:rPr>
          <w:b/>
          <w:sz w:val="24"/>
          <w:highlight w:val="none"/>
        </w:rPr>
        <w:t>表</w:t>
      </w:r>
      <w:r>
        <w:rPr>
          <w:rFonts w:ascii="Times New Roman" w:eastAsia="Times New Roman"/>
          <w:b/>
          <w:sz w:val="24"/>
          <w:highlight w:val="none"/>
        </w:rPr>
        <w:t xml:space="preserve">-2 </w:t>
      </w:r>
      <w:r>
        <w:rPr>
          <w:b/>
          <w:sz w:val="24"/>
          <w:highlight w:val="none"/>
        </w:rPr>
        <w:t>企业生产经营信息表</w:t>
      </w:r>
    </w:p>
    <w:p>
      <w:pPr>
        <w:pStyle w:val="2"/>
        <w:spacing w:before="8"/>
        <w:rPr>
          <w:b/>
          <w:sz w:val="11"/>
          <w:highlight w:val="none"/>
        </w:rPr>
      </w:pPr>
    </w:p>
    <w:tbl>
      <w:tblPr>
        <w:tblStyle w:val="12"/>
        <w:tblW w:w="8672" w:type="dxa"/>
        <w:tblInd w:w="12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4"/>
        <w:gridCol w:w="1883"/>
        <w:gridCol w:w="1615"/>
        <w:gridCol w:w="3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8" w:hRule="atLeast"/>
        </w:trPr>
        <w:tc>
          <w:tcPr>
            <w:tcW w:w="1534" w:type="dxa"/>
          </w:tcPr>
          <w:p>
            <w:pPr>
              <w:pStyle w:val="16"/>
              <w:spacing w:before="2"/>
              <w:jc w:val="left"/>
              <w:rPr>
                <w:rFonts w:hint="eastAsia" w:ascii="宋体" w:hAnsi="宋体" w:eastAsia="宋体" w:cs="宋体"/>
                <w:b/>
                <w:sz w:val="24"/>
                <w:szCs w:val="24"/>
                <w:highlight w:val="none"/>
              </w:rPr>
            </w:pPr>
          </w:p>
          <w:p>
            <w:pPr>
              <w:pStyle w:val="16"/>
              <w:ind w:left="88" w:right="77"/>
              <w:rPr>
                <w:rFonts w:hint="eastAsia" w:ascii="宋体" w:hAnsi="宋体" w:eastAsia="宋体" w:cs="宋体"/>
                <w:sz w:val="24"/>
                <w:szCs w:val="24"/>
                <w:highlight w:val="none"/>
              </w:rPr>
            </w:pPr>
            <w:r>
              <w:rPr>
                <w:rFonts w:hint="eastAsia" w:ascii="宋体" w:hAnsi="宋体" w:eastAsia="宋体" w:cs="宋体"/>
                <w:sz w:val="24"/>
                <w:szCs w:val="24"/>
                <w:highlight w:val="none"/>
              </w:rPr>
              <w:t>主要产品及服务</w:t>
            </w:r>
          </w:p>
        </w:tc>
        <w:tc>
          <w:tcPr>
            <w:tcW w:w="1883" w:type="dxa"/>
          </w:tcPr>
          <w:p>
            <w:pPr>
              <w:pStyle w:val="16"/>
              <w:spacing w:before="148"/>
              <w:ind w:left="341"/>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污水处理及</w:t>
            </w:r>
          </w:p>
          <w:p>
            <w:pPr>
              <w:pStyle w:val="16"/>
              <w:spacing w:before="3"/>
              <w:jc w:val="left"/>
              <w:rPr>
                <w:rFonts w:hint="eastAsia" w:ascii="宋体" w:hAnsi="宋体" w:eastAsia="宋体" w:cs="宋体"/>
                <w:b/>
                <w:sz w:val="24"/>
                <w:szCs w:val="24"/>
                <w:highlight w:val="none"/>
              </w:rPr>
            </w:pPr>
          </w:p>
          <w:p>
            <w:pPr>
              <w:pStyle w:val="16"/>
              <w:ind w:left="461"/>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再生利用</w:t>
            </w:r>
          </w:p>
        </w:tc>
        <w:tc>
          <w:tcPr>
            <w:tcW w:w="1615" w:type="dxa"/>
          </w:tcPr>
          <w:p>
            <w:pPr>
              <w:pStyle w:val="16"/>
              <w:spacing w:before="2"/>
              <w:jc w:val="left"/>
              <w:rPr>
                <w:rFonts w:hint="eastAsia" w:ascii="宋体" w:hAnsi="宋体" w:eastAsia="宋体" w:cs="宋体"/>
                <w:b/>
                <w:sz w:val="24"/>
                <w:szCs w:val="24"/>
                <w:highlight w:val="none"/>
              </w:rPr>
            </w:pPr>
          </w:p>
          <w:p>
            <w:pPr>
              <w:pStyle w:val="16"/>
              <w:ind w:right="31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投产时间</w:t>
            </w:r>
          </w:p>
        </w:tc>
        <w:tc>
          <w:tcPr>
            <w:tcW w:w="3640" w:type="dxa"/>
          </w:tcPr>
          <w:p>
            <w:pPr>
              <w:pStyle w:val="16"/>
              <w:spacing w:before="2"/>
              <w:jc w:val="left"/>
              <w:rPr>
                <w:rFonts w:hint="eastAsia" w:ascii="宋体" w:hAnsi="宋体" w:eastAsia="宋体" w:cs="宋体"/>
                <w:b/>
                <w:sz w:val="24"/>
                <w:szCs w:val="24"/>
                <w:highlight w:val="none"/>
              </w:rPr>
            </w:pPr>
          </w:p>
          <w:p>
            <w:pPr>
              <w:pStyle w:val="16"/>
              <w:ind w:left="107" w:right="96"/>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2018 年 </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5" w:hRule="atLeast"/>
        </w:trPr>
        <w:tc>
          <w:tcPr>
            <w:tcW w:w="1534" w:type="dxa"/>
          </w:tcPr>
          <w:p>
            <w:pPr>
              <w:pStyle w:val="16"/>
              <w:jc w:val="left"/>
              <w:rPr>
                <w:rFonts w:hint="eastAsia" w:ascii="宋体" w:hAnsi="宋体" w:eastAsia="宋体" w:cs="宋体"/>
                <w:b/>
                <w:sz w:val="24"/>
                <w:szCs w:val="24"/>
                <w:highlight w:val="none"/>
              </w:rPr>
            </w:pPr>
          </w:p>
          <w:p>
            <w:pPr>
              <w:pStyle w:val="16"/>
              <w:jc w:val="left"/>
              <w:rPr>
                <w:rFonts w:hint="eastAsia" w:ascii="宋体" w:hAnsi="宋体" w:eastAsia="宋体" w:cs="宋体"/>
                <w:b/>
                <w:sz w:val="24"/>
                <w:szCs w:val="24"/>
                <w:highlight w:val="none"/>
              </w:rPr>
            </w:pPr>
          </w:p>
          <w:p>
            <w:pPr>
              <w:pStyle w:val="16"/>
              <w:spacing w:before="3"/>
              <w:jc w:val="left"/>
              <w:rPr>
                <w:rFonts w:hint="eastAsia" w:ascii="宋体" w:hAnsi="宋体" w:eastAsia="宋体" w:cs="宋体"/>
                <w:b/>
                <w:sz w:val="24"/>
                <w:szCs w:val="24"/>
                <w:highlight w:val="none"/>
              </w:rPr>
            </w:pPr>
          </w:p>
          <w:p>
            <w:pPr>
              <w:pStyle w:val="16"/>
              <w:ind w:left="88" w:right="77"/>
              <w:rPr>
                <w:rFonts w:hint="eastAsia" w:ascii="宋体" w:hAnsi="宋体" w:eastAsia="宋体" w:cs="宋体"/>
                <w:sz w:val="24"/>
                <w:szCs w:val="24"/>
                <w:highlight w:val="none"/>
              </w:rPr>
            </w:pPr>
            <w:r>
              <w:rPr>
                <w:rFonts w:hint="eastAsia" w:ascii="宋体" w:hAnsi="宋体" w:eastAsia="宋体" w:cs="宋体"/>
                <w:sz w:val="24"/>
                <w:szCs w:val="24"/>
                <w:highlight w:val="none"/>
              </w:rPr>
              <w:t>生产规模</w:t>
            </w:r>
          </w:p>
        </w:tc>
        <w:tc>
          <w:tcPr>
            <w:tcW w:w="1883" w:type="dxa"/>
          </w:tcPr>
          <w:p>
            <w:pPr>
              <w:pStyle w:val="16"/>
              <w:jc w:val="left"/>
              <w:rPr>
                <w:rFonts w:hint="eastAsia" w:ascii="宋体" w:hAnsi="宋体" w:eastAsia="宋体" w:cs="宋体"/>
                <w:b/>
                <w:sz w:val="24"/>
                <w:szCs w:val="24"/>
                <w:highlight w:val="none"/>
              </w:rPr>
            </w:pPr>
          </w:p>
          <w:p>
            <w:pPr>
              <w:pStyle w:val="16"/>
              <w:spacing w:before="8"/>
              <w:jc w:val="left"/>
              <w:rPr>
                <w:rFonts w:hint="eastAsia" w:ascii="宋体" w:hAnsi="宋体" w:eastAsia="宋体" w:cs="宋体"/>
                <w:b/>
                <w:sz w:val="24"/>
                <w:szCs w:val="24"/>
                <w:highlight w:val="none"/>
              </w:rPr>
            </w:pPr>
          </w:p>
          <w:p>
            <w:pPr>
              <w:pStyle w:val="16"/>
              <w:spacing w:before="1"/>
              <w:ind w:left="60" w:right="93"/>
              <w:rPr>
                <w:rFonts w:hint="eastAsia" w:ascii="宋体" w:hAnsi="宋体" w:eastAsia="宋体" w:cs="宋体"/>
                <w:sz w:val="24"/>
                <w:szCs w:val="24"/>
                <w:highlight w:val="none"/>
              </w:rPr>
            </w:pPr>
            <w:r>
              <w:rPr>
                <w:rFonts w:hint="eastAsia" w:ascii="宋体" w:hAnsi="宋体" w:eastAsia="宋体" w:cs="宋体"/>
                <w:sz w:val="24"/>
                <w:szCs w:val="24"/>
                <w:highlight w:val="none"/>
              </w:rPr>
              <w:t>污水处理</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万</w:t>
            </w:r>
          </w:p>
          <w:p>
            <w:pPr>
              <w:pStyle w:val="16"/>
              <w:spacing w:before="2"/>
              <w:jc w:val="left"/>
              <w:rPr>
                <w:rFonts w:hint="eastAsia" w:ascii="宋体" w:hAnsi="宋体" w:eastAsia="宋体" w:cs="宋体"/>
                <w:b/>
                <w:sz w:val="24"/>
                <w:szCs w:val="24"/>
                <w:highlight w:val="none"/>
              </w:rPr>
            </w:pPr>
          </w:p>
          <w:p>
            <w:pPr>
              <w:pStyle w:val="16"/>
              <w:ind w:left="60" w:right="53"/>
              <w:rPr>
                <w:rFonts w:hint="eastAsia" w:ascii="宋体" w:hAnsi="宋体" w:eastAsia="宋体" w:cs="宋体"/>
                <w:sz w:val="24"/>
                <w:szCs w:val="24"/>
                <w:highlight w:val="none"/>
              </w:rPr>
            </w:pPr>
            <w:r>
              <w:rPr>
                <w:rFonts w:hint="eastAsia" w:ascii="宋体" w:hAnsi="宋体" w:eastAsia="宋体" w:cs="宋体"/>
                <w:sz w:val="24"/>
                <w:szCs w:val="24"/>
                <w:highlight w:val="none"/>
              </w:rPr>
              <w:t>m</w:t>
            </w:r>
            <w:r>
              <w:rPr>
                <w:rFonts w:hint="eastAsia" w:ascii="宋体" w:hAnsi="宋体" w:eastAsia="宋体" w:cs="宋体"/>
                <w:position w:val="8"/>
                <w:sz w:val="24"/>
                <w:szCs w:val="24"/>
                <w:highlight w:val="none"/>
              </w:rPr>
              <w:t>3</w:t>
            </w:r>
            <w:r>
              <w:rPr>
                <w:rFonts w:hint="eastAsia" w:ascii="宋体" w:hAnsi="宋体" w:eastAsia="宋体" w:cs="宋体"/>
                <w:sz w:val="24"/>
                <w:szCs w:val="24"/>
                <w:highlight w:val="none"/>
              </w:rPr>
              <w:t>/天</w:t>
            </w:r>
          </w:p>
        </w:tc>
        <w:tc>
          <w:tcPr>
            <w:tcW w:w="1615" w:type="dxa"/>
          </w:tcPr>
          <w:p>
            <w:pPr>
              <w:pStyle w:val="16"/>
              <w:jc w:val="left"/>
              <w:rPr>
                <w:rFonts w:hint="eastAsia" w:ascii="宋体" w:hAnsi="宋体" w:eastAsia="宋体" w:cs="宋体"/>
                <w:b/>
                <w:sz w:val="24"/>
                <w:szCs w:val="24"/>
                <w:highlight w:val="none"/>
              </w:rPr>
            </w:pPr>
          </w:p>
          <w:p>
            <w:pPr>
              <w:pStyle w:val="16"/>
              <w:jc w:val="left"/>
              <w:rPr>
                <w:rFonts w:hint="eastAsia" w:ascii="宋体" w:hAnsi="宋体" w:eastAsia="宋体" w:cs="宋体"/>
                <w:b/>
                <w:sz w:val="24"/>
                <w:szCs w:val="24"/>
                <w:highlight w:val="none"/>
              </w:rPr>
            </w:pPr>
          </w:p>
          <w:p>
            <w:pPr>
              <w:pStyle w:val="16"/>
              <w:spacing w:before="3"/>
              <w:jc w:val="left"/>
              <w:rPr>
                <w:rFonts w:hint="eastAsia" w:ascii="宋体" w:hAnsi="宋体" w:eastAsia="宋体" w:cs="宋体"/>
                <w:b/>
                <w:sz w:val="24"/>
                <w:szCs w:val="24"/>
                <w:highlight w:val="none"/>
              </w:rPr>
            </w:pPr>
          </w:p>
          <w:p>
            <w:pPr>
              <w:pStyle w:val="16"/>
              <w:ind w:right="31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生产工艺</w:t>
            </w:r>
          </w:p>
        </w:tc>
        <w:tc>
          <w:tcPr>
            <w:tcW w:w="3640" w:type="dxa"/>
          </w:tcPr>
          <w:p>
            <w:pPr>
              <w:pStyle w:val="16"/>
              <w:spacing w:before="4"/>
              <w:ind w:left="104" w:right="96"/>
              <w:rPr>
                <w:rFonts w:hint="eastAsia" w:ascii="宋体" w:hAnsi="宋体" w:eastAsia="宋体" w:cs="宋体"/>
                <w:kern w:val="0"/>
                <w:sz w:val="24"/>
                <w:szCs w:val="24"/>
                <w:highlight w:val="none"/>
                <w:lang w:bidi="zh-CN"/>
              </w:rPr>
            </w:pPr>
          </w:p>
          <w:p>
            <w:pPr>
              <w:pStyle w:val="16"/>
              <w:spacing w:before="4"/>
              <w:ind w:left="104" w:right="96"/>
              <w:rPr>
                <w:rFonts w:hint="eastAsia" w:ascii="宋体" w:hAnsi="宋体" w:eastAsia="宋体" w:cs="宋体"/>
                <w:kern w:val="0"/>
                <w:sz w:val="24"/>
                <w:szCs w:val="24"/>
                <w:highlight w:val="none"/>
                <w:lang w:bidi="zh-CN"/>
              </w:rPr>
            </w:pPr>
          </w:p>
          <w:p>
            <w:pPr>
              <w:pStyle w:val="16"/>
              <w:spacing w:before="4"/>
              <w:ind w:left="104" w:right="96"/>
              <w:rPr>
                <w:rFonts w:hint="eastAsia" w:ascii="宋体" w:hAnsi="宋体" w:eastAsia="宋体" w:cs="宋体"/>
                <w:kern w:val="0"/>
                <w:sz w:val="24"/>
                <w:szCs w:val="24"/>
                <w:highlight w:val="none"/>
                <w:lang w:bidi="zh-CN"/>
              </w:rPr>
            </w:pPr>
          </w:p>
          <w:p>
            <w:pPr>
              <w:pStyle w:val="16"/>
              <w:spacing w:before="4"/>
              <w:ind w:left="104" w:right="96"/>
              <w:rPr>
                <w:rFonts w:hint="eastAsia" w:ascii="宋体" w:hAnsi="宋体" w:eastAsia="宋体" w:cs="宋体"/>
                <w:sz w:val="24"/>
                <w:szCs w:val="24"/>
                <w:highlight w:val="none"/>
              </w:rPr>
            </w:pPr>
            <w:r>
              <w:rPr>
                <w:rFonts w:hint="eastAsia" w:ascii="宋体" w:hAnsi="宋体" w:cs="仿宋"/>
                <w:color w:val="000000"/>
                <w:sz w:val="24"/>
              </w:rPr>
              <w:t>“水解酸化+A2/O+MBR”，污泥处理工艺采用“重力浓缩+板框压滤”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534" w:type="dxa"/>
          </w:tcPr>
          <w:p>
            <w:pPr>
              <w:pStyle w:val="16"/>
              <w:spacing w:before="150"/>
              <w:ind w:left="88" w:right="77"/>
              <w:rPr>
                <w:rFonts w:hint="eastAsia" w:ascii="宋体" w:hAnsi="宋体" w:eastAsia="宋体" w:cs="宋体"/>
                <w:sz w:val="24"/>
                <w:szCs w:val="24"/>
                <w:highlight w:val="none"/>
              </w:rPr>
            </w:pPr>
            <w:r>
              <w:rPr>
                <w:rFonts w:hint="eastAsia" w:ascii="宋体" w:hAnsi="宋体" w:eastAsia="宋体" w:cs="宋体"/>
                <w:sz w:val="24"/>
                <w:szCs w:val="24"/>
                <w:highlight w:val="none"/>
              </w:rPr>
              <w:t>年消耗资源能源量</w:t>
            </w:r>
          </w:p>
        </w:tc>
        <w:tc>
          <w:tcPr>
            <w:tcW w:w="7138" w:type="dxa"/>
            <w:gridSpan w:val="3"/>
          </w:tcPr>
          <w:p>
            <w:pPr>
              <w:pStyle w:val="16"/>
              <w:spacing w:before="150"/>
              <w:ind w:right="3097"/>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电 </w:t>
            </w:r>
            <w:r>
              <w:rPr>
                <w:rFonts w:hint="eastAsia" w:ascii="宋体" w:hAnsi="宋体" w:eastAsia="宋体" w:cs="宋体"/>
                <w:sz w:val="24"/>
                <w:szCs w:val="24"/>
                <w:highlight w:val="none"/>
                <w:lang w:val="en-US" w:eastAsia="zh-CN"/>
              </w:rPr>
              <w:t>329</w:t>
            </w:r>
            <w:r>
              <w:rPr>
                <w:rFonts w:hint="eastAsia" w:ascii="宋体" w:hAnsi="宋体" w:eastAsia="宋体" w:cs="宋体"/>
                <w:sz w:val="24"/>
                <w:szCs w:val="24"/>
                <w:highlight w:val="none"/>
              </w:rPr>
              <w:t>万度/年</w:t>
            </w:r>
          </w:p>
        </w:tc>
      </w:tr>
    </w:tbl>
    <w:p>
      <w:pPr>
        <w:spacing w:after="0"/>
        <w:rPr>
          <w:rFonts w:hint="eastAsia" w:ascii="宋体" w:eastAsia="宋体"/>
          <w:sz w:val="24"/>
          <w:highlight w:val="none"/>
        </w:rPr>
        <w:sectPr>
          <w:pgSz w:w="11910" w:h="16840"/>
          <w:pgMar w:top="1520" w:right="380" w:bottom="1180" w:left="380" w:header="0" w:footer="989" w:gutter="0"/>
          <w:pgBorders>
            <w:top w:val="none" w:sz="0" w:space="0"/>
            <w:left w:val="none" w:sz="0" w:space="0"/>
            <w:bottom w:val="none" w:sz="0" w:space="0"/>
            <w:right w:val="none" w:sz="0" w:space="0"/>
          </w:pgBorders>
          <w:cols w:space="720" w:num="1"/>
        </w:sectPr>
      </w:pPr>
    </w:p>
    <w:p>
      <w:pPr>
        <w:pStyle w:val="2"/>
        <w:rPr>
          <w:b/>
          <w:sz w:val="20"/>
          <w:highlight w:val="none"/>
        </w:rPr>
      </w:pPr>
      <w:r>
        <w:rPr>
          <w:highlight w:val="none"/>
        </w:rPr>
        <mc:AlternateContent>
          <mc:Choice Requires="wpg">
            <w:drawing>
              <wp:anchor distT="0" distB="0" distL="114300" distR="114300" simplePos="0" relativeHeight="251664384" behindDoc="1" locked="0" layoutInCell="1" allowOverlap="1">
                <wp:simplePos x="0" y="0"/>
                <wp:positionH relativeFrom="page">
                  <wp:posOffset>5652770</wp:posOffset>
                </wp:positionH>
                <wp:positionV relativeFrom="page">
                  <wp:posOffset>9296400</wp:posOffset>
                </wp:positionV>
                <wp:extent cx="1045210" cy="397510"/>
                <wp:effectExtent l="0" t="0" r="0" b="0"/>
                <wp:wrapNone/>
                <wp:docPr id="16" name="组合 90"/>
                <wp:cNvGraphicFramePr/>
                <a:graphic xmlns:a="http://schemas.openxmlformats.org/drawingml/2006/main">
                  <a:graphicData uri="http://schemas.microsoft.com/office/word/2010/wordprocessingGroup">
                    <wpg:wgp>
                      <wpg:cNvGrpSpPr/>
                      <wpg:grpSpPr>
                        <a:xfrm>
                          <a:off x="0" y="0"/>
                          <a:ext cx="1045210" cy="397510"/>
                          <a:chOff x="8903" y="14640"/>
                          <a:chExt cx="1646" cy="626"/>
                        </a:xfrm>
                      </wpg:grpSpPr>
                      <wps:wsp>
                        <wps:cNvPr id="14" name="任意多边形 91"/>
                        <wps:cNvSpPr/>
                        <wps:spPr>
                          <a:xfrm>
                            <a:off x="9329" y="14820"/>
                            <a:ext cx="1039" cy="266"/>
                          </a:xfrm>
                          <a:custGeom>
                            <a:avLst/>
                            <a:gdLst/>
                            <a:ahLst/>
                            <a:cxnLst/>
                            <a:pathLst>
                              <a:path w="1039" h="266">
                                <a:moveTo>
                                  <a:pt x="1039" y="266"/>
                                </a:moveTo>
                                <a:lnTo>
                                  <a:pt x="980" y="241"/>
                                </a:lnTo>
                                <a:lnTo>
                                  <a:pt x="952" y="230"/>
                                </a:lnTo>
                                <a:lnTo>
                                  <a:pt x="946" y="227"/>
                                </a:lnTo>
                                <a:lnTo>
                                  <a:pt x="890" y="208"/>
                                </a:lnTo>
                                <a:lnTo>
                                  <a:pt x="879" y="205"/>
                                </a:lnTo>
                                <a:lnTo>
                                  <a:pt x="868" y="202"/>
                                </a:lnTo>
                                <a:lnTo>
                                  <a:pt x="858" y="199"/>
                                </a:lnTo>
                                <a:lnTo>
                                  <a:pt x="848" y="196"/>
                                </a:lnTo>
                                <a:lnTo>
                                  <a:pt x="840" y="194"/>
                                </a:lnTo>
                                <a:lnTo>
                                  <a:pt x="832" y="191"/>
                                </a:lnTo>
                                <a:lnTo>
                                  <a:pt x="824" y="189"/>
                                </a:lnTo>
                                <a:lnTo>
                                  <a:pt x="814" y="186"/>
                                </a:lnTo>
                                <a:lnTo>
                                  <a:pt x="804" y="184"/>
                                </a:lnTo>
                                <a:lnTo>
                                  <a:pt x="794" y="181"/>
                                </a:lnTo>
                                <a:lnTo>
                                  <a:pt x="782" y="178"/>
                                </a:lnTo>
                                <a:lnTo>
                                  <a:pt x="770" y="175"/>
                                </a:lnTo>
                                <a:lnTo>
                                  <a:pt x="759" y="172"/>
                                </a:lnTo>
                                <a:lnTo>
                                  <a:pt x="746" y="169"/>
                                </a:lnTo>
                                <a:lnTo>
                                  <a:pt x="734" y="166"/>
                                </a:lnTo>
                                <a:lnTo>
                                  <a:pt x="721" y="162"/>
                                </a:lnTo>
                                <a:lnTo>
                                  <a:pt x="711" y="160"/>
                                </a:lnTo>
                                <a:lnTo>
                                  <a:pt x="702" y="157"/>
                                </a:lnTo>
                                <a:lnTo>
                                  <a:pt x="692" y="155"/>
                                </a:lnTo>
                                <a:lnTo>
                                  <a:pt x="681" y="152"/>
                                </a:lnTo>
                                <a:lnTo>
                                  <a:pt x="670" y="149"/>
                                </a:lnTo>
                                <a:lnTo>
                                  <a:pt x="658" y="146"/>
                                </a:lnTo>
                                <a:lnTo>
                                  <a:pt x="649" y="144"/>
                                </a:lnTo>
                                <a:lnTo>
                                  <a:pt x="640" y="141"/>
                                </a:lnTo>
                                <a:lnTo>
                                  <a:pt x="631" y="139"/>
                                </a:lnTo>
                                <a:lnTo>
                                  <a:pt x="620" y="136"/>
                                </a:lnTo>
                                <a:lnTo>
                                  <a:pt x="609" y="134"/>
                                </a:lnTo>
                                <a:lnTo>
                                  <a:pt x="598" y="131"/>
                                </a:lnTo>
                                <a:lnTo>
                                  <a:pt x="588" y="128"/>
                                </a:lnTo>
                                <a:lnTo>
                                  <a:pt x="577" y="126"/>
                                </a:lnTo>
                                <a:lnTo>
                                  <a:pt x="566" y="123"/>
                                </a:lnTo>
                                <a:lnTo>
                                  <a:pt x="556" y="121"/>
                                </a:lnTo>
                                <a:lnTo>
                                  <a:pt x="546" y="118"/>
                                </a:lnTo>
                                <a:lnTo>
                                  <a:pt x="537" y="116"/>
                                </a:lnTo>
                                <a:lnTo>
                                  <a:pt x="527" y="113"/>
                                </a:lnTo>
                                <a:lnTo>
                                  <a:pt x="517" y="111"/>
                                </a:lnTo>
                                <a:lnTo>
                                  <a:pt x="507" y="108"/>
                                </a:lnTo>
                                <a:lnTo>
                                  <a:pt x="496" y="106"/>
                                </a:lnTo>
                                <a:lnTo>
                                  <a:pt x="487" y="103"/>
                                </a:lnTo>
                                <a:lnTo>
                                  <a:pt x="477" y="101"/>
                                </a:lnTo>
                                <a:lnTo>
                                  <a:pt x="467" y="98"/>
                                </a:lnTo>
                                <a:lnTo>
                                  <a:pt x="456" y="95"/>
                                </a:lnTo>
                                <a:lnTo>
                                  <a:pt x="446" y="93"/>
                                </a:lnTo>
                                <a:lnTo>
                                  <a:pt x="435" y="90"/>
                                </a:lnTo>
                                <a:lnTo>
                                  <a:pt x="422" y="87"/>
                                </a:lnTo>
                                <a:lnTo>
                                  <a:pt x="410" y="84"/>
                                </a:lnTo>
                                <a:lnTo>
                                  <a:pt x="397" y="80"/>
                                </a:lnTo>
                                <a:lnTo>
                                  <a:pt x="387" y="78"/>
                                </a:lnTo>
                                <a:lnTo>
                                  <a:pt x="377" y="75"/>
                                </a:lnTo>
                                <a:lnTo>
                                  <a:pt x="367" y="73"/>
                                </a:lnTo>
                                <a:lnTo>
                                  <a:pt x="358" y="71"/>
                                </a:lnTo>
                                <a:lnTo>
                                  <a:pt x="349" y="68"/>
                                </a:lnTo>
                                <a:lnTo>
                                  <a:pt x="339" y="66"/>
                                </a:lnTo>
                                <a:lnTo>
                                  <a:pt x="329" y="63"/>
                                </a:lnTo>
                                <a:lnTo>
                                  <a:pt x="319" y="61"/>
                                </a:lnTo>
                                <a:lnTo>
                                  <a:pt x="308" y="58"/>
                                </a:lnTo>
                                <a:lnTo>
                                  <a:pt x="296" y="55"/>
                                </a:lnTo>
                                <a:lnTo>
                                  <a:pt x="284" y="52"/>
                                </a:lnTo>
                                <a:lnTo>
                                  <a:pt x="273" y="50"/>
                                </a:lnTo>
                                <a:lnTo>
                                  <a:pt x="263" y="47"/>
                                </a:lnTo>
                                <a:lnTo>
                                  <a:pt x="253" y="45"/>
                                </a:lnTo>
                                <a:lnTo>
                                  <a:pt x="243" y="43"/>
                                </a:lnTo>
                                <a:lnTo>
                                  <a:pt x="233" y="41"/>
                                </a:lnTo>
                                <a:lnTo>
                                  <a:pt x="224" y="39"/>
                                </a:lnTo>
                                <a:lnTo>
                                  <a:pt x="215" y="37"/>
                                </a:lnTo>
                                <a:lnTo>
                                  <a:pt x="204" y="35"/>
                                </a:lnTo>
                                <a:lnTo>
                                  <a:pt x="194" y="33"/>
                                </a:lnTo>
                                <a:lnTo>
                                  <a:pt x="183" y="31"/>
                                </a:lnTo>
                                <a:lnTo>
                                  <a:pt x="171" y="29"/>
                                </a:lnTo>
                                <a:lnTo>
                                  <a:pt x="159" y="27"/>
                                </a:lnTo>
                                <a:lnTo>
                                  <a:pt x="147" y="25"/>
                                </a:lnTo>
                                <a:lnTo>
                                  <a:pt x="137" y="24"/>
                                </a:lnTo>
                                <a:lnTo>
                                  <a:pt x="126" y="22"/>
                                </a:lnTo>
                                <a:lnTo>
                                  <a:pt x="116" y="21"/>
                                </a:lnTo>
                                <a:lnTo>
                                  <a:pt x="73" y="12"/>
                                </a:lnTo>
                                <a:lnTo>
                                  <a:pt x="65" y="9"/>
                                </a:lnTo>
                                <a:lnTo>
                                  <a:pt x="57" y="8"/>
                                </a:lnTo>
                                <a:lnTo>
                                  <a:pt x="49" y="6"/>
                                </a:lnTo>
                                <a:lnTo>
                                  <a:pt x="41" y="5"/>
                                </a:lnTo>
                                <a:lnTo>
                                  <a:pt x="34" y="4"/>
                                </a:lnTo>
                                <a:lnTo>
                                  <a:pt x="26" y="3"/>
                                </a:lnTo>
                                <a:lnTo>
                                  <a:pt x="19" y="2"/>
                                </a:lnTo>
                                <a:lnTo>
                                  <a:pt x="13" y="1"/>
                                </a:lnTo>
                                <a:lnTo>
                                  <a:pt x="6" y="1"/>
                                </a:lnTo>
                                <a:lnTo>
                                  <a:pt x="0" y="0"/>
                                </a:lnTo>
                              </a:path>
                            </a:pathLst>
                          </a:custGeom>
                          <a:noFill/>
                          <a:ln w="228600" cap="flat" cmpd="sng">
                            <a:solidFill>
                              <a:srgbClr val="FFFFFF"/>
                            </a:solidFill>
                            <a:prstDash val="solid"/>
                            <a:headEnd type="none" w="med" len="med"/>
                            <a:tailEnd type="none" w="med" len="med"/>
                          </a:ln>
                        </wps:spPr>
                        <wps:bodyPr upright="1"/>
                      </wps:wsp>
                      <wps:wsp>
                        <wps:cNvPr id="15" name="任意多边形 92"/>
                        <wps:cNvSpPr/>
                        <wps:spPr>
                          <a:xfrm>
                            <a:off x="9082" y="14879"/>
                            <a:ext cx="1088" cy="203"/>
                          </a:xfrm>
                          <a:custGeom>
                            <a:avLst/>
                            <a:gdLst/>
                            <a:ahLst/>
                            <a:cxnLst/>
                            <a:pathLst>
                              <a:path w="1088" h="203">
                                <a:moveTo>
                                  <a:pt x="1087" y="202"/>
                                </a:moveTo>
                                <a:lnTo>
                                  <a:pt x="1005" y="175"/>
                                </a:lnTo>
                                <a:lnTo>
                                  <a:pt x="968" y="164"/>
                                </a:lnTo>
                                <a:lnTo>
                                  <a:pt x="960" y="161"/>
                                </a:lnTo>
                                <a:lnTo>
                                  <a:pt x="952" y="159"/>
                                </a:lnTo>
                                <a:lnTo>
                                  <a:pt x="942" y="156"/>
                                </a:lnTo>
                                <a:lnTo>
                                  <a:pt x="932" y="153"/>
                                </a:lnTo>
                                <a:lnTo>
                                  <a:pt x="922" y="151"/>
                                </a:lnTo>
                                <a:lnTo>
                                  <a:pt x="915" y="149"/>
                                </a:lnTo>
                                <a:lnTo>
                                  <a:pt x="908" y="147"/>
                                </a:lnTo>
                                <a:lnTo>
                                  <a:pt x="900" y="145"/>
                                </a:lnTo>
                                <a:lnTo>
                                  <a:pt x="857" y="135"/>
                                </a:lnTo>
                                <a:lnTo>
                                  <a:pt x="848" y="133"/>
                                </a:lnTo>
                                <a:lnTo>
                                  <a:pt x="837" y="130"/>
                                </a:lnTo>
                                <a:lnTo>
                                  <a:pt x="825" y="128"/>
                                </a:lnTo>
                                <a:lnTo>
                                  <a:pt x="813" y="126"/>
                                </a:lnTo>
                                <a:lnTo>
                                  <a:pt x="803" y="124"/>
                                </a:lnTo>
                                <a:lnTo>
                                  <a:pt x="793" y="122"/>
                                </a:lnTo>
                                <a:lnTo>
                                  <a:pt x="783" y="120"/>
                                </a:lnTo>
                                <a:lnTo>
                                  <a:pt x="714" y="109"/>
                                </a:lnTo>
                                <a:lnTo>
                                  <a:pt x="702" y="107"/>
                                </a:lnTo>
                                <a:lnTo>
                                  <a:pt x="689" y="106"/>
                                </a:lnTo>
                                <a:lnTo>
                                  <a:pt x="677" y="104"/>
                                </a:lnTo>
                                <a:lnTo>
                                  <a:pt x="665" y="102"/>
                                </a:lnTo>
                                <a:lnTo>
                                  <a:pt x="653" y="101"/>
                                </a:lnTo>
                                <a:lnTo>
                                  <a:pt x="641" y="99"/>
                                </a:lnTo>
                                <a:lnTo>
                                  <a:pt x="629" y="98"/>
                                </a:lnTo>
                                <a:lnTo>
                                  <a:pt x="616" y="96"/>
                                </a:lnTo>
                                <a:lnTo>
                                  <a:pt x="603" y="95"/>
                                </a:lnTo>
                                <a:lnTo>
                                  <a:pt x="590" y="93"/>
                                </a:lnTo>
                                <a:lnTo>
                                  <a:pt x="523" y="85"/>
                                </a:lnTo>
                                <a:lnTo>
                                  <a:pt x="502" y="82"/>
                                </a:lnTo>
                                <a:lnTo>
                                  <a:pt x="492" y="81"/>
                                </a:lnTo>
                                <a:lnTo>
                                  <a:pt x="482" y="80"/>
                                </a:lnTo>
                                <a:lnTo>
                                  <a:pt x="471" y="78"/>
                                </a:lnTo>
                                <a:lnTo>
                                  <a:pt x="461" y="77"/>
                                </a:lnTo>
                                <a:lnTo>
                                  <a:pt x="451" y="76"/>
                                </a:lnTo>
                                <a:lnTo>
                                  <a:pt x="441" y="75"/>
                                </a:lnTo>
                                <a:lnTo>
                                  <a:pt x="430" y="73"/>
                                </a:lnTo>
                                <a:lnTo>
                                  <a:pt x="420" y="72"/>
                                </a:lnTo>
                                <a:lnTo>
                                  <a:pt x="409" y="71"/>
                                </a:lnTo>
                                <a:lnTo>
                                  <a:pt x="399" y="70"/>
                                </a:lnTo>
                                <a:lnTo>
                                  <a:pt x="388" y="68"/>
                                </a:lnTo>
                                <a:lnTo>
                                  <a:pt x="377" y="67"/>
                                </a:lnTo>
                                <a:lnTo>
                                  <a:pt x="367" y="66"/>
                                </a:lnTo>
                                <a:lnTo>
                                  <a:pt x="356" y="65"/>
                                </a:lnTo>
                                <a:lnTo>
                                  <a:pt x="345" y="63"/>
                                </a:lnTo>
                                <a:lnTo>
                                  <a:pt x="334" y="62"/>
                                </a:lnTo>
                                <a:lnTo>
                                  <a:pt x="324" y="60"/>
                                </a:lnTo>
                                <a:lnTo>
                                  <a:pt x="312" y="59"/>
                                </a:lnTo>
                                <a:lnTo>
                                  <a:pt x="301" y="57"/>
                                </a:lnTo>
                                <a:lnTo>
                                  <a:pt x="289" y="55"/>
                                </a:lnTo>
                                <a:lnTo>
                                  <a:pt x="279" y="54"/>
                                </a:lnTo>
                                <a:lnTo>
                                  <a:pt x="268" y="52"/>
                                </a:lnTo>
                                <a:lnTo>
                                  <a:pt x="257" y="50"/>
                                </a:lnTo>
                                <a:lnTo>
                                  <a:pt x="248" y="49"/>
                                </a:lnTo>
                                <a:lnTo>
                                  <a:pt x="240" y="48"/>
                                </a:lnTo>
                                <a:lnTo>
                                  <a:pt x="231" y="46"/>
                                </a:lnTo>
                                <a:lnTo>
                                  <a:pt x="220" y="44"/>
                                </a:lnTo>
                                <a:lnTo>
                                  <a:pt x="209" y="43"/>
                                </a:lnTo>
                                <a:lnTo>
                                  <a:pt x="199" y="41"/>
                                </a:lnTo>
                                <a:lnTo>
                                  <a:pt x="186" y="39"/>
                                </a:lnTo>
                                <a:lnTo>
                                  <a:pt x="174" y="37"/>
                                </a:lnTo>
                                <a:lnTo>
                                  <a:pt x="162" y="35"/>
                                </a:lnTo>
                                <a:lnTo>
                                  <a:pt x="151" y="33"/>
                                </a:lnTo>
                                <a:lnTo>
                                  <a:pt x="140" y="31"/>
                                </a:lnTo>
                                <a:lnTo>
                                  <a:pt x="130" y="29"/>
                                </a:lnTo>
                                <a:lnTo>
                                  <a:pt x="118" y="27"/>
                                </a:lnTo>
                                <a:lnTo>
                                  <a:pt x="106" y="24"/>
                                </a:lnTo>
                                <a:lnTo>
                                  <a:pt x="95" y="22"/>
                                </a:lnTo>
                                <a:lnTo>
                                  <a:pt x="41" y="9"/>
                                </a:lnTo>
                                <a:lnTo>
                                  <a:pt x="31" y="6"/>
                                </a:lnTo>
                                <a:lnTo>
                                  <a:pt x="21" y="4"/>
                                </a:lnTo>
                                <a:lnTo>
                                  <a:pt x="10" y="2"/>
                                </a:lnTo>
                                <a:lnTo>
                                  <a:pt x="0" y="0"/>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90" o:spid="_x0000_s1026" o:spt="203" style="position:absolute;left:0pt;margin-left:445.1pt;margin-top:732pt;height:31.3pt;width:82.3pt;mso-position-horizontal-relative:page;mso-position-vertical-relative:page;z-index:-251652096;mso-width-relative:page;mso-height-relative:page;" coordorigin="8903,14640" coordsize="1646,626" o:gfxdata="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">
                <o:lock v:ext="edit" aspectratio="f"/>
                <v:shape id="任意多边形 91" o:spid="_x0000_s1026" o:spt="100" style="position:absolute;left:9329;top:14820;height:266;width:1039;" filled="f" stroked="t" coordsize="1039,266" o:gfxdata="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53YbsAAADb&#10;AAAADwAAAAAAAAABACAAAAAiAAAAZHJzL2Rvd25yZXYueG1sUEsBAhQAFAAAAAgAh07iQDMvBZ47&#10;AAAAOQAAABAAAAAAAAAAAQAgAAAACgEAAGRycy9zaGFwZXhtbC54bWxQSwUGAAAAAAYABgBbAQAA&#10;tAMAAAAA&#10;" path="m1039,266l980,241,952,230,946,227,890,208,879,205,868,202,858,199,848,196,840,194,832,191,824,189,814,186,804,184,794,181,782,178,770,175,759,172,746,169,734,166,721,162,711,160,702,157,692,155,681,152,670,149,658,146,649,144,640,141,631,139,620,136,609,134,598,131,588,128,577,126,566,123,556,121,546,118,537,116,527,113,517,111,507,108,496,106,487,103,477,101,467,98,456,95,446,93,435,90,422,87,410,84,397,80,387,78,377,75,367,73,358,71,349,68,339,66,329,63,319,61,308,58,296,55,284,52,273,50,263,47,253,45,243,43,233,41,224,39,215,37,204,35,194,33,183,31,171,29,159,27,147,25,137,24,126,22,116,21,73,12,65,9,57,8,49,6,41,5,34,4,26,3,19,2,13,1,6,1,0,0e">
                  <v:fill on="f" focussize="0,0"/>
                  <v:stroke weight="18pt" color="#FFFFFF" joinstyle="round"/>
                  <v:imagedata o:title=""/>
                  <o:lock v:ext="edit" aspectratio="f"/>
                </v:shape>
                <v:shape id="任意多边形 92" o:spid="_x0000_s1026" o:spt="100" style="position:absolute;left:9082;top:14879;height:203;width:1088;" filled="f" stroked="t" coordsize="1088,203" o:gfxdata="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yDS8AAAA&#10;2wAAAA8AAAAAAAAAAQAgAAAAIgAAAGRycy9kb3ducmV2LnhtbFBLAQIUABQAAAAIAIdO4kAzLwWe&#10;OwAAADkAAAAQAAAAAAAAAAEAIAAAAAsBAABkcnMvc2hhcGV4bWwueG1sUEsFBgAAAAAGAAYAWwEA&#10;ALUDAAAAAA==&#10;" path="m1087,202l1005,175,968,164,960,161,952,159,942,156,932,153,922,151,915,149,908,147,900,145,857,135,848,133,837,130,825,128,813,126,803,124,793,122,783,120,714,109,702,107,689,106,677,104,665,102,653,101,641,99,629,98,616,96,603,95,590,93,523,85,502,82,492,81,482,80,471,78,461,77,451,76,441,75,430,73,420,72,409,71,399,70,388,68,377,67,367,66,356,65,345,63,334,62,324,60,312,59,301,57,289,55,279,54,268,52,257,50,248,49,240,48,231,46,220,44,209,43,199,41,186,39,174,37,162,35,151,33,140,31,130,29,118,27,106,24,95,22,41,9,31,6,21,4,10,2,0,0e">
                  <v:fill on="f" focussize="0,0"/>
                  <v:stroke weight="18pt" color="#FFFFFF" joinstyle="round"/>
                  <v:imagedata o:title=""/>
                  <o:lock v:ext="edit" aspectratio="f"/>
                </v:shape>
              </v:group>
            </w:pict>
          </mc:Fallback>
        </mc:AlternateContent>
      </w:r>
      <w:r>
        <w:rPr>
          <w:highlight w:val="none"/>
        </w:rPr>
        <mc:AlternateContent>
          <mc:Choice Requires="wpg">
            <w:drawing>
              <wp:anchor distT="0" distB="0" distL="114300" distR="114300" simplePos="0" relativeHeight="251665408" behindDoc="1" locked="0" layoutInCell="1" allowOverlap="1">
                <wp:simplePos x="0" y="0"/>
                <wp:positionH relativeFrom="page">
                  <wp:posOffset>2245995</wp:posOffset>
                </wp:positionH>
                <wp:positionV relativeFrom="page">
                  <wp:posOffset>9282430</wp:posOffset>
                </wp:positionV>
                <wp:extent cx="1308100" cy="337185"/>
                <wp:effectExtent l="0" t="635" r="0" b="12700"/>
                <wp:wrapNone/>
                <wp:docPr id="20" name="组合 94"/>
                <wp:cNvGraphicFramePr/>
                <a:graphic xmlns:a="http://schemas.openxmlformats.org/drawingml/2006/main">
                  <a:graphicData uri="http://schemas.microsoft.com/office/word/2010/wordprocessingGroup">
                    <wpg:wgp>
                      <wpg:cNvGrpSpPr/>
                      <wpg:grpSpPr>
                        <a:xfrm>
                          <a:off x="0" y="0"/>
                          <a:ext cx="1308100" cy="337185"/>
                          <a:chOff x="3537" y="14619"/>
                          <a:chExt cx="2060" cy="531"/>
                        </a:xfrm>
                      </wpg:grpSpPr>
                      <wps:wsp>
                        <wps:cNvPr id="18" name="任意多边形 95"/>
                        <wps:cNvSpPr/>
                        <wps:spPr>
                          <a:xfrm>
                            <a:off x="3761" y="14798"/>
                            <a:ext cx="1655" cy="102"/>
                          </a:xfrm>
                          <a:custGeom>
                            <a:avLst/>
                            <a:gdLst/>
                            <a:ahLst/>
                            <a:cxnLst/>
                            <a:pathLst>
                              <a:path w="1655" h="102">
                                <a:moveTo>
                                  <a:pt x="1655" y="102"/>
                                </a:moveTo>
                                <a:lnTo>
                                  <a:pt x="1589" y="99"/>
                                </a:lnTo>
                                <a:lnTo>
                                  <a:pt x="1583" y="99"/>
                                </a:lnTo>
                                <a:lnTo>
                                  <a:pt x="1577" y="99"/>
                                </a:lnTo>
                                <a:lnTo>
                                  <a:pt x="1571" y="99"/>
                                </a:lnTo>
                                <a:lnTo>
                                  <a:pt x="1562" y="99"/>
                                </a:lnTo>
                                <a:lnTo>
                                  <a:pt x="1554" y="99"/>
                                </a:lnTo>
                                <a:lnTo>
                                  <a:pt x="1545" y="99"/>
                                </a:lnTo>
                                <a:lnTo>
                                  <a:pt x="1538" y="99"/>
                                </a:lnTo>
                                <a:lnTo>
                                  <a:pt x="1531" y="99"/>
                                </a:lnTo>
                                <a:lnTo>
                                  <a:pt x="1523" y="99"/>
                                </a:lnTo>
                                <a:lnTo>
                                  <a:pt x="1512" y="99"/>
                                </a:lnTo>
                                <a:lnTo>
                                  <a:pt x="1502" y="99"/>
                                </a:lnTo>
                                <a:lnTo>
                                  <a:pt x="1491" y="99"/>
                                </a:lnTo>
                                <a:lnTo>
                                  <a:pt x="1482" y="99"/>
                                </a:lnTo>
                                <a:lnTo>
                                  <a:pt x="1472" y="99"/>
                                </a:lnTo>
                                <a:lnTo>
                                  <a:pt x="1463" y="99"/>
                                </a:lnTo>
                                <a:lnTo>
                                  <a:pt x="1452" y="99"/>
                                </a:lnTo>
                                <a:lnTo>
                                  <a:pt x="1442" y="99"/>
                                </a:lnTo>
                                <a:lnTo>
                                  <a:pt x="1392" y="98"/>
                                </a:lnTo>
                                <a:lnTo>
                                  <a:pt x="1385" y="98"/>
                                </a:lnTo>
                                <a:lnTo>
                                  <a:pt x="1375" y="98"/>
                                </a:lnTo>
                                <a:lnTo>
                                  <a:pt x="1365" y="97"/>
                                </a:lnTo>
                                <a:lnTo>
                                  <a:pt x="1354" y="97"/>
                                </a:lnTo>
                                <a:lnTo>
                                  <a:pt x="1290" y="93"/>
                                </a:lnTo>
                                <a:lnTo>
                                  <a:pt x="1278" y="92"/>
                                </a:lnTo>
                                <a:lnTo>
                                  <a:pt x="1266" y="91"/>
                                </a:lnTo>
                                <a:lnTo>
                                  <a:pt x="1255" y="91"/>
                                </a:lnTo>
                                <a:lnTo>
                                  <a:pt x="1244" y="90"/>
                                </a:lnTo>
                                <a:lnTo>
                                  <a:pt x="1233" y="89"/>
                                </a:lnTo>
                                <a:lnTo>
                                  <a:pt x="1223" y="88"/>
                                </a:lnTo>
                                <a:lnTo>
                                  <a:pt x="1212" y="87"/>
                                </a:lnTo>
                                <a:lnTo>
                                  <a:pt x="1202" y="86"/>
                                </a:lnTo>
                                <a:lnTo>
                                  <a:pt x="1190" y="85"/>
                                </a:lnTo>
                                <a:lnTo>
                                  <a:pt x="1179" y="83"/>
                                </a:lnTo>
                                <a:lnTo>
                                  <a:pt x="1168" y="82"/>
                                </a:lnTo>
                                <a:lnTo>
                                  <a:pt x="1156" y="81"/>
                                </a:lnTo>
                                <a:lnTo>
                                  <a:pt x="1143" y="80"/>
                                </a:lnTo>
                                <a:lnTo>
                                  <a:pt x="1130" y="78"/>
                                </a:lnTo>
                                <a:lnTo>
                                  <a:pt x="1117" y="77"/>
                                </a:lnTo>
                                <a:lnTo>
                                  <a:pt x="1105" y="75"/>
                                </a:lnTo>
                                <a:lnTo>
                                  <a:pt x="1093" y="74"/>
                                </a:lnTo>
                                <a:lnTo>
                                  <a:pt x="1082" y="72"/>
                                </a:lnTo>
                                <a:lnTo>
                                  <a:pt x="1070" y="71"/>
                                </a:lnTo>
                                <a:lnTo>
                                  <a:pt x="1059" y="69"/>
                                </a:lnTo>
                                <a:lnTo>
                                  <a:pt x="1047" y="68"/>
                                </a:lnTo>
                                <a:lnTo>
                                  <a:pt x="1036" y="66"/>
                                </a:lnTo>
                                <a:lnTo>
                                  <a:pt x="1022" y="64"/>
                                </a:lnTo>
                                <a:lnTo>
                                  <a:pt x="960" y="56"/>
                                </a:lnTo>
                                <a:lnTo>
                                  <a:pt x="948" y="54"/>
                                </a:lnTo>
                                <a:lnTo>
                                  <a:pt x="937" y="53"/>
                                </a:lnTo>
                                <a:lnTo>
                                  <a:pt x="927" y="51"/>
                                </a:lnTo>
                                <a:lnTo>
                                  <a:pt x="916" y="50"/>
                                </a:lnTo>
                                <a:lnTo>
                                  <a:pt x="906" y="49"/>
                                </a:lnTo>
                                <a:lnTo>
                                  <a:pt x="896" y="47"/>
                                </a:lnTo>
                                <a:lnTo>
                                  <a:pt x="883" y="46"/>
                                </a:lnTo>
                                <a:lnTo>
                                  <a:pt x="871" y="44"/>
                                </a:lnTo>
                                <a:lnTo>
                                  <a:pt x="858" y="42"/>
                                </a:lnTo>
                                <a:lnTo>
                                  <a:pt x="846" y="41"/>
                                </a:lnTo>
                                <a:lnTo>
                                  <a:pt x="832" y="39"/>
                                </a:lnTo>
                                <a:lnTo>
                                  <a:pt x="818" y="37"/>
                                </a:lnTo>
                                <a:lnTo>
                                  <a:pt x="804" y="35"/>
                                </a:lnTo>
                                <a:lnTo>
                                  <a:pt x="790" y="34"/>
                                </a:lnTo>
                                <a:lnTo>
                                  <a:pt x="778" y="32"/>
                                </a:lnTo>
                                <a:lnTo>
                                  <a:pt x="766" y="31"/>
                                </a:lnTo>
                                <a:lnTo>
                                  <a:pt x="754" y="29"/>
                                </a:lnTo>
                                <a:lnTo>
                                  <a:pt x="742" y="28"/>
                                </a:lnTo>
                                <a:lnTo>
                                  <a:pt x="732" y="27"/>
                                </a:lnTo>
                                <a:lnTo>
                                  <a:pt x="721" y="25"/>
                                </a:lnTo>
                                <a:lnTo>
                                  <a:pt x="710" y="24"/>
                                </a:lnTo>
                                <a:lnTo>
                                  <a:pt x="699" y="23"/>
                                </a:lnTo>
                                <a:lnTo>
                                  <a:pt x="685" y="21"/>
                                </a:lnTo>
                                <a:lnTo>
                                  <a:pt x="614" y="14"/>
                                </a:lnTo>
                                <a:lnTo>
                                  <a:pt x="545" y="8"/>
                                </a:lnTo>
                                <a:lnTo>
                                  <a:pt x="510" y="6"/>
                                </a:lnTo>
                                <a:lnTo>
                                  <a:pt x="499" y="5"/>
                                </a:lnTo>
                                <a:lnTo>
                                  <a:pt x="488" y="4"/>
                                </a:lnTo>
                                <a:lnTo>
                                  <a:pt x="474" y="4"/>
                                </a:lnTo>
                                <a:lnTo>
                                  <a:pt x="461" y="3"/>
                                </a:lnTo>
                                <a:lnTo>
                                  <a:pt x="448" y="2"/>
                                </a:lnTo>
                                <a:lnTo>
                                  <a:pt x="435" y="2"/>
                                </a:lnTo>
                                <a:lnTo>
                                  <a:pt x="421" y="1"/>
                                </a:lnTo>
                                <a:lnTo>
                                  <a:pt x="407" y="1"/>
                                </a:lnTo>
                                <a:lnTo>
                                  <a:pt x="393" y="1"/>
                                </a:lnTo>
                                <a:lnTo>
                                  <a:pt x="379" y="0"/>
                                </a:lnTo>
                                <a:lnTo>
                                  <a:pt x="366" y="0"/>
                                </a:lnTo>
                                <a:lnTo>
                                  <a:pt x="354" y="0"/>
                                </a:lnTo>
                                <a:lnTo>
                                  <a:pt x="342" y="0"/>
                                </a:lnTo>
                                <a:lnTo>
                                  <a:pt x="330" y="0"/>
                                </a:lnTo>
                                <a:lnTo>
                                  <a:pt x="317" y="0"/>
                                </a:lnTo>
                                <a:lnTo>
                                  <a:pt x="304" y="0"/>
                                </a:lnTo>
                                <a:lnTo>
                                  <a:pt x="291" y="0"/>
                                </a:lnTo>
                                <a:lnTo>
                                  <a:pt x="280" y="0"/>
                                </a:lnTo>
                                <a:lnTo>
                                  <a:pt x="270" y="0"/>
                                </a:lnTo>
                                <a:lnTo>
                                  <a:pt x="260" y="1"/>
                                </a:lnTo>
                                <a:lnTo>
                                  <a:pt x="250" y="1"/>
                                </a:lnTo>
                                <a:lnTo>
                                  <a:pt x="237" y="1"/>
                                </a:lnTo>
                                <a:lnTo>
                                  <a:pt x="224" y="2"/>
                                </a:lnTo>
                                <a:lnTo>
                                  <a:pt x="211" y="2"/>
                                </a:lnTo>
                                <a:lnTo>
                                  <a:pt x="200" y="3"/>
                                </a:lnTo>
                                <a:lnTo>
                                  <a:pt x="189" y="3"/>
                                </a:lnTo>
                                <a:lnTo>
                                  <a:pt x="178" y="4"/>
                                </a:lnTo>
                                <a:lnTo>
                                  <a:pt x="170" y="4"/>
                                </a:lnTo>
                                <a:lnTo>
                                  <a:pt x="161" y="5"/>
                                </a:lnTo>
                                <a:lnTo>
                                  <a:pt x="153" y="5"/>
                                </a:lnTo>
                                <a:lnTo>
                                  <a:pt x="143" y="6"/>
                                </a:lnTo>
                                <a:lnTo>
                                  <a:pt x="134" y="6"/>
                                </a:lnTo>
                                <a:lnTo>
                                  <a:pt x="124" y="7"/>
                                </a:lnTo>
                                <a:lnTo>
                                  <a:pt x="116" y="8"/>
                                </a:lnTo>
                                <a:lnTo>
                                  <a:pt x="108" y="8"/>
                                </a:lnTo>
                                <a:lnTo>
                                  <a:pt x="100" y="9"/>
                                </a:lnTo>
                                <a:lnTo>
                                  <a:pt x="92" y="9"/>
                                </a:lnTo>
                                <a:lnTo>
                                  <a:pt x="84" y="10"/>
                                </a:lnTo>
                                <a:lnTo>
                                  <a:pt x="76" y="10"/>
                                </a:lnTo>
                                <a:lnTo>
                                  <a:pt x="67" y="11"/>
                                </a:lnTo>
                                <a:lnTo>
                                  <a:pt x="58" y="12"/>
                                </a:lnTo>
                                <a:lnTo>
                                  <a:pt x="49" y="12"/>
                                </a:lnTo>
                                <a:lnTo>
                                  <a:pt x="40" y="13"/>
                                </a:lnTo>
                                <a:lnTo>
                                  <a:pt x="32" y="13"/>
                                </a:lnTo>
                                <a:lnTo>
                                  <a:pt x="23" y="14"/>
                                </a:lnTo>
                                <a:lnTo>
                                  <a:pt x="15" y="14"/>
                                </a:lnTo>
                                <a:lnTo>
                                  <a:pt x="8" y="14"/>
                                </a:lnTo>
                                <a:lnTo>
                                  <a:pt x="0" y="15"/>
                                </a:lnTo>
                              </a:path>
                            </a:pathLst>
                          </a:custGeom>
                          <a:noFill/>
                          <a:ln w="228600" cap="flat" cmpd="sng">
                            <a:solidFill>
                              <a:srgbClr val="FFFFFF"/>
                            </a:solidFill>
                            <a:prstDash val="solid"/>
                            <a:headEnd type="none" w="med" len="med"/>
                            <a:tailEnd type="none" w="med" len="med"/>
                          </a:ln>
                        </wps:spPr>
                        <wps:bodyPr upright="1"/>
                      </wps:wsp>
                      <wps:wsp>
                        <wps:cNvPr id="19" name="任意多边形 96"/>
                        <wps:cNvSpPr/>
                        <wps:spPr>
                          <a:xfrm>
                            <a:off x="3717" y="14873"/>
                            <a:ext cx="1449" cy="97"/>
                          </a:xfrm>
                          <a:custGeom>
                            <a:avLst/>
                            <a:gdLst/>
                            <a:ahLst/>
                            <a:cxnLst/>
                            <a:pathLst>
                              <a:path w="1449" h="97">
                                <a:moveTo>
                                  <a:pt x="1449" y="12"/>
                                </a:moveTo>
                                <a:lnTo>
                                  <a:pt x="1422" y="12"/>
                                </a:lnTo>
                                <a:lnTo>
                                  <a:pt x="1403" y="12"/>
                                </a:lnTo>
                                <a:lnTo>
                                  <a:pt x="1389" y="12"/>
                                </a:lnTo>
                                <a:lnTo>
                                  <a:pt x="1378" y="12"/>
                                </a:lnTo>
                                <a:lnTo>
                                  <a:pt x="1368" y="11"/>
                                </a:lnTo>
                                <a:lnTo>
                                  <a:pt x="1358" y="11"/>
                                </a:lnTo>
                                <a:lnTo>
                                  <a:pt x="1347" y="11"/>
                                </a:lnTo>
                                <a:lnTo>
                                  <a:pt x="1338" y="10"/>
                                </a:lnTo>
                                <a:lnTo>
                                  <a:pt x="1328" y="10"/>
                                </a:lnTo>
                                <a:lnTo>
                                  <a:pt x="1319" y="9"/>
                                </a:lnTo>
                                <a:lnTo>
                                  <a:pt x="1308" y="9"/>
                                </a:lnTo>
                                <a:lnTo>
                                  <a:pt x="1297" y="8"/>
                                </a:lnTo>
                                <a:lnTo>
                                  <a:pt x="1286" y="7"/>
                                </a:lnTo>
                                <a:lnTo>
                                  <a:pt x="1275" y="7"/>
                                </a:lnTo>
                                <a:lnTo>
                                  <a:pt x="1265" y="6"/>
                                </a:lnTo>
                                <a:lnTo>
                                  <a:pt x="1254" y="6"/>
                                </a:lnTo>
                                <a:lnTo>
                                  <a:pt x="1243" y="5"/>
                                </a:lnTo>
                                <a:lnTo>
                                  <a:pt x="1231" y="5"/>
                                </a:lnTo>
                                <a:lnTo>
                                  <a:pt x="1218" y="4"/>
                                </a:lnTo>
                                <a:lnTo>
                                  <a:pt x="1206" y="4"/>
                                </a:lnTo>
                                <a:lnTo>
                                  <a:pt x="1195" y="3"/>
                                </a:lnTo>
                                <a:lnTo>
                                  <a:pt x="1184" y="3"/>
                                </a:lnTo>
                                <a:lnTo>
                                  <a:pt x="1174" y="2"/>
                                </a:lnTo>
                                <a:lnTo>
                                  <a:pt x="1113" y="1"/>
                                </a:lnTo>
                                <a:lnTo>
                                  <a:pt x="1047" y="0"/>
                                </a:lnTo>
                                <a:lnTo>
                                  <a:pt x="1033" y="0"/>
                                </a:lnTo>
                                <a:lnTo>
                                  <a:pt x="1020" y="0"/>
                                </a:lnTo>
                                <a:lnTo>
                                  <a:pt x="1009" y="0"/>
                                </a:lnTo>
                                <a:lnTo>
                                  <a:pt x="998" y="0"/>
                                </a:lnTo>
                                <a:lnTo>
                                  <a:pt x="933" y="2"/>
                                </a:lnTo>
                                <a:lnTo>
                                  <a:pt x="911" y="3"/>
                                </a:lnTo>
                                <a:lnTo>
                                  <a:pt x="900" y="4"/>
                                </a:lnTo>
                                <a:lnTo>
                                  <a:pt x="886" y="5"/>
                                </a:lnTo>
                                <a:lnTo>
                                  <a:pt x="873" y="6"/>
                                </a:lnTo>
                                <a:lnTo>
                                  <a:pt x="860" y="7"/>
                                </a:lnTo>
                                <a:lnTo>
                                  <a:pt x="850" y="7"/>
                                </a:lnTo>
                                <a:lnTo>
                                  <a:pt x="840" y="8"/>
                                </a:lnTo>
                                <a:lnTo>
                                  <a:pt x="830" y="9"/>
                                </a:lnTo>
                                <a:lnTo>
                                  <a:pt x="821" y="10"/>
                                </a:lnTo>
                                <a:lnTo>
                                  <a:pt x="811" y="11"/>
                                </a:lnTo>
                                <a:lnTo>
                                  <a:pt x="801" y="11"/>
                                </a:lnTo>
                                <a:lnTo>
                                  <a:pt x="788" y="13"/>
                                </a:lnTo>
                                <a:lnTo>
                                  <a:pt x="775" y="14"/>
                                </a:lnTo>
                                <a:lnTo>
                                  <a:pt x="762" y="15"/>
                                </a:lnTo>
                                <a:lnTo>
                                  <a:pt x="752" y="16"/>
                                </a:lnTo>
                                <a:lnTo>
                                  <a:pt x="742" y="17"/>
                                </a:lnTo>
                                <a:lnTo>
                                  <a:pt x="732" y="17"/>
                                </a:lnTo>
                                <a:lnTo>
                                  <a:pt x="722" y="19"/>
                                </a:lnTo>
                                <a:lnTo>
                                  <a:pt x="711" y="20"/>
                                </a:lnTo>
                                <a:lnTo>
                                  <a:pt x="701" y="21"/>
                                </a:lnTo>
                                <a:lnTo>
                                  <a:pt x="691" y="22"/>
                                </a:lnTo>
                                <a:lnTo>
                                  <a:pt x="680" y="23"/>
                                </a:lnTo>
                                <a:lnTo>
                                  <a:pt x="669" y="24"/>
                                </a:lnTo>
                                <a:lnTo>
                                  <a:pt x="658" y="25"/>
                                </a:lnTo>
                                <a:lnTo>
                                  <a:pt x="647" y="26"/>
                                </a:lnTo>
                                <a:lnTo>
                                  <a:pt x="635" y="27"/>
                                </a:lnTo>
                                <a:lnTo>
                                  <a:pt x="623" y="28"/>
                                </a:lnTo>
                                <a:lnTo>
                                  <a:pt x="610" y="30"/>
                                </a:lnTo>
                                <a:lnTo>
                                  <a:pt x="598" y="31"/>
                                </a:lnTo>
                                <a:lnTo>
                                  <a:pt x="585" y="32"/>
                                </a:lnTo>
                                <a:lnTo>
                                  <a:pt x="575" y="33"/>
                                </a:lnTo>
                                <a:lnTo>
                                  <a:pt x="566" y="34"/>
                                </a:lnTo>
                                <a:lnTo>
                                  <a:pt x="556" y="35"/>
                                </a:lnTo>
                                <a:lnTo>
                                  <a:pt x="544" y="36"/>
                                </a:lnTo>
                                <a:lnTo>
                                  <a:pt x="531" y="37"/>
                                </a:lnTo>
                                <a:lnTo>
                                  <a:pt x="518" y="38"/>
                                </a:lnTo>
                                <a:lnTo>
                                  <a:pt x="508" y="39"/>
                                </a:lnTo>
                                <a:lnTo>
                                  <a:pt x="497" y="40"/>
                                </a:lnTo>
                                <a:lnTo>
                                  <a:pt x="486" y="41"/>
                                </a:lnTo>
                                <a:lnTo>
                                  <a:pt x="474" y="41"/>
                                </a:lnTo>
                                <a:lnTo>
                                  <a:pt x="462" y="42"/>
                                </a:lnTo>
                                <a:lnTo>
                                  <a:pt x="449" y="43"/>
                                </a:lnTo>
                                <a:lnTo>
                                  <a:pt x="436" y="44"/>
                                </a:lnTo>
                                <a:lnTo>
                                  <a:pt x="423" y="45"/>
                                </a:lnTo>
                                <a:lnTo>
                                  <a:pt x="410" y="46"/>
                                </a:lnTo>
                                <a:lnTo>
                                  <a:pt x="399" y="47"/>
                                </a:lnTo>
                                <a:lnTo>
                                  <a:pt x="387" y="48"/>
                                </a:lnTo>
                                <a:lnTo>
                                  <a:pt x="376" y="49"/>
                                </a:lnTo>
                                <a:lnTo>
                                  <a:pt x="364" y="50"/>
                                </a:lnTo>
                                <a:lnTo>
                                  <a:pt x="352" y="51"/>
                                </a:lnTo>
                                <a:lnTo>
                                  <a:pt x="340" y="52"/>
                                </a:lnTo>
                                <a:lnTo>
                                  <a:pt x="329" y="53"/>
                                </a:lnTo>
                                <a:lnTo>
                                  <a:pt x="318" y="54"/>
                                </a:lnTo>
                                <a:lnTo>
                                  <a:pt x="307" y="55"/>
                                </a:lnTo>
                                <a:lnTo>
                                  <a:pt x="296" y="56"/>
                                </a:lnTo>
                                <a:lnTo>
                                  <a:pt x="283" y="57"/>
                                </a:lnTo>
                                <a:lnTo>
                                  <a:pt x="270" y="58"/>
                                </a:lnTo>
                                <a:lnTo>
                                  <a:pt x="258" y="60"/>
                                </a:lnTo>
                                <a:lnTo>
                                  <a:pt x="247" y="61"/>
                                </a:lnTo>
                                <a:lnTo>
                                  <a:pt x="237" y="62"/>
                                </a:lnTo>
                                <a:lnTo>
                                  <a:pt x="226" y="63"/>
                                </a:lnTo>
                                <a:lnTo>
                                  <a:pt x="215" y="64"/>
                                </a:lnTo>
                                <a:lnTo>
                                  <a:pt x="204" y="65"/>
                                </a:lnTo>
                                <a:lnTo>
                                  <a:pt x="192" y="66"/>
                                </a:lnTo>
                                <a:lnTo>
                                  <a:pt x="180" y="68"/>
                                </a:lnTo>
                                <a:lnTo>
                                  <a:pt x="131" y="75"/>
                                </a:lnTo>
                                <a:lnTo>
                                  <a:pt x="122" y="76"/>
                                </a:lnTo>
                                <a:lnTo>
                                  <a:pt x="114" y="78"/>
                                </a:lnTo>
                                <a:lnTo>
                                  <a:pt x="106" y="79"/>
                                </a:lnTo>
                                <a:lnTo>
                                  <a:pt x="98" y="80"/>
                                </a:lnTo>
                                <a:lnTo>
                                  <a:pt x="91" y="82"/>
                                </a:lnTo>
                                <a:lnTo>
                                  <a:pt x="83" y="83"/>
                                </a:lnTo>
                                <a:lnTo>
                                  <a:pt x="75" y="85"/>
                                </a:lnTo>
                                <a:lnTo>
                                  <a:pt x="69" y="86"/>
                                </a:lnTo>
                                <a:lnTo>
                                  <a:pt x="62" y="87"/>
                                </a:lnTo>
                                <a:lnTo>
                                  <a:pt x="55" y="88"/>
                                </a:lnTo>
                                <a:lnTo>
                                  <a:pt x="49" y="89"/>
                                </a:lnTo>
                                <a:lnTo>
                                  <a:pt x="43" y="90"/>
                                </a:lnTo>
                                <a:lnTo>
                                  <a:pt x="36" y="91"/>
                                </a:lnTo>
                                <a:lnTo>
                                  <a:pt x="30" y="92"/>
                                </a:lnTo>
                                <a:lnTo>
                                  <a:pt x="24" y="93"/>
                                </a:lnTo>
                                <a:lnTo>
                                  <a:pt x="18" y="94"/>
                                </a:lnTo>
                                <a:lnTo>
                                  <a:pt x="12" y="95"/>
                                </a:lnTo>
                                <a:lnTo>
                                  <a:pt x="6" y="96"/>
                                </a:lnTo>
                                <a:lnTo>
                                  <a:pt x="0" y="96"/>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94" o:spid="_x0000_s1026" o:spt="203" style="position:absolute;left:0pt;margin-left:176.85pt;margin-top:730.9pt;height:26.55pt;width:103pt;mso-position-horizontal-relative:page;mso-position-vertical-relative:page;z-index:-251651072;mso-width-relative:page;mso-height-relative:page;" coordorigin="3537,14619" coordsize="2060,531" o:gfxdata="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">
                <o:lock v:ext="edit" aspectratio="f"/>
                <v:shape id="任意多边形 95" o:spid="_x0000_s1026" o:spt="100" style="position:absolute;left:3761;top:14798;height:102;width:1655;" filled="f" stroked="t" coordsize="1655,102" o:gfxdata="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5e374A&#10;AADbAAAADwAAAAAAAAABACAAAAAiAAAAZHJzL2Rvd25yZXYueG1sUEsBAhQAFAAAAAgAh07iQDMv&#10;BZ47AAAAOQAAABAAAAAAAAAAAQAgAAAADQEAAGRycy9zaGFwZXhtbC54bWxQSwUGAAAAAAYABgBb&#10;AQAAtwMAAAAA&#10;" path="m1655,102l1589,99,1583,99,1577,99,1571,99,1562,99,1554,99,1545,99,1538,99,1531,99,1523,99,1512,99,1502,99,1491,99,1482,99,1472,99,1463,99,1452,99,1442,99,1392,98,1385,98,1375,98,1365,97,1354,97,1290,93,1278,92,1266,91,1255,91,1244,90,1233,89,1223,88,1212,87,1202,86,1190,85,1179,83,1168,82,1156,81,1143,80,1130,78,1117,77,1105,75,1093,74,1082,72,1070,71,1059,69,1047,68,1036,66,1022,64,960,56,948,54,937,53,927,51,916,50,906,49,896,47,883,46,871,44,858,42,846,41,832,39,818,37,804,35,790,34,778,32,766,31,754,29,742,28,732,27,721,25,710,24,699,23,685,21,614,14,545,8,510,6,499,5,488,4,474,4,461,3,448,2,435,2,421,1,407,1,393,1,379,0,366,0,354,0,342,0,330,0,317,0,304,0,291,0,280,0,270,0,260,1,250,1,237,1,224,2,211,2,200,3,189,3,178,4,170,4,161,5,153,5,143,6,134,6,124,7,116,8,108,8,100,9,92,9,84,10,76,10,67,11,58,12,49,12,40,13,32,13,23,14,15,14,8,14,0,15e">
                  <v:fill on="f" focussize="0,0"/>
                  <v:stroke weight="18pt" color="#FFFFFF" joinstyle="round"/>
                  <v:imagedata o:title=""/>
                  <o:lock v:ext="edit" aspectratio="f"/>
                </v:shape>
                <v:shape id="任意多边形 96" o:spid="_x0000_s1026" o:spt="100" style="position:absolute;left:3717;top:14873;height:97;width:1449;" filled="f" stroked="t" coordsize="1449,97" o:gfxdata="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2T02ugAAANsA&#10;AAAPAAAAAAAAAAEAIAAAACIAAABkcnMvZG93bnJldi54bWxQSwECFAAUAAAACACHTuJAMy8FnjsA&#10;AAA5AAAAEAAAAAAAAAABACAAAAAJAQAAZHJzL3NoYXBleG1sLnhtbFBLBQYAAAAABgAGAFsBAACz&#10;AwAAAAA=&#10;" path="m1449,12l1422,12,1403,12,1389,12,1378,12,1368,11,1358,11,1347,11,1338,10,1328,10,1319,9,1308,9,1297,8,1286,7,1275,7,1265,6,1254,6,1243,5,1231,5,1218,4,1206,4,1195,3,1184,3,1174,2,1113,1,1047,0,1033,0,1020,0,1009,0,998,0,933,2,911,3,900,4,886,5,873,6,860,7,850,7,840,8,830,9,821,10,811,11,801,11,788,13,775,14,762,15,752,16,742,17,732,17,722,19,711,20,701,21,691,22,680,23,669,24,658,25,647,26,635,27,623,28,610,30,598,31,585,32,575,33,566,34,556,35,544,36,531,37,518,38,508,39,497,40,486,41,474,41,462,42,449,43,436,44,423,45,410,46,399,47,387,48,376,49,364,50,352,51,340,52,329,53,318,54,307,55,296,56,283,57,270,58,258,60,247,61,237,62,226,63,215,64,204,65,192,66,180,68,131,75,122,76,114,78,106,79,98,80,91,82,83,83,75,85,69,86,62,87,55,88,49,89,43,90,36,91,30,92,24,93,18,94,12,95,6,96,0,96e">
                  <v:fill on="f" focussize="0,0"/>
                  <v:stroke weight="18pt" color="#FFFFFF" joinstyle="round"/>
                  <v:imagedata o:title=""/>
                  <o:lock v:ext="edit" aspectratio="f"/>
                </v:shape>
              </v:group>
            </w:pict>
          </mc:Fallback>
        </mc:AlternateContent>
      </w:r>
    </w:p>
    <w:p>
      <w:pPr>
        <w:pStyle w:val="2"/>
        <w:rPr>
          <w:b/>
          <w:sz w:val="20"/>
          <w:highlight w:val="none"/>
        </w:rPr>
      </w:pPr>
    </w:p>
    <w:p>
      <w:pPr>
        <w:pStyle w:val="2"/>
        <w:rPr>
          <w:b/>
          <w:sz w:val="20"/>
          <w:highlight w:val="none"/>
        </w:rPr>
      </w:pPr>
    </w:p>
    <w:p>
      <w:pPr>
        <w:pStyle w:val="2"/>
        <w:spacing w:before="11"/>
        <w:rPr>
          <w:b/>
          <w:sz w:val="23"/>
          <w:highlight w:val="none"/>
        </w:rPr>
      </w:pPr>
    </w:p>
    <w:p>
      <w:pPr>
        <w:pStyle w:val="3"/>
        <w:spacing w:before="38"/>
        <w:rPr>
          <w:highlight w:val="none"/>
        </w:rPr>
      </w:pPr>
      <w:bookmarkStart w:id="15" w:name="四、企业环境管理信息"/>
      <w:bookmarkEnd w:id="15"/>
      <w:bookmarkStart w:id="16" w:name="_bookmark3"/>
      <w:bookmarkEnd w:id="16"/>
      <w:r>
        <w:rPr>
          <w:highlight w:val="none"/>
        </w:rPr>
        <w:t>四、企业环境管理信息</w:t>
      </w:r>
    </w:p>
    <w:p>
      <w:pPr>
        <w:pStyle w:val="7"/>
        <w:numPr>
          <w:ilvl w:val="0"/>
          <w:numId w:val="4"/>
        </w:numPr>
        <w:tabs>
          <w:tab w:val="left" w:pos="1660"/>
        </w:tabs>
        <w:spacing w:before="282" w:after="0" w:line="240" w:lineRule="auto"/>
        <w:ind w:left="1660" w:right="0" w:hanging="454"/>
        <w:jc w:val="left"/>
        <w:rPr>
          <w:highlight w:val="none"/>
        </w:rPr>
      </w:pPr>
      <w:bookmarkStart w:id="17" w:name="1. 企业生态环境行政许可情况"/>
      <w:bookmarkEnd w:id="17"/>
      <w:bookmarkStart w:id="18" w:name="1. 企业生态环境行政许可情况"/>
      <w:bookmarkEnd w:id="18"/>
      <w:r>
        <w:rPr>
          <w:highlight w:val="none"/>
        </w:rPr>
        <w:t>企业生态环境行政许可情况</w:t>
      </w:r>
    </w:p>
    <w:p>
      <w:pPr>
        <w:pStyle w:val="2"/>
        <w:spacing w:before="233"/>
        <w:ind w:left="1487"/>
        <w:rPr>
          <w:highlight w:val="none"/>
        </w:rPr>
      </w:pPr>
      <w:r>
        <w:rPr>
          <w:highlight w:val="none"/>
        </w:rPr>
        <w:t>具体情况如表</w:t>
      </w:r>
      <w:r>
        <w:rPr>
          <w:rFonts w:ascii="Times New Roman" w:eastAsia="Times New Roman"/>
          <w:highlight w:val="none"/>
        </w:rPr>
        <w:t xml:space="preserve">-3 </w:t>
      </w:r>
      <w:r>
        <w:rPr>
          <w:highlight w:val="none"/>
        </w:rPr>
        <w:t>所示：</w:t>
      </w:r>
    </w:p>
    <w:p>
      <w:pPr>
        <w:spacing w:before="269"/>
        <w:ind w:left="0" w:right="2" w:firstLine="0"/>
        <w:jc w:val="center"/>
        <w:rPr>
          <w:b/>
          <w:sz w:val="24"/>
          <w:highlight w:val="none"/>
        </w:rPr>
      </w:pPr>
      <w:r>
        <w:rPr>
          <w:b/>
          <w:sz w:val="24"/>
          <w:highlight w:val="none"/>
        </w:rPr>
        <w:t>表</w:t>
      </w:r>
      <w:r>
        <w:rPr>
          <w:rFonts w:ascii="Times New Roman" w:eastAsia="Times New Roman"/>
          <w:b/>
          <w:sz w:val="24"/>
          <w:highlight w:val="none"/>
        </w:rPr>
        <w:t xml:space="preserve">-3 </w:t>
      </w:r>
      <w:r>
        <w:rPr>
          <w:b/>
          <w:sz w:val="24"/>
          <w:highlight w:val="none"/>
        </w:rPr>
        <w:t>企业行政许可信息表</w:t>
      </w:r>
    </w:p>
    <w:p>
      <w:pPr>
        <w:pStyle w:val="2"/>
        <w:spacing w:before="8"/>
        <w:rPr>
          <w:b/>
          <w:sz w:val="11"/>
          <w:highlight w:val="none"/>
        </w:rPr>
      </w:pPr>
    </w:p>
    <w:tbl>
      <w:tblPr>
        <w:tblStyle w:val="12"/>
        <w:tblW w:w="10061" w:type="dxa"/>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6"/>
        <w:gridCol w:w="3680"/>
        <w:gridCol w:w="1961"/>
        <w:gridCol w:w="2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186" w:type="dxa"/>
          </w:tcPr>
          <w:p>
            <w:pPr>
              <w:pStyle w:val="16"/>
              <w:spacing w:before="148"/>
              <w:ind w:left="149" w:right="66"/>
              <w:rPr>
                <w:rFonts w:hint="eastAsia" w:ascii="宋体" w:eastAsia="宋体"/>
                <w:sz w:val="24"/>
                <w:szCs w:val="24"/>
                <w:highlight w:val="none"/>
              </w:rPr>
            </w:pPr>
            <w:r>
              <w:rPr>
                <w:rFonts w:hint="eastAsia" w:ascii="宋体" w:eastAsia="宋体"/>
                <w:sz w:val="24"/>
                <w:szCs w:val="24"/>
                <w:highlight w:val="none"/>
              </w:rPr>
              <w:t>行政许可名称</w:t>
            </w:r>
          </w:p>
        </w:tc>
        <w:tc>
          <w:tcPr>
            <w:tcW w:w="3680" w:type="dxa"/>
          </w:tcPr>
          <w:p>
            <w:pPr>
              <w:pStyle w:val="16"/>
              <w:spacing w:before="148"/>
              <w:ind w:left="176" w:right="93"/>
              <w:rPr>
                <w:rFonts w:hint="eastAsia" w:ascii="宋体" w:eastAsia="宋体"/>
                <w:sz w:val="24"/>
                <w:szCs w:val="24"/>
                <w:highlight w:val="none"/>
              </w:rPr>
            </w:pPr>
            <w:r>
              <w:rPr>
                <w:rFonts w:hint="eastAsia" w:ascii="宋体" w:eastAsia="宋体"/>
                <w:sz w:val="24"/>
                <w:szCs w:val="24"/>
                <w:highlight w:val="none"/>
              </w:rPr>
              <w:t>文件名称</w:t>
            </w:r>
          </w:p>
        </w:tc>
        <w:tc>
          <w:tcPr>
            <w:tcW w:w="1961" w:type="dxa"/>
          </w:tcPr>
          <w:p>
            <w:pPr>
              <w:pStyle w:val="16"/>
              <w:spacing w:before="148"/>
              <w:ind w:left="516" w:right="434"/>
              <w:rPr>
                <w:rFonts w:hint="eastAsia" w:ascii="宋体" w:eastAsia="宋体"/>
                <w:sz w:val="24"/>
                <w:szCs w:val="24"/>
                <w:highlight w:val="none"/>
              </w:rPr>
            </w:pPr>
            <w:r>
              <w:rPr>
                <w:rFonts w:hint="eastAsia" w:ascii="宋体" w:eastAsia="宋体"/>
                <w:sz w:val="24"/>
                <w:szCs w:val="24"/>
                <w:highlight w:val="none"/>
              </w:rPr>
              <w:t>核发单位</w:t>
            </w:r>
          </w:p>
        </w:tc>
        <w:tc>
          <w:tcPr>
            <w:tcW w:w="2234" w:type="dxa"/>
          </w:tcPr>
          <w:p>
            <w:pPr>
              <w:pStyle w:val="16"/>
              <w:spacing w:before="148"/>
              <w:ind w:left="82"/>
              <w:rPr>
                <w:rFonts w:hint="eastAsia" w:ascii="宋体" w:eastAsia="宋体"/>
                <w:sz w:val="24"/>
                <w:szCs w:val="24"/>
                <w:highlight w:val="none"/>
              </w:rPr>
            </w:pPr>
            <w:r>
              <w:rPr>
                <w:rFonts w:hint="eastAsia" w:ascii="宋体" w:eastAsia="宋体"/>
                <w:sz w:val="24"/>
                <w:szCs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2186" w:type="dxa"/>
            <w:vAlign w:val="top"/>
          </w:tcPr>
          <w:p>
            <w:pPr>
              <w:pStyle w:val="16"/>
              <w:spacing w:before="2"/>
              <w:jc w:val="left"/>
              <w:rPr>
                <w:rFonts w:ascii="宋体"/>
                <w:b/>
                <w:sz w:val="35"/>
              </w:rPr>
            </w:pPr>
          </w:p>
          <w:p>
            <w:pPr>
              <w:pStyle w:val="16"/>
              <w:ind w:left="149" w:leftChars="0" w:right="66" w:rightChars="0"/>
              <w:rPr>
                <w:rFonts w:hint="eastAsia" w:ascii="宋体" w:eastAsia="宋体"/>
                <w:sz w:val="24"/>
                <w:szCs w:val="24"/>
                <w:highlight w:val="none"/>
              </w:rPr>
            </w:pPr>
            <w:r>
              <w:rPr>
                <w:rFonts w:hint="eastAsia" w:ascii="宋体" w:eastAsia="宋体"/>
                <w:sz w:val="24"/>
              </w:rPr>
              <w:t>项目环评报告</w:t>
            </w:r>
          </w:p>
        </w:tc>
        <w:tc>
          <w:tcPr>
            <w:tcW w:w="3680" w:type="dxa"/>
            <w:vAlign w:val="top"/>
          </w:tcPr>
          <w:p>
            <w:pPr>
              <w:pStyle w:val="16"/>
              <w:spacing w:before="149"/>
              <w:ind w:left="176" w:leftChars="0" w:right="93" w:rightChars="0"/>
              <w:rPr>
                <w:rFonts w:hint="eastAsia" w:ascii="宋体" w:eastAsia="宋体"/>
                <w:sz w:val="24"/>
                <w:szCs w:val="24"/>
                <w:highlight w:val="none"/>
              </w:rPr>
            </w:pPr>
            <w:r>
              <w:rPr>
                <w:rFonts w:hint="eastAsia" w:ascii="宋体" w:hAnsi="宋体" w:cs="仿宋"/>
                <w:color w:val="000000"/>
                <w:sz w:val="24"/>
              </w:rPr>
              <w:t>奇台县喇嘛湖梁工业园区污水处理及再生利用工程</w:t>
            </w:r>
            <w:r>
              <w:rPr>
                <w:rFonts w:hint="eastAsia" w:ascii="宋体" w:eastAsia="宋体"/>
                <w:sz w:val="24"/>
              </w:rPr>
              <w:t>环境影响报告书</w:t>
            </w:r>
          </w:p>
        </w:tc>
        <w:tc>
          <w:tcPr>
            <w:tcW w:w="1961" w:type="dxa"/>
            <w:vAlign w:val="top"/>
          </w:tcPr>
          <w:p>
            <w:pPr>
              <w:pStyle w:val="16"/>
              <w:ind w:left="296" w:leftChars="0" w:right="0" w:rightChars="0"/>
              <w:jc w:val="left"/>
              <w:rPr>
                <w:rFonts w:hint="eastAsia" w:ascii="宋体" w:eastAsia="宋体"/>
                <w:sz w:val="24"/>
                <w:lang w:val="en-US" w:eastAsia="zh-CN"/>
              </w:rPr>
            </w:pPr>
          </w:p>
          <w:p>
            <w:pPr>
              <w:pStyle w:val="16"/>
              <w:ind w:left="296" w:leftChars="0" w:right="0" w:rightChars="0"/>
              <w:jc w:val="left"/>
              <w:rPr>
                <w:rFonts w:hint="eastAsia" w:ascii="宋体" w:eastAsia="宋体"/>
                <w:sz w:val="24"/>
                <w:szCs w:val="24"/>
                <w:highlight w:val="none"/>
              </w:rPr>
            </w:pPr>
            <w:r>
              <w:rPr>
                <w:rFonts w:hint="eastAsia" w:ascii="宋体" w:eastAsia="宋体"/>
                <w:sz w:val="24"/>
                <w:lang w:val="en-US" w:eastAsia="zh-CN"/>
              </w:rPr>
              <w:t>昌吉回族自治州</w:t>
            </w:r>
            <w:r>
              <w:rPr>
                <w:rFonts w:hint="eastAsia" w:ascii="宋体" w:eastAsia="宋体"/>
                <w:sz w:val="24"/>
              </w:rPr>
              <w:t>环境保护厅</w:t>
            </w:r>
          </w:p>
        </w:tc>
        <w:tc>
          <w:tcPr>
            <w:tcW w:w="2234" w:type="dxa"/>
            <w:vAlign w:val="top"/>
          </w:tcPr>
          <w:p>
            <w:pPr>
              <w:pStyle w:val="16"/>
              <w:ind w:left="82"/>
              <w:rPr>
                <w:rFonts w:hint="eastAsia" w:ascii="宋体" w:eastAsia="宋体"/>
                <w:sz w:val="24"/>
                <w:lang w:val="en-US" w:eastAsia="zh-CN"/>
              </w:rPr>
            </w:pPr>
          </w:p>
          <w:p>
            <w:pPr>
              <w:pStyle w:val="16"/>
              <w:ind w:left="82" w:leftChars="0" w:right="0" w:rightChars="0"/>
              <w:rPr>
                <w:rFonts w:hint="eastAsia" w:ascii="宋体" w:eastAsia="宋体"/>
                <w:sz w:val="24"/>
                <w:szCs w:val="24"/>
                <w:highlight w:val="none"/>
              </w:rPr>
            </w:pPr>
            <w:r>
              <w:rPr>
                <w:rFonts w:hint="eastAsia" w:ascii="宋体" w:eastAsia="宋体"/>
                <w:sz w:val="24"/>
                <w:lang w:val="en-US" w:eastAsia="zh-CN"/>
              </w:rPr>
              <w:t>昌环函[2020]11号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2186" w:type="dxa"/>
            <w:vAlign w:val="top"/>
          </w:tcPr>
          <w:p>
            <w:pPr>
              <w:pStyle w:val="16"/>
              <w:spacing w:before="1"/>
              <w:jc w:val="left"/>
              <w:rPr>
                <w:rFonts w:ascii="宋体"/>
                <w:b/>
                <w:sz w:val="35"/>
              </w:rPr>
            </w:pPr>
          </w:p>
          <w:p>
            <w:pPr>
              <w:pStyle w:val="16"/>
              <w:ind w:left="149" w:leftChars="0" w:right="66" w:rightChars="0"/>
              <w:rPr>
                <w:rFonts w:hint="eastAsia" w:ascii="宋体" w:eastAsia="宋体"/>
                <w:sz w:val="24"/>
                <w:szCs w:val="24"/>
                <w:highlight w:val="none"/>
              </w:rPr>
            </w:pPr>
            <w:r>
              <w:rPr>
                <w:rFonts w:hint="eastAsia" w:ascii="宋体" w:eastAsia="宋体"/>
                <w:sz w:val="24"/>
              </w:rPr>
              <w:t>环评报告批复文件</w:t>
            </w:r>
          </w:p>
        </w:tc>
        <w:tc>
          <w:tcPr>
            <w:tcW w:w="3680" w:type="dxa"/>
            <w:vAlign w:val="top"/>
          </w:tcPr>
          <w:p>
            <w:pPr>
              <w:pStyle w:val="16"/>
              <w:ind w:left="176" w:leftChars="0" w:right="93" w:rightChars="0"/>
              <w:rPr>
                <w:rFonts w:hint="eastAsia" w:ascii="宋体" w:eastAsia="宋体"/>
                <w:sz w:val="24"/>
                <w:szCs w:val="24"/>
                <w:highlight w:val="none"/>
              </w:rPr>
            </w:pPr>
            <w:r>
              <w:rPr>
                <w:rFonts w:hint="eastAsia" w:ascii="宋体" w:eastAsia="宋体"/>
                <w:spacing w:val="-1"/>
                <w:sz w:val="24"/>
              </w:rPr>
              <w:t>关于</w:t>
            </w:r>
            <w:r>
              <w:rPr>
                <w:rFonts w:hint="eastAsia" w:ascii="宋体" w:hAnsi="宋体" w:cs="仿宋"/>
                <w:color w:val="000000"/>
                <w:sz w:val="24"/>
              </w:rPr>
              <w:t>《奇台县喇嘛湖梁工业园区污水处理及再生利用工程</w:t>
            </w:r>
            <w:r>
              <w:rPr>
                <w:rFonts w:hint="eastAsia" w:ascii="宋体" w:hAnsi="宋体" w:cs="仿宋"/>
                <w:color w:val="000000"/>
                <w:sz w:val="24"/>
                <w:lang w:val="zh-CN"/>
              </w:rPr>
              <w:t>环境影响报告书的批复</w:t>
            </w:r>
            <w:r>
              <w:rPr>
                <w:rFonts w:hint="eastAsia" w:ascii="宋体" w:hAnsi="宋体" w:cs="仿宋"/>
                <w:color w:val="000000"/>
                <w:sz w:val="24"/>
              </w:rPr>
              <w:t>》</w:t>
            </w:r>
          </w:p>
        </w:tc>
        <w:tc>
          <w:tcPr>
            <w:tcW w:w="1961" w:type="dxa"/>
            <w:vAlign w:val="top"/>
          </w:tcPr>
          <w:p>
            <w:pPr>
              <w:pStyle w:val="16"/>
              <w:spacing w:before="150"/>
              <w:ind w:left="176"/>
              <w:jc w:val="left"/>
              <w:rPr>
                <w:rFonts w:hint="eastAsia" w:ascii="宋体" w:eastAsia="宋体"/>
                <w:sz w:val="24"/>
              </w:rPr>
            </w:pPr>
            <w:r>
              <w:rPr>
                <w:rFonts w:hint="eastAsia" w:ascii="宋体" w:eastAsia="宋体"/>
                <w:sz w:val="24"/>
              </w:rPr>
              <w:t>新疆维吾尔自治</w:t>
            </w:r>
          </w:p>
          <w:p>
            <w:pPr>
              <w:pStyle w:val="16"/>
              <w:jc w:val="left"/>
              <w:rPr>
                <w:rFonts w:ascii="宋体"/>
                <w:b/>
                <w:sz w:val="23"/>
              </w:rPr>
            </w:pPr>
          </w:p>
          <w:p>
            <w:pPr>
              <w:pStyle w:val="16"/>
              <w:ind w:left="296" w:leftChars="0" w:right="0" w:rightChars="0"/>
              <w:jc w:val="left"/>
              <w:rPr>
                <w:rFonts w:hint="eastAsia" w:ascii="宋体" w:eastAsia="宋体"/>
                <w:sz w:val="24"/>
                <w:szCs w:val="24"/>
                <w:highlight w:val="none"/>
              </w:rPr>
            </w:pPr>
            <w:r>
              <w:rPr>
                <w:rFonts w:hint="eastAsia" w:ascii="宋体" w:eastAsia="宋体"/>
                <w:sz w:val="24"/>
              </w:rPr>
              <w:t>区环境保护厅</w:t>
            </w:r>
          </w:p>
        </w:tc>
        <w:tc>
          <w:tcPr>
            <w:tcW w:w="2234" w:type="dxa"/>
            <w:vAlign w:val="top"/>
          </w:tcPr>
          <w:p>
            <w:pPr>
              <w:pStyle w:val="16"/>
              <w:spacing w:before="150"/>
              <w:ind w:left="553"/>
              <w:jc w:val="left"/>
              <w:rPr>
                <w:rFonts w:hint="eastAsia" w:ascii="宋体" w:eastAsia="宋体"/>
                <w:sz w:val="24"/>
              </w:rPr>
            </w:pPr>
            <w:r>
              <w:rPr>
                <w:rFonts w:hint="eastAsia" w:ascii="宋体" w:eastAsia="宋体"/>
                <w:sz w:val="24"/>
              </w:rPr>
              <w:t>新环评价函</w:t>
            </w:r>
          </w:p>
          <w:p>
            <w:pPr>
              <w:pStyle w:val="16"/>
              <w:jc w:val="left"/>
              <w:rPr>
                <w:rFonts w:ascii="宋体"/>
                <w:b/>
                <w:sz w:val="23"/>
              </w:rPr>
            </w:pPr>
          </w:p>
          <w:p>
            <w:pPr>
              <w:pStyle w:val="16"/>
              <w:ind w:left="562" w:leftChars="0" w:right="0" w:rightChars="0"/>
              <w:jc w:val="left"/>
              <w:rPr>
                <w:rFonts w:hint="eastAsia" w:ascii="宋体" w:eastAsia="宋体"/>
                <w:sz w:val="24"/>
                <w:szCs w:val="24"/>
                <w:highlight w:val="none"/>
              </w:rPr>
            </w:pPr>
            <w:r>
              <w:rPr>
                <w:sz w:val="24"/>
              </w:rPr>
              <w:t>[20</w:t>
            </w:r>
            <w:r>
              <w:rPr>
                <w:rFonts w:hint="eastAsia" w:eastAsia="宋体"/>
                <w:sz w:val="24"/>
                <w:lang w:val="en-US" w:eastAsia="zh-CN"/>
              </w:rPr>
              <w:t>17</w:t>
            </w:r>
            <w:r>
              <w:rPr>
                <w:sz w:val="24"/>
              </w:rPr>
              <w:t>]</w:t>
            </w:r>
            <w:r>
              <w:rPr>
                <w:rFonts w:hint="eastAsia" w:eastAsia="宋体"/>
                <w:sz w:val="24"/>
                <w:lang w:val="en-US" w:eastAsia="zh-CN"/>
              </w:rPr>
              <w:t>970</w:t>
            </w:r>
            <w:r>
              <w:rPr>
                <w:sz w:val="24"/>
              </w:rPr>
              <w:t xml:space="preserve"> </w:t>
            </w:r>
            <w:r>
              <w:rPr>
                <w:rFonts w:hint="eastAsia" w:ascii="宋体" w:eastAsia="宋体"/>
                <w:sz w:val="24"/>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8" w:hRule="atLeast"/>
        </w:trPr>
        <w:tc>
          <w:tcPr>
            <w:tcW w:w="2186" w:type="dxa"/>
            <w:vAlign w:val="top"/>
          </w:tcPr>
          <w:p>
            <w:pPr>
              <w:pStyle w:val="16"/>
              <w:spacing w:before="148"/>
              <w:ind w:left="149" w:right="66"/>
              <w:rPr>
                <w:rFonts w:hint="eastAsia" w:ascii="宋体" w:eastAsia="宋体"/>
                <w:sz w:val="24"/>
              </w:rPr>
            </w:pPr>
            <w:r>
              <w:rPr>
                <w:rFonts w:hint="eastAsia" w:ascii="宋体" w:eastAsia="宋体"/>
                <w:sz w:val="24"/>
              </w:rPr>
              <w:t>治理设施</w:t>
            </w:r>
          </w:p>
          <w:p>
            <w:pPr>
              <w:pStyle w:val="16"/>
              <w:spacing w:before="3"/>
              <w:jc w:val="left"/>
              <w:rPr>
                <w:rFonts w:ascii="宋体"/>
                <w:b/>
                <w:sz w:val="23"/>
              </w:rPr>
            </w:pPr>
          </w:p>
          <w:p>
            <w:pPr>
              <w:pStyle w:val="16"/>
              <w:ind w:left="149" w:leftChars="0" w:right="66" w:rightChars="0"/>
              <w:rPr>
                <w:rFonts w:hint="eastAsia" w:ascii="宋体" w:eastAsia="宋体"/>
                <w:sz w:val="24"/>
                <w:szCs w:val="24"/>
                <w:highlight w:val="none"/>
              </w:rPr>
            </w:pPr>
            <w:r>
              <w:rPr>
                <w:rFonts w:hint="eastAsia" w:ascii="宋体" w:eastAsia="宋体"/>
                <w:sz w:val="24"/>
              </w:rPr>
              <w:t>验收</w:t>
            </w:r>
          </w:p>
        </w:tc>
        <w:tc>
          <w:tcPr>
            <w:tcW w:w="3680" w:type="dxa"/>
            <w:vAlign w:val="top"/>
          </w:tcPr>
          <w:p>
            <w:pPr>
              <w:pStyle w:val="16"/>
              <w:spacing w:before="148"/>
              <w:ind w:left="76" w:leftChars="0" w:right="-15" w:rightChars="0"/>
              <w:rPr>
                <w:rFonts w:hint="eastAsia" w:ascii="宋体" w:eastAsia="宋体"/>
                <w:sz w:val="24"/>
                <w:szCs w:val="24"/>
                <w:highlight w:val="none"/>
              </w:rPr>
            </w:pPr>
            <w:r>
              <w:rPr>
                <w:rFonts w:hint="eastAsia" w:ascii="宋体" w:eastAsia="宋体"/>
                <w:spacing w:val="-1"/>
                <w:sz w:val="24"/>
                <w:lang w:val="en-US" w:eastAsia="zh-CN"/>
              </w:rPr>
              <w:t>奇台县喇嘛湖梁工业园区污水处理及再生利用</w:t>
            </w:r>
            <w:r>
              <w:rPr>
                <w:rFonts w:hint="eastAsia" w:ascii="宋体" w:eastAsia="宋体"/>
                <w:spacing w:val="-1"/>
                <w:sz w:val="24"/>
              </w:rPr>
              <w:t>工程</w:t>
            </w:r>
            <w:r>
              <w:rPr>
                <w:rFonts w:hint="eastAsia" w:ascii="宋体" w:eastAsia="宋体"/>
                <w:spacing w:val="-1"/>
                <w:sz w:val="24"/>
                <w:lang w:eastAsia="zh-CN"/>
              </w:rPr>
              <w:t>（</w:t>
            </w:r>
            <w:r>
              <w:rPr>
                <w:rFonts w:hint="eastAsia" w:ascii="宋体" w:eastAsia="宋体"/>
                <w:spacing w:val="-1"/>
                <w:sz w:val="24"/>
                <w:lang w:val="en-US" w:eastAsia="zh-CN"/>
              </w:rPr>
              <w:t>一期</w:t>
            </w:r>
            <w:r>
              <w:rPr>
                <w:rFonts w:hint="eastAsia" w:ascii="宋体" w:eastAsia="宋体"/>
                <w:spacing w:val="-1"/>
                <w:sz w:val="24"/>
                <w:lang w:eastAsia="zh-CN"/>
              </w:rPr>
              <w:t>）</w:t>
            </w:r>
            <w:r>
              <w:rPr>
                <w:rFonts w:hint="eastAsia" w:ascii="宋体" w:eastAsia="宋体"/>
                <w:spacing w:val="-1"/>
                <w:sz w:val="24"/>
              </w:rPr>
              <w:t>竣</w:t>
            </w:r>
            <w:r>
              <w:rPr>
                <w:rFonts w:hint="eastAsia" w:ascii="宋体" w:eastAsia="宋体"/>
                <w:sz w:val="24"/>
              </w:rPr>
              <w:t>工环境保护验收监测报告</w:t>
            </w:r>
          </w:p>
        </w:tc>
        <w:tc>
          <w:tcPr>
            <w:tcW w:w="1961" w:type="dxa"/>
            <w:vAlign w:val="top"/>
          </w:tcPr>
          <w:p>
            <w:pPr>
              <w:pStyle w:val="16"/>
              <w:spacing w:before="148"/>
              <w:ind w:firstLine="240" w:firstLineChars="100"/>
              <w:jc w:val="left"/>
              <w:rPr>
                <w:rFonts w:hint="eastAsia" w:ascii="宋体" w:eastAsia="宋体"/>
                <w:sz w:val="24"/>
              </w:rPr>
            </w:pPr>
            <w:r>
              <w:rPr>
                <w:rFonts w:hint="eastAsia" w:ascii="宋体" w:eastAsia="宋体"/>
                <w:sz w:val="24"/>
                <w:lang w:val="en-US" w:eastAsia="zh-CN"/>
              </w:rPr>
              <w:t>昌吉回族</w:t>
            </w:r>
            <w:r>
              <w:rPr>
                <w:rFonts w:hint="eastAsia" w:ascii="宋体" w:eastAsia="宋体"/>
                <w:sz w:val="24"/>
              </w:rPr>
              <w:t>自治</w:t>
            </w:r>
          </w:p>
          <w:p>
            <w:pPr>
              <w:pStyle w:val="16"/>
              <w:ind w:right="0" w:rightChars="0" w:firstLine="240" w:firstLineChars="100"/>
              <w:jc w:val="left"/>
              <w:rPr>
                <w:rFonts w:hint="eastAsia" w:ascii="宋体" w:eastAsia="宋体"/>
                <w:sz w:val="24"/>
                <w:szCs w:val="24"/>
                <w:highlight w:val="none"/>
              </w:rPr>
            </w:pPr>
            <w:r>
              <w:rPr>
                <w:rFonts w:hint="eastAsia" w:ascii="宋体" w:eastAsia="宋体"/>
                <w:sz w:val="24"/>
              </w:rPr>
              <w:t>州生态环境局</w:t>
            </w:r>
          </w:p>
        </w:tc>
        <w:tc>
          <w:tcPr>
            <w:tcW w:w="2234" w:type="dxa"/>
            <w:vAlign w:val="top"/>
          </w:tcPr>
          <w:p>
            <w:pPr>
              <w:pStyle w:val="16"/>
              <w:spacing w:before="5"/>
              <w:jc w:val="left"/>
              <w:rPr>
                <w:rFonts w:ascii="宋体"/>
                <w:b/>
                <w:sz w:val="23"/>
              </w:rPr>
            </w:pPr>
          </w:p>
          <w:p>
            <w:pPr>
              <w:pStyle w:val="16"/>
              <w:ind w:left="82"/>
              <w:rPr>
                <w:rFonts w:hint="default" w:ascii="宋体" w:eastAsia="宋体"/>
                <w:sz w:val="24"/>
                <w:lang w:val="en-US" w:eastAsia="zh-CN"/>
              </w:rPr>
            </w:pPr>
            <w:r>
              <w:rPr>
                <w:rFonts w:hint="eastAsia" w:ascii="宋体" w:eastAsia="宋体"/>
                <w:sz w:val="24"/>
                <w:lang w:val="en-US" w:eastAsia="zh-CN"/>
              </w:rPr>
              <w:t>绿格环验字</w:t>
            </w:r>
          </w:p>
          <w:p>
            <w:pPr>
              <w:pStyle w:val="16"/>
              <w:spacing w:before="160"/>
              <w:ind w:left="83" w:leftChars="0" w:right="0" w:rightChars="0"/>
              <w:rPr>
                <w:rFonts w:hint="default" w:eastAsia="宋体"/>
                <w:sz w:val="24"/>
                <w:szCs w:val="24"/>
                <w:highlight w:val="none"/>
                <w:lang w:val="en-US" w:eastAsia="zh-CN"/>
              </w:rPr>
            </w:pPr>
            <w:r>
              <w:rPr>
                <w:sz w:val="24"/>
              </w:rPr>
              <w:t>[201</w:t>
            </w:r>
            <w:r>
              <w:rPr>
                <w:rFonts w:hint="eastAsia" w:eastAsia="宋体"/>
                <w:sz w:val="24"/>
                <w:lang w:val="en-US" w:eastAsia="zh-CN"/>
              </w:rPr>
              <w:t>8</w:t>
            </w:r>
            <w:r>
              <w:rPr>
                <w:sz w:val="24"/>
              </w:rPr>
              <w:t>-</w:t>
            </w:r>
            <w:r>
              <w:rPr>
                <w:rFonts w:hint="eastAsia" w:eastAsia="宋体"/>
                <w:sz w:val="24"/>
                <w:lang w:val="en-US" w:eastAsia="zh-CN"/>
              </w:rPr>
              <w:t>LG</w:t>
            </w:r>
            <w:r>
              <w:rPr>
                <w:sz w:val="24"/>
              </w:rPr>
              <w:t>HJY-</w:t>
            </w:r>
            <w:r>
              <w:rPr>
                <w:rFonts w:hint="eastAsia" w:eastAsia="宋体"/>
                <w:sz w:val="24"/>
                <w:lang w:val="en-US" w:eastAsia="zh-CN"/>
              </w:rPr>
              <w:t>059</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2186" w:type="dxa"/>
            <w:vAlign w:val="top"/>
          </w:tcPr>
          <w:p>
            <w:pPr>
              <w:pStyle w:val="16"/>
              <w:spacing w:before="1"/>
              <w:jc w:val="left"/>
              <w:rPr>
                <w:rFonts w:ascii="宋体"/>
                <w:b/>
                <w:sz w:val="35"/>
              </w:rPr>
            </w:pPr>
          </w:p>
          <w:p>
            <w:pPr>
              <w:pStyle w:val="16"/>
              <w:ind w:left="149" w:leftChars="0" w:right="66" w:rightChars="0"/>
              <w:rPr>
                <w:rFonts w:hint="eastAsia" w:ascii="宋体" w:eastAsia="宋体"/>
                <w:sz w:val="24"/>
                <w:szCs w:val="24"/>
                <w:highlight w:val="none"/>
              </w:rPr>
            </w:pPr>
            <w:r>
              <w:rPr>
                <w:rFonts w:hint="eastAsia" w:ascii="宋体" w:eastAsia="宋体"/>
                <w:sz w:val="24"/>
              </w:rPr>
              <w:t>排污许可证</w:t>
            </w:r>
          </w:p>
        </w:tc>
        <w:tc>
          <w:tcPr>
            <w:tcW w:w="3680" w:type="dxa"/>
            <w:vAlign w:val="top"/>
          </w:tcPr>
          <w:p>
            <w:pPr>
              <w:pStyle w:val="16"/>
              <w:spacing w:before="1"/>
              <w:jc w:val="left"/>
              <w:rPr>
                <w:rFonts w:ascii="宋体"/>
                <w:b/>
                <w:sz w:val="35"/>
              </w:rPr>
            </w:pPr>
          </w:p>
          <w:p>
            <w:pPr>
              <w:pStyle w:val="16"/>
              <w:ind w:left="76" w:leftChars="0" w:right="-15" w:rightChars="0"/>
              <w:rPr>
                <w:rFonts w:hint="eastAsia" w:ascii="宋体" w:eastAsia="宋体"/>
                <w:sz w:val="24"/>
                <w:szCs w:val="24"/>
                <w:highlight w:val="none"/>
              </w:rPr>
            </w:pPr>
            <w:r>
              <w:rPr>
                <w:rFonts w:hint="eastAsia" w:ascii="宋体" w:eastAsia="宋体"/>
                <w:spacing w:val="-1"/>
                <w:sz w:val="24"/>
                <w:lang w:val="en-US" w:eastAsia="zh-CN"/>
              </w:rPr>
              <w:t>奇台县科发环保科技有限公司</w:t>
            </w:r>
            <w:r>
              <w:rPr>
                <w:rFonts w:hint="eastAsia" w:ascii="宋体" w:eastAsia="宋体"/>
                <w:spacing w:val="-1"/>
                <w:sz w:val="24"/>
              </w:rPr>
              <w:t>排污许可证</w:t>
            </w:r>
          </w:p>
        </w:tc>
        <w:tc>
          <w:tcPr>
            <w:tcW w:w="1961" w:type="dxa"/>
            <w:vAlign w:val="top"/>
          </w:tcPr>
          <w:p>
            <w:pPr>
              <w:pStyle w:val="16"/>
              <w:spacing w:before="150"/>
              <w:ind w:firstLine="240" w:firstLineChars="100"/>
              <w:jc w:val="left"/>
              <w:rPr>
                <w:rFonts w:hint="eastAsia" w:ascii="宋体" w:eastAsia="宋体"/>
                <w:sz w:val="24"/>
              </w:rPr>
            </w:pPr>
            <w:r>
              <w:rPr>
                <w:rFonts w:hint="eastAsia" w:ascii="宋体" w:eastAsia="宋体"/>
                <w:sz w:val="24"/>
                <w:lang w:val="en-US" w:eastAsia="zh-CN"/>
              </w:rPr>
              <w:t>昌吉回族</w:t>
            </w:r>
            <w:r>
              <w:rPr>
                <w:rFonts w:hint="eastAsia" w:ascii="宋体" w:eastAsia="宋体"/>
                <w:sz w:val="24"/>
              </w:rPr>
              <w:t>自治</w:t>
            </w:r>
          </w:p>
          <w:p>
            <w:pPr>
              <w:pStyle w:val="16"/>
              <w:ind w:right="0" w:rightChars="0" w:firstLine="240" w:firstLineChars="100"/>
              <w:jc w:val="left"/>
              <w:rPr>
                <w:rFonts w:hint="eastAsia" w:ascii="宋体" w:eastAsia="宋体"/>
                <w:sz w:val="24"/>
                <w:szCs w:val="24"/>
                <w:highlight w:val="none"/>
              </w:rPr>
            </w:pPr>
            <w:r>
              <w:rPr>
                <w:rFonts w:hint="eastAsia" w:ascii="宋体" w:eastAsia="宋体"/>
                <w:sz w:val="24"/>
              </w:rPr>
              <w:t>州生态环境局</w:t>
            </w:r>
          </w:p>
        </w:tc>
        <w:tc>
          <w:tcPr>
            <w:tcW w:w="2234" w:type="dxa"/>
            <w:vAlign w:val="top"/>
          </w:tcPr>
          <w:p>
            <w:pPr>
              <w:pStyle w:val="16"/>
              <w:spacing w:before="7"/>
              <w:jc w:val="left"/>
              <w:rPr>
                <w:rFonts w:ascii="宋体"/>
                <w:b/>
                <w:sz w:val="24"/>
              </w:rPr>
            </w:pPr>
          </w:p>
          <w:p>
            <w:pPr>
              <w:pStyle w:val="16"/>
              <w:spacing w:before="26"/>
              <w:ind w:left="82" w:leftChars="0" w:right="0" w:rightChars="0"/>
              <w:rPr>
                <w:rFonts w:hint="default" w:eastAsia="宋体"/>
                <w:sz w:val="24"/>
                <w:szCs w:val="24"/>
                <w:highlight w:val="none"/>
                <w:lang w:val="en-US" w:eastAsia="zh-CN"/>
              </w:rPr>
            </w:pPr>
            <w:r>
              <w:rPr>
                <w:rFonts w:hint="eastAsia" w:eastAsia="宋体"/>
                <w:sz w:val="24"/>
                <w:lang w:val="en-US" w:eastAsia="zh-CN"/>
              </w:rPr>
              <w:t>916523253580925957002R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186" w:type="dxa"/>
          </w:tcPr>
          <w:p>
            <w:pPr>
              <w:pStyle w:val="16"/>
              <w:spacing w:before="149"/>
              <w:ind w:left="149" w:right="66"/>
              <w:rPr>
                <w:rFonts w:hint="eastAsia" w:ascii="宋体" w:eastAsia="宋体"/>
                <w:sz w:val="24"/>
                <w:szCs w:val="24"/>
                <w:highlight w:val="none"/>
              </w:rPr>
            </w:pPr>
            <w:r>
              <w:rPr>
                <w:rFonts w:hint="eastAsia" w:ascii="宋体" w:eastAsia="宋体"/>
                <w:sz w:val="24"/>
                <w:szCs w:val="24"/>
                <w:highlight w:val="none"/>
              </w:rPr>
              <w:t>其它行政许可</w:t>
            </w:r>
          </w:p>
        </w:tc>
        <w:tc>
          <w:tcPr>
            <w:tcW w:w="3680" w:type="dxa"/>
          </w:tcPr>
          <w:p>
            <w:pPr>
              <w:pStyle w:val="16"/>
              <w:spacing w:before="164"/>
              <w:ind w:left="82"/>
              <w:rPr>
                <w:sz w:val="24"/>
                <w:szCs w:val="24"/>
                <w:highlight w:val="none"/>
              </w:rPr>
            </w:pPr>
            <w:r>
              <w:rPr>
                <w:sz w:val="24"/>
                <w:szCs w:val="24"/>
                <w:highlight w:val="none"/>
              </w:rPr>
              <w:t>/</w:t>
            </w:r>
          </w:p>
        </w:tc>
        <w:tc>
          <w:tcPr>
            <w:tcW w:w="1961" w:type="dxa"/>
          </w:tcPr>
          <w:p>
            <w:pPr>
              <w:pStyle w:val="16"/>
              <w:spacing w:before="164"/>
              <w:ind w:left="81"/>
              <w:rPr>
                <w:sz w:val="24"/>
                <w:szCs w:val="24"/>
                <w:highlight w:val="none"/>
              </w:rPr>
            </w:pPr>
            <w:r>
              <w:rPr>
                <w:sz w:val="24"/>
                <w:szCs w:val="24"/>
                <w:highlight w:val="none"/>
              </w:rPr>
              <w:t>/</w:t>
            </w:r>
          </w:p>
        </w:tc>
        <w:tc>
          <w:tcPr>
            <w:tcW w:w="2234" w:type="dxa"/>
          </w:tcPr>
          <w:p>
            <w:pPr>
              <w:pStyle w:val="16"/>
              <w:spacing w:before="164"/>
              <w:ind w:left="81"/>
              <w:rPr>
                <w:sz w:val="24"/>
                <w:szCs w:val="24"/>
                <w:highlight w:val="none"/>
              </w:rPr>
            </w:pPr>
            <w:r>
              <w:rPr>
                <w:sz w:val="24"/>
                <w:szCs w:val="24"/>
                <w:highlight w:val="none"/>
              </w:rPr>
              <w:t>/</w:t>
            </w:r>
          </w:p>
        </w:tc>
      </w:tr>
    </w:tbl>
    <w:p>
      <w:pPr>
        <w:pStyle w:val="7"/>
        <w:numPr>
          <w:ilvl w:val="0"/>
          <w:numId w:val="4"/>
        </w:numPr>
        <w:tabs>
          <w:tab w:val="left" w:pos="1660"/>
        </w:tabs>
        <w:spacing w:before="111" w:after="0" w:line="240" w:lineRule="auto"/>
        <w:ind w:left="1660" w:right="0" w:hanging="454"/>
        <w:jc w:val="left"/>
        <w:rPr>
          <w:highlight w:val="none"/>
        </w:rPr>
      </w:pPr>
      <w:bookmarkStart w:id="19" w:name="2. 环境保护税缴纳情况"/>
      <w:bookmarkEnd w:id="19"/>
      <w:bookmarkStart w:id="20" w:name="2. 环境保护税缴纳情况"/>
      <w:bookmarkEnd w:id="20"/>
      <w:r>
        <w:rPr>
          <w:highlight w:val="none"/>
        </w:rPr>
        <w:t>环境保护税缴纳情况</w:t>
      </w:r>
    </w:p>
    <w:p>
      <w:pPr>
        <w:pStyle w:val="8"/>
        <w:numPr>
          <w:ilvl w:val="0"/>
          <w:numId w:val="5"/>
        </w:numPr>
        <w:tabs>
          <w:tab w:val="left" w:pos="1630"/>
        </w:tabs>
        <w:spacing w:before="231" w:after="0" w:line="240" w:lineRule="auto"/>
        <w:ind w:left="1630" w:right="0" w:hanging="424"/>
        <w:jc w:val="left"/>
        <w:rPr>
          <w:highlight w:val="none"/>
        </w:rPr>
      </w:pPr>
      <w:r>
        <w:rPr>
          <w:highlight w:val="none"/>
        </w:rPr>
        <w:t>环境保护税</w:t>
      </w:r>
    </w:p>
    <w:p>
      <w:pPr>
        <w:pStyle w:val="2"/>
        <w:spacing w:before="246"/>
        <w:ind w:firstLine="1680" w:firstLineChars="600"/>
      </w:pPr>
      <w:bookmarkStart w:id="21" w:name="五、污染物产生、治理与排放信息"/>
      <w:bookmarkEnd w:id="21"/>
      <w:bookmarkStart w:id="22" w:name="_bookmark4"/>
      <w:bookmarkEnd w:id="22"/>
      <w:r>
        <w:t xml:space="preserve">我公司应缴纳环境税为 </w:t>
      </w:r>
      <w:r>
        <w:rPr>
          <w:rFonts w:hint="eastAsia"/>
          <w:lang w:val="en-US" w:eastAsia="zh-CN"/>
        </w:rPr>
        <w:t>3.4</w:t>
      </w:r>
      <w:r>
        <w:t>万余元，均按时交纳。具体信息见表</w:t>
      </w:r>
      <w:r>
        <w:rPr>
          <w:rFonts w:ascii="Times New Roman" w:eastAsia="Times New Roman"/>
        </w:rPr>
        <w:t>-4</w:t>
      </w:r>
      <w:r>
        <w:t>。</w:t>
      </w:r>
    </w:p>
    <w:p>
      <w:pPr>
        <w:pStyle w:val="2"/>
        <w:spacing w:before="2"/>
        <w:rPr>
          <w:sz w:val="21"/>
        </w:rPr>
      </w:pPr>
    </w:p>
    <w:p>
      <w:pPr>
        <w:tabs>
          <w:tab w:val="left" w:pos="679"/>
        </w:tabs>
        <w:spacing w:before="0"/>
        <w:ind w:left="0" w:right="0" w:firstLine="0"/>
        <w:jc w:val="center"/>
        <w:rPr>
          <w:b/>
          <w:sz w:val="24"/>
        </w:rPr>
      </w:pPr>
      <w:r>
        <mc:AlternateContent>
          <mc:Choice Requires="wps">
            <w:drawing>
              <wp:anchor distT="0" distB="0" distL="114300" distR="114300" simplePos="0" relativeHeight="251820032" behindDoc="1" locked="0" layoutInCell="1" allowOverlap="1">
                <wp:simplePos x="0" y="0"/>
                <wp:positionH relativeFrom="page">
                  <wp:posOffset>5657215</wp:posOffset>
                </wp:positionH>
                <wp:positionV relativeFrom="paragraph">
                  <wp:posOffset>657225</wp:posOffset>
                </wp:positionV>
                <wp:extent cx="1313180" cy="53340"/>
                <wp:effectExtent l="22225" t="114300" r="20955" b="121920"/>
                <wp:wrapNone/>
                <wp:docPr id="22" name="任意多边形 100"/>
                <wp:cNvGraphicFramePr/>
                <a:graphic xmlns:a="http://schemas.openxmlformats.org/drawingml/2006/main">
                  <a:graphicData uri="http://schemas.microsoft.com/office/word/2010/wordprocessingShape">
                    <wps:wsp>
                      <wps:cNvSpPr/>
                      <wps:spPr>
                        <a:xfrm>
                          <a:off x="0" y="0"/>
                          <a:ext cx="1313180" cy="53340"/>
                        </a:xfrm>
                        <a:custGeom>
                          <a:avLst/>
                          <a:gdLst/>
                          <a:ahLst/>
                          <a:cxnLst/>
                          <a:pathLst>
                            <a:path w="2068" h="84">
                              <a:moveTo>
                                <a:pt x="2067" y="8"/>
                              </a:moveTo>
                              <a:lnTo>
                                <a:pt x="2034" y="6"/>
                              </a:lnTo>
                              <a:lnTo>
                                <a:pt x="2012" y="4"/>
                              </a:lnTo>
                              <a:lnTo>
                                <a:pt x="1998" y="3"/>
                              </a:lnTo>
                              <a:lnTo>
                                <a:pt x="1988" y="3"/>
                              </a:lnTo>
                              <a:lnTo>
                                <a:pt x="1980" y="2"/>
                              </a:lnTo>
                              <a:lnTo>
                                <a:pt x="1972" y="2"/>
                              </a:lnTo>
                              <a:lnTo>
                                <a:pt x="1963" y="1"/>
                              </a:lnTo>
                              <a:lnTo>
                                <a:pt x="1954" y="1"/>
                              </a:lnTo>
                              <a:lnTo>
                                <a:pt x="1944" y="1"/>
                              </a:lnTo>
                              <a:lnTo>
                                <a:pt x="1889" y="0"/>
                              </a:lnTo>
                              <a:lnTo>
                                <a:pt x="1879" y="0"/>
                              </a:lnTo>
                              <a:lnTo>
                                <a:pt x="1870" y="0"/>
                              </a:lnTo>
                              <a:lnTo>
                                <a:pt x="1861" y="0"/>
                              </a:lnTo>
                              <a:lnTo>
                                <a:pt x="1852" y="0"/>
                              </a:lnTo>
                              <a:lnTo>
                                <a:pt x="1844" y="0"/>
                              </a:lnTo>
                              <a:lnTo>
                                <a:pt x="1833" y="0"/>
                              </a:lnTo>
                              <a:lnTo>
                                <a:pt x="1823" y="1"/>
                              </a:lnTo>
                              <a:lnTo>
                                <a:pt x="1812" y="1"/>
                              </a:lnTo>
                              <a:lnTo>
                                <a:pt x="1801" y="1"/>
                              </a:lnTo>
                              <a:lnTo>
                                <a:pt x="1789" y="1"/>
                              </a:lnTo>
                              <a:lnTo>
                                <a:pt x="1778" y="2"/>
                              </a:lnTo>
                              <a:lnTo>
                                <a:pt x="1768" y="2"/>
                              </a:lnTo>
                              <a:lnTo>
                                <a:pt x="1757" y="3"/>
                              </a:lnTo>
                              <a:lnTo>
                                <a:pt x="1747" y="3"/>
                              </a:lnTo>
                              <a:lnTo>
                                <a:pt x="1738" y="4"/>
                              </a:lnTo>
                              <a:lnTo>
                                <a:pt x="1729" y="4"/>
                              </a:lnTo>
                              <a:lnTo>
                                <a:pt x="1720" y="5"/>
                              </a:lnTo>
                              <a:lnTo>
                                <a:pt x="1710" y="6"/>
                              </a:lnTo>
                              <a:lnTo>
                                <a:pt x="1699" y="7"/>
                              </a:lnTo>
                              <a:lnTo>
                                <a:pt x="1688" y="8"/>
                              </a:lnTo>
                              <a:lnTo>
                                <a:pt x="1676" y="9"/>
                              </a:lnTo>
                              <a:lnTo>
                                <a:pt x="1665" y="10"/>
                              </a:lnTo>
                              <a:lnTo>
                                <a:pt x="1653" y="11"/>
                              </a:lnTo>
                              <a:lnTo>
                                <a:pt x="1642" y="12"/>
                              </a:lnTo>
                              <a:lnTo>
                                <a:pt x="1632" y="13"/>
                              </a:lnTo>
                              <a:lnTo>
                                <a:pt x="1622" y="14"/>
                              </a:lnTo>
                              <a:lnTo>
                                <a:pt x="1613" y="15"/>
                              </a:lnTo>
                              <a:lnTo>
                                <a:pt x="1604" y="16"/>
                              </a:lnTo>
                              <a:lnTo>
                                <a:pt x="1596" y="17"/>
                              </a:lnTo>
                              <a:lnTo>
                                <a:pt x="1584" y="19"/>
                              </a:lnTo>
                              <a:lnTo>
                                <a:pt x="1572" y="20"/>
                              </a:lnTo>
                              <a:lnTo>
                                <a:pt x="1561" y="22"/>
                              </a:lnTo>
                              <a:lnTo>
                                <a:pt x="1499" y="27"/>
                              </a:lnTo>
                              <a:lnTo>
                                <a:pt x="1487" y="28"/>
                              </a:lnTo>
                              <a:lnTo>
                                <a:pt x="1477" y="28"/>
                              </a:lnTo>
                              <a:lnTo>
                                <a:pt x="1467" y="28"/>
                              </a:lnTo>
                              <a:lnTo>
                                <a:pt x="1458" y="29"/>
                              </a:lnTo>
                              <a:lnTo>
                                <a:pt x="1445" y="30"/>
                              </a:lnTo>
                              <a:lnTo>
                                <a:pt x="1433" y="31"/>
                              </a:lnTo>
                              <a:lnTo>
                                <a:pt x="1421" y="32"/>
                              </a:lnTo>
                              <a:lnTo>
                                <a:pt x="1408" y="34"/>
                              </a:lnTo>
                              <a:lnTo>
                                <a:pt x="1394" y="35"/>
                              </a:lnTo>
                              <a:lnTo>
                                <a:pt x="1381" y="36"/>
                              </a:lnTo>
                              <a:lnTo>
                                <a:pt x="1368" y="38"/>
                              </a:lnTo>
                              <a:lnTo>
                                <a:pt x="1357" y="39"/>
                              </a:lnTo>
                              <a:lnTo>
                                <a:pt x="1347" y="40"/>
                              </a:lnTo>
                              <a:lnTo>
                                <a:pt x="1336" y="41"/>
                              </a:lnTo>
                              <a:lnTo>
                                <a:pt x="1325" y="43"/>
                              </a:lnTo>
                              <a:lnTo>
                                <a:pt x="1314" y="44"/>
                              </a:lnTo>
                              <a:lnTo>
                                <a:pt x="1302" y="45"/>
                              </a:lnTo>
                              <a:lnTo>
                                <a:pt x="1291" y="46"/>
                              </a:lnTo>
                              <a:lnTo>
                                <a:pt x="1279" y="48"/>
                              </a:lnTo>
                              <a:lnTo>
                                <a:pt x="1267" y="49"/>
                              </a:lnTo>
                              <a:lnTo>
                                <a:pt x="1254" y="50"/>
                              </a:lnTo>
                              <a:lnTo>
                                <a:pt x="1190" y="57"/>
                              </a:lnTo>
                              <a:lnTo>
                                <a:pt x="1157" y="60"/>
                              </a:lnTo>
                              <a:lnTo>
                                <a:pt x="1147" y="61"/>
                              </a:lnTo>
                              <a:lnTo>
                                <a:pt x="1135" y="62"/>
                              </a:lnTo>
                              <a:lnTo>
                                <a:pt x="1123" y="63"/>
                              </a:lnTo>
                              <a:lnTo>
                                <a:pt x="1112" y="64"/>
                              </a:lnTo>
                              <a:lnTo>
                                <a:pt x="1098" y="65"/>
                              </a:lnTo>
                              <a:lnTo>
                                <a:pt x="1085" y="66"/>
                              </a:lnTo>
                              <a:lnTo>
                                <a:pt x="1072" y="66"/>
                              </a:lnTo>
                              <a:lnTo>
                                <a:pt x="1061" y="67"/>
                              </a:lnTo>
                              <a:lnTo>
                                <a:pt x="1050" y="68"/>
                              </a:lnTo>
                              <a:lnTo>
                                <a:pt x="1038" y="68"/>
                              </a:lnTo>
                              <a:lnTo>
                                <a:pt x="1026" y="69"/>
                              </a:lnTo>
                              <a:lnTo>
                                <a:pt x="1013" y="69"/>
                              </a:lnTo>
                              <a:lnTo>
                                <a:pt x="1001" y="70"/>
                              </a:lnTo>
                              <a:lnTo>
                                <a:pt x="989" y="70"/>
                              </a:lnTo>
                              <a:lnTo>
                                <a:pt x="976" y="71"/>
                              </a:lnTo>
                              <a:lnTo>
                                <a:pt x="964" y="71"/>
                              </a:lnTo>
                              <a:lnTo>
                                <a:pt x="953" y="71"/>
                              </a:lnTo>
                              <a:lnTo>
                                <a:pt x="942" y="72"/>
                              </a:lnTo>
                              <a:lnTo>
                                <a:pt x="931" y="72"/>
                              </a:lnTo>
                              <a:lnTo>
                                <a:pt x="919" y="72"/>
                              </a:lnTo>
                              <a:lnTo>
                                <a:pt x="907" y="72"/>
                              </a:lnTo>
                              <a:lnTo>
                                <a:pt x="894" y="72"/>
                              </a:lnTo>
                              <a:lnTo>
                                <a:pt x="884" y="73"/>
                              </a:lnTo>
                              <a:lnTo>
                                <a:pt x="873" y="73"/>
                              </a:lnTo>
                              <a:lnTo>
                                <a:pt x="863" y="73"/>
                              </a:lnTo>
                              <a:lnTo>
                                <a:pt x="852" y="73"/>
                              </a:lnTo>
                              <a:lnTo>
                                <a:pt x="841" y="73"/>
                              </a:lnTo>
                              <a:lnTo>
                                <a:pt x="830" y="73"/>
                              </a:lnTo>
                              <a:lnTo>
                                <a:pt x="817" y="73"/>
                              </a:lnTo>
                              <a:lnTo>
                                <a:pt x="805" y="73"/>
                              </a:lnTo>
                              <a:lnTo>
                                <a:pt x="792" y="73"/>
                              </a:lnTo>
                              <a:lnTo>
                                <a:pt x="782" y="73"/>
                              </a:lnTo>
                              <a:lnTo>
                                <a:pt x="772" y="73"/>
                              </a:lnTo>
                              <a:lnTo>
                                <a:pt x="763" y="74"/>
                              </a:lnTo>
                              <a:lnTo>
                                <a:pt x="753" y="74"/>
                              </a:lnTo>
                              <a:lnTo>
                                <a:pt x="743" y="74"/>
                              </a:lnTo>
                              <a:lnTo>
                                <a:pt x="733" y="74"/>
                              </a:lnTo>
                              <a:lnTo>
                                <a:pt x="724" y="74"/>
                              </a:lnTo>
                              <a:lnTo>
                                <a:pt x="714" y="74"/>
                              </a:lnTo>
                              <a:lnTo>
                                <a:pt x="705" y="74"/>
                              </a:lnTo>
                              <a:lnTo>
                                <a:pt x="694" y="74"/>
                              </a:lnTo>
                              <a:lnTo>
                                <a:pt x="683" y="75"/>
                              </a:lnTo>
                              <a:lnTo>
                                <a:pt x="673" y="75"/>
                              </a:lnTo>
                              <a:lnTo>
                                <a:pt x="663" y="75"/>
                              </a:lnTo>
                              <a:lnTo>
                                <a:pt x="653" y="75"/>
                              </a:lnTo>
                              <a:lnTo>
                                <a:pt x="643" y="76"/>
                              </a:lnTo>
                              <a:lnTo>
                                <a:pt x="633" y="76"/>
                              </a:lnTo>
                              <a:lnTo>
                                <a:pt x="623" y="76"/>
                              </a:lnTo>
                              <a:lnTo>
                                <a:pt x="613" y="77"/>
                              </a:lnTo>
                              <a:lnTo>
                                <a:pt x="603" y="77"/>
                              </a:lnTo>
                              <a:lnTo>
                                <a:pt x="592" y="78"/>
                              </a:lnTo>
                              <a:lnTo>
                                <a:pt x="582" y="78"/>
                              </a:lnTo>
                              <a:lnTo>
                                <a:pt x="571" y="78"/>
                              </a:lnTo>
                              <a:lnTo>
                                <a:pt x="561" y="79"/>
                              </a:lnTo>
                              <a:lnTo>
                                <a:pt x="550" y="79"/>
                              </a:lnTo>
                              <a:lnTo>
                                <a:pt x="538" y="79"/>
                              </a:lnTo>
                              <a:lnTo>
                                <a:pt x="527" y="80"/>
                              </a:lnTo>
                              <a:lnTo>
                                <a:pt x="515" y="80"/>
                              </a:lnTo>
                              <a:lnTo>
                                <a:pt x="505" y="81"/>
                              </a:lnTo>
                              <a:lnTo>
                                <a:pt x="495" y="81"/>
                              </a:lnTo>
                              <a:lnTo>
                                <a:pt x="485" y="81"/>
                              </a:lnTo>
                              <a:lnTo>
                                <a:pt x="477" y="81"/>
                              </a:lnTo>
                              <a:lnTo>
                                <a:pt x="470" y="82"/>
                              </a:lnTo>
                              <a:lnTo>
                                <a:pt x="462" y="82"/>
                              </a:lnTo>
                              <a:lnTo>
                                <a:pt x="455" y="82"/>
                              </a:lnTo>
                              <a:lnTo>
                                <a:pt x="448" y="82"/>
                              </a:lnTo>
                              <a:lnTo>
                                <a:pt x="441" y="83"/>
                              </a:lnTo>
                              <a:lnTo>
                                <a:pt x="434" y="83"/>
                              </a:lnTo>
                              <a:lnTo>
                                <a:pt x="428" y="83"/>
                              </a:lnTo>
                              <a:lnTo>
                                <a:pt x="421" y="83"/>
                              </a:lnTo>
                              <a:lnTo>
                                <a:pt x="415" y="83"/>
                              </a:lnTo>
                              <a:lnTo>
                                <a:pt x="409" y="84"/>
                              </a:lnTo>
                              <a:lnTo>
                                <a:pt x="403" y="84"/>
                              </a:lnTo>
                              <a:lnTo>
                                <a:pt x="396" y="84"/>
                              </a:lnTo>
                              <a:lnTo>
                                <a:pt x="389" y="84"/>
                              </a:lnTo>
                              <a:lnTo>
                                <a:pt x="383" y="84"/>
                              </a:lnTo>
                              <a:lnTo>
                                <a:pt x="377" y="84"/>
                              </a:lnTo>
                              <a:lnTo>
                                <a:pt x="371" y="84"/>
                              </a:lnTo>
                              <a:lnTo>
                                <a:pt x="364" y="84"/>
                              </a:lnTo>
                              <a:lnTo>
                                <a:pt x="358" y="84"/>
                              </a:lnTo>
                              <a:lnTo>
                                <a:pt x="352" y="84"/>
                              </a:lnTo>
                              <a:lnTo>
                                <a:pt x="347" y="84"/>
                              </a:lnTo>
                              <a:lnTo>
                                <a:pt x="340" y="84"/>
                              </a:lnTo>
                              <a:lnTo>
                                <a:pt x="334" y="84"/>
                              </a:lnTo>
                              <a:lnTo>
                                <a:pt x="327" y="84"/>
                              </a:lnTo>
                              <a:lnTo>
                                <a:pt x="321" y="84"/>
                              </a:lnTo>
                              <a:lnTo>
                                <a:pt x="315" y="84"/>
                              </a:lnTo>
                              <a:lnTo>
                                <a:pt x="309" y="83"/>
                              </a:lnTo>
                              <a:lnTo>
                                <a:pt x="303" y="83"/>
                              </a:lnTo>
                              <a:lnTo>
                                <a:pt x="296" y="83"/>
                              </a:lnTo>
                              <a:lnTo>
                                <a:pt x="290" y="83"/>
                              </a:lnTo>
                              <a:lnTo>
                                <a:pt x="283" y="82"/>
                              </a:lnTo>
                              <a:lnTo>
                                <a:pt x="276" y="82"/>
                              </a:lnTo>
                              <a:lnTo>
                                <a:pt x="269" y="82"/>
                              </a:lnTo>
                              <a:lnTo>
                                <a:pt x="263" y="81"/>
                              </a:lnTo>
                              <a:lnTo>
                                <a:pt x="256" y="81"/>
                              </a:lnTo>
                              <a:lnTo>
                                <a:pt x="250" y="81"/>
                              </a:lnTo>
                              <a:lnTo>
                                <a:pt x="243" y="80"/>
                              </a:lnTo>
                              <a:lnTo>
                                <a:pt x="236" y="80"/>
                              </a:lnTo>
                              <a:lnTo>
                                <a:pt x="229" y="79"/>
                              </a:lnTo>
                              <a:lnTo>
                                <a:pt x="222" y="79"/>
                              </a:lnTo>
                              <a:lnTo>
                                <a:pt x="214" y="78"/>
                              </a:lnTo>
                              <a:lnTo>
                                <a:pt x="207" y="78"/>
                              </a:lnTo>
                              <a:lnTo>
                                <a:pt x="200" y="77"/>
                              </a:lnTo>
                              <a:lnTo>
                                <a:pt x="194" y="77"/>
                              </a:lnTo>
                              <a:lnTo>
                                <a:pt x="187" y="77"/>
                              </a:lnTo>
                              <a:lnTo>
                                <a:pt x="180" y="76"/>
                              </a:lnTo>
                              <a:lnTo>
                                <a:pt x="173" y="76"/>
                              </a:lnTo>
                              <a:lnTo>
                                <a:pt x="166" y="75"/>
                              </a:lnTo>
                              <a:lnTo>
                                <a:pt x="160" y="75"/>
                              </a:lnTo>
                              <a:lnTo>
                                <a:pt x="154" y="75"/>
                              </a:lnTo>
                              <a:lnTo>
                                <a:pt x="147" y="75"/>
                              </a:lnTo>
                              <a:lnTo>
                                <a:pt x="142" y="74"/>
                              </a:lnTo>
                              <a:lnTo>
                                <a:pt x="136" y="74"/>
                              </a:lnTo>
                              <a:lnTo>
                                <a:pt x="131" y="74"/>
                              </a:lnTo>
                              <a:lnTo>
                                <a:pt x="125" y="74"/>
                              </a:lnTo>
                              <a:lnTo>
                                <a:pt x="119" y="74"/>
                              </a:lnTo>
                              <a:lnTo>
                                <a:pt x="113" y="74"/>
                              </a:lnTo>
                              <a:lnTo>
                                <a:pt x="106" y="74"/>
                              </a:lnTo>
                              <a:lnTo>
                                <a:pt x="100" y="74"/>
                              </a:lnTo>
                              <a:lnTo>
                                <a:pt x="94" y="74"/>
                              </a:lnTo>
                              <a:lnTo>
                                <a:pt x="88" y="74"/>
                              </a:lnTo>
                              <a:lnTo>
                                <a:pt x="82" y="74"/>
                              </a:lnTo>
                              <a:lnTo>
                                <a:pt x="77" y="74"/>
                              </a:lnTo>
                              <a:lnTo>
                                <a:pt x="71" y="74"/>
                              </a:lnTo>
                              <a:lnTo>
                                <a:pt x="66" y="75"/>
                              </a:lnTo>
                              <a:lnTo>
                                <a:pt x="61" y="75"/>
                              </a:lnTo>
                              <a:lnTo>
                                <a:pt x="56" y="75"/>
                              </a:lnTo>
                              <a:lnTo>
                                <a:pt x="51" y="76"/>
                              </a:lnTo>
                              <a:lnTo>
                                <a:pt x="46" y="76"/>
                              </a:lnTo>
                              <a:lnTo>
                                <a:pt x="41" y="76"/>
                              </a:lnTo>
                              <a:lnTo>
                                <a:pt x="36" y="77"/>
                              </a:lnTo>
                              <a:lnTo>
                                <a:pt x="31" y="77"/>
                              </a:lnTo>
                              <a:lnTo>
                                <a:pt x="26" y="78"/>
                              </a:lnTo>
                              <a:lnTo>
                                <a:pt x="20" y="78"/>
                              </a:lnTo>
                              <a:lnTo>
                                <a:pt x="15" y="78"/>
                              </a:lnTo>
                              <a:lnTo>
                                <a:pt x="10" y="79"/>
                              </a:lnTo>
                              <a:lnTo>
                                <a:pt x="5" y="79"/>
                              </a:lnTo>
                              <a:lnTo>
                                <a:pt x="0" y="8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00" o:spid="_x0000_s1026" o:spt="100" style="position:absolute;left:0pt;margin-left:445.45pt;margin-top:51.75pt;height:4.2pt;width:103.4pt;mso-position-horizontal-relative:page;z-index:-251496448;mso-width-relative:page;mso-height-relative:page;" filled="f" stroked="t" coordsize="2068,84" o:gfxdata="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" path="m2067,8l2034,6,2012,4,1998,3,1988,3,1980,2,1972,2,1963,1,1954,1,1944,1,1889,0,1879,0,1870,0,1861,0,1852,0,1844,0,1833,0,1823,1,1812,1,1801,1,1789,1,1778,2,1768,2,1757,3,1747,3,1738,4,1729,4,1720,5,1710,6,1699,7,1688,8,1676,9,1665,10,1653,11,1642,12,1632,13,1622,14,1613,15,1604,16,1596,17,1584,19,1572,20,1561,22,1499,27,1487,28,1477,28,1467,28,1458,29,1445,30,1433,31,1421,32,1408,34,1394,35,1381,36,1368,38,1357,39,1347,40,1336,41,1325,43,1314,44,1302,45,1291,46,1279,48,1267,49,1254,50,1190,57,1157,60,1147,61,1135,62,1123,63,1112,64,1098,65,1085,66,1072,66,1061,67,1050,68,1038,68,1026,69,1013,69,1001,70,989,70,976,71,964,71,953,71,942,72,931,72,919,72,907,72,894,72,884,73,873,73,863,73,852,73,841,73,830,73,817,73,805,73,792,73,782,73,772,73,763,74,753,74,743,74,733,74,724,74,714,74,705,74,694,74,683,75,673,75,663,75,653,75,643,76,633,76,623,76,613,77,603,77,592,78,582,78,571,78,561,79,550,79,538,79,527,80,515,80,505,81,495,81,485,81,477,81,470,82,462,82,455,82,448,82,441,83,434,83,428,83,421,83,415,83,409,84,403,84,396,84,389,84,383,84,377,84,371,84,364,84,358,84,352,84,347,84,340,84,334,84,327,84,321,84,315,84,309,83,303,83,296,83,290,83,283,82,276,82,269,82,263,81,256,81,250,81,243,80,236,80,229,79,222,79,214,78,207,78,200,77,194,77,187,77,180,76,173,76,166,75,160,75,154,75,147,75,142,74,136,74,131,74,125,74,119,74,113,74,106,74,100,74,94,74,88,74,82,74,77,74,71,74,66,75,61,75,56,75,51,76,46,76,41,76,36,77,31,77,26,78,20,78,15,78,10,79,5,79,0,80e">
                <v:fill on="f" focussize="0,0"/>
                <v:stroke weight="18pt" color="#FFFFFF" joinstyle="round"/>
                <v:imagedata o:title=""/>
                <o:lock v:ext="edit" aspectratio="f"/>
              </v:shape>
            </w:pict>
          </mc:Fallback>
        </mc:AlternateContent>
      </w:r>
      <w:r>
        <mc:AlternateContent>
          <mc:Choice Requires="wpg">
            <w:drawing>
              <wp:anchor distT="0" distB="0" distL="114300" distR="114300" simplePos="0" relativeHeight="251821056" behindDoc="1" locked="0" layoutInCell="1" allowOverlap="1">
                <wp:simplePos x="0" y="0"/>
                <wp:positionH relativeFrom="page">
                  <wp:posOffset>5283835</wp:posOffset>
                </wp:positionH>
                <wp:positionV relativeFrom="paragraph">
                  <wp:posOffset>520065</wp:posOffset>
                </wp:positionV>
                <wp:extent cx="1073785" cy="327025"/>
                <wp:effectExtent l="0" t="0" r="0" b="10160"/>
                <wp:wrapNone/>
                <wp:docPr id="25" name="组合 101"/>
                <wp:cNvGraphicFramePr/>
                <a:graphic xmlns:a="http://schemas.openxmlformats.org/drawingml/2006/main">
                  <a:graphicData uri="http://schemas.microsoft.com/office/word/2010/wordprocessingGroup">
                    <wpg:wgp>
                      <wpg:cNvGrpSpPr/>
                      <wpg:grpSpPr>
                        <a:xfrm>
                          <a:off x="0" y="0"/>
                          <a:ext cx="1073785" cy="327025"/>
                          <a:chOff x="8321" y="819"/>
                          <a:chExt cx="1691" cy="515"/>
                        </a:xfrm>
                      </wpg:grpSpPr>
                      <wps:wsp>
                        <wps:cNvPr id="23" name="任意多边形 102"/>
                        <wps:cNvSpPr/>
                        <wps:spPr>
                          <a:xfrm>
                            <a:off x="8764" y="1038"/>
                            <a:ext cx="1033" cy="100"/>
                          </a:xfrm>
                          <a:custGeom>
                            <a:avLst/>
                            <a:gdLst/>
                            <a:ahLst/>
                            <a:cxnLst/>
                            <a:pathLst>
                              <a:path w="1033" h="100">
                                <a:moveTo>
                                  <a:pt x="1033" y="99"/>
                                </a:moveTo>
                                <a:lnTo>
                                  <a:pt x="953" y="82"/>
                                </a:lnTo>
                                <a:lnTo>
                                  <a:pt x="912" y="73"/>
                                </a:lnTo>
                                <a:lnTo>
                                  <a:pt x="903" y="72"/>
                                </a:lnTo>
                                <a:lnTo>
                                  <a:pt x="893" y="70"/>
                                </a:lnTo>
                                <a:lnTo>
                                  <a:pt x="880" y="68"/>
                                </a:lnTo>
                                <a:lnTo>
                                  <a:pt x="868" y="65"/>
                                </a:lnTo>
                                <a:lnTo>
                                  <a:pt x="856" y="63"/>
                                </a:lnTo>
                                <a:lnTo>
                                  <a:pt x="843" y="61"/>
                                </a:lnTo>
                                <a:lnTo>
                                  <a:pt x="831" y="59"/>
                                </a:lnTo>
                                <a:lnTo>
                                  <a:pt x="818" y="57"/>
                                </a:lnTo>
                                <a:lnTo>
                                  <a:pt x="806" y="55"/>
                                </a:lnTo>
                                <a:lnTo>
                                  <a:pt x="795" y="54"/>
                                </a:lnTo>
                                <a:lnTo>
                                  <a:pt x="783" y="52"/>
                                </a:lnTo>
                                <a:lnTo>
                                  <a:pt x="773" y="51"/>
                                </a:lnTo>
                                <a:lnTo>
                                  <a:pt x="763" y="49"/>
                                </a:lnTo>
                                <a:lnTo>
                                  <a:pt x="753" y="48"/>
                                </a:lnTo>
                                <a:lnTo>
                                  <a:pt x="694" y="40"/>
                                </a:lnTo>
                                <a:lnTo>
                                  <a:pt x="686" y="39"/>
                                </a:lnTo>
                                <a:lnTo>
                                  <a:pt x="676" y="38"/>
                                </a:lnTo>
                                <a:lnTo>
                                  <a:pt x="666" y="36"/>
                                </a:lnTo>
                                <a:lnTo>
                                  <a:pt x="656" y="35"/>
                                </a:lnTo>
                                <a:lnTo>
                                  <a:pt x="597" y="30"/>
                                </a:lnTo>
                                <a:lnTo>
                                  <a:pt x="578" y="28"/>
                                </a:lnTo>
                                <a:lnTo>
                                  <a:pt x="569" y="27"/>
                                </a:lnTo>
                                <a:lnTo>
                                  <a:pt x="560" y="27"/>
                                </a:lnTo>
                                <a:lnTo>
                                  <a:pt x="551" y="26"/>
                                </a:lnTo>
                                <a:lnTo>
                                  <a:pt x="542" y="25"/>
                                </a:lnTo>
                                <a:lnTo>
                                  <a:pt x="532" y="25"/>
                                </a:lnTo>
                                <a:lnTo>
                                  <a:pt x="522" y="24"/>
                                </a:lnTo>
                                <a:lnTo>
                                  <a:pt x="513" y="23"/>
                                </a:lnTo>
                                <a:lnTo>
                                  <a:pt x="505" y="23"/>
                                </a:lnTo>
                                <a:lnTo>
                                  <a:pt x="497" y="22"/>
                                </a:lnTo>
                                <a:lnTo>
                                  <a:pt x="488" y="22"/>
                                </a:lnTo>
                                <a:lnTo>
                                  <a:pt x="481" y="22"/>
                                </a:lnTo>
                                <a:lnTo>
                                  <a:pt x="475" y="21"/>
                                </a:lnTo>
                                <a:lnTo>
                                  <a:pt x="468" y="21"/>
                                </a:lnTo>
                                <a:lnTo>
                                  <a:pt x="460" y="21"/>
                                </a:lnTo>
                                <a:lnTo>
                                  <a:pt x="452" y="21"/>
                                </a:lnTo>
                                <a:lnTo>
                                  <a:pt x="443" y="20"/>
                                </a:lnTo>
                                <a:lnTo>
                                  <a:pt x="435" y="20"/>
                                </a:lnTo>
                                <a:lnTo>
                                  <a:pt x="427" y="20"/>
                                </a:lnTo>
                                <a:lnTo>
                                  <a:pt x="419" y="19"/>
                                </a:lnTo>
                                <a:lnTo>
                                  <a:pt x="412" y="19"/>
                                </a:lnTo>
                                <a:lnTo>
                                  <a:pt x="405" y="19"/>
                                </a:lnTo>
                                <a:lnTo>
                                  <a:pt x="398" y="18"/>
                                </a:lnTo>
                                <a:lnTo>
                                  <a:pt x="390" y="18"/>
                                </a:lnTo>
                                <a:lnTo>
                                  <a:pt x="381" y="18"/>
                                </a:lnTo>
                                <a:lnTo>
                                  <a:pt x="373" y="17"/>
                                </a:lnTo>
                                <a:lnTo>
                                  <a:pt x="364" y="17"/>
                                </a:lnTo>
                                <a:lnTo>
                                  <a:pt x="356" y="17"/>
                                </a:lnTo>
                                <a:lnTo>
                                  <a:pt x="347" y="16"/>
                                </a:lnTo>
                                <a:lnTo>
                                  <a:pt x="340" y="16"/>
                                </a:lnTo>
                                <a:lnTo>
                                  <a:pt x="333" y="16"/>
                                </a:lnTo>
                                <a:lnTo>
                                  <a:pt x="326" y="16"/>
                                </a:lnTo>
                                <a:lnTo>
                                  <a:pt x="317" y="15"/>
                                </a:lnTo>
                                <a:lnTo>
                                  <a:pt x="309" y="15"/>
                                </a:lnTo>
                                <a:lnTo>
                                  <a:pt x="301" y="15"/>
                                </a:lnTo>
                                <a:lnTo>
                                  <a:pt x="292" y="14"/>
                                </a:lnTo>
                                <a:lnTo>
                                  <a:pt x="284" y="14"/>
                                </a:lnTo>
                                <a:lnTo>
                                  <a:pt x="276" y="13"/>
                                </a:lnTo>
                                <a:lnTo>
                                  <a:pt x="269" y="13"/>
                                </a:lnTo>
                                <a:lnTo>
                                  <a:pt x="262" y="13"/>
                                </a:lnTo>
                                <a:lnTo>
                                  <a:pt x="254" y="12"/>
                                </a:lnTo>
                                <a:lnTo>
                                  <a:pt x="248" y="11"/>
                                </a:lnTo>
                                <a:lnTo>
                                  <a:pt x="241" y="9"/>
                                </a:lnTo>
                                <a:lnTo>
                                  <a:pt x="234" y="8"/>
                                </a:lnTo>
                                <a:lnTo>
                                  <a:pt x="227" y="7"/>
                                </a:lnTo>
                                <a:lnTo>
                                  <a:pt x="221" y="6"/>
                                </a:lnTo>
                                <a:lnTo>
                                  <a:pt x="215" y="4"/>
                                </a:lnTo>
                                <a:lnTo>
                                  <a:pt x="208" y="4"/>
                                </a:lnTo>
                                <a:lnTo>
                                  <a:pt x="202" y="3"/>
                                </a:lnTo>
                                <a:lnTo>
                                  <a:pt x="195" y="2"/>
                                </a:lnTo>
                                <a:lnTo>
                                  <a:pt x="189" y="2"/>
                                </a:lnTo>
                                <a:lnTo>
                                  <a:pt x="182" y="2"/>
                                </a:lnTo>
                                <a:lnTo>
                                  <a:pt x="176" y="1"/>
                                </a:lnTo>
                                <a:lnTo>
                                  <a:pt x="169" y="1"/>
                                </a:lnTo>
                                <a:lnTo>
                                  <a:pt x="163" y="1"/>
                                </a:lnTo>
                                <a:lnTo>
                                  <a:pt x="156" y="1"/>
                                </a:lnTo>
                                <a:lnTo>
                                  <a:pt x="151" y="0"/>
                                </a:lnTo>
                                <a:lnTo>
                                  <a:pt x="145" y="0"/>
                                </a:lnTo>
                                <a:lnTo>
                                  <a:pt x="139" y="0"/>
                                </a:lnTo>
                                <a:lnTo>
                                  <a:pt x="133" y="0"/>
                                </a:lnTo>
                                <a:lnTo>
                                  <a:pt x="127" y="0"/>
                                </a:lnTo>
                                <a:lnTo>
                                  <a:pt x="121" y="0"/>
                                </a:lnTo>
                                <a:lnTo>
                                  <a:pt x="116" y="0"/>
                                </a:lnTo>
                                <a:lnTo>
                                  <a:pt x="110" y="0"/>
                                </a:lnTo>
                                <a:lnTo>
                                  <a:pt x="105" y="0"/>
                                </a:lnTo>
                                <a:lnTo>
                                  <a:pt x="99" y="0"/>
                                </a:lnTo>
                                <a:lnTo>
                                  <a:pt x="93" y="0"/>
                                </a:lnTo>
                                <a:lnTo>
                                  <a:pt x="88" y="0"/>
                                </a:lnTo>
                                <a:lnTo>
                                  <a:pt x="82" y="0"/>
                                </a:lnTo>
                                <a:lnTo>
                                  <a:pt x="77" y="0"/>
                                </a:lnTo>
                                <a:lnTo>
                                  <a:pt x="72" y="0"/>
                                </a:lnTo>
                                <a:lnTo>
                                  <a:pt x="67" y="1"/>
                                </a:lnTo>
                                <a:lnTo>
                                  <a:pt x="62" y="1"/>
                                </a:lnTo>
                                <a:lnTo>
                                  <a:pt x="56" y="1"/>
                                </a:lnTo>
                                <a:lnTo>
                                  <a:pt x="52" y="1"/>
                                </a:lnTo>
                                <a:lnTo>
                                  <a:pt x="47" y="1"/>
                                </a:lnTo>
                                <a:lnTo>
                                  <a:pt x="42" y="1"/>
                                </a:lnTo>
                                <a:lnTo>
                                  <a:pt x="37" y="1"/>
                                </a:lnTo>
                                <a:lnTo>
                                  <a:pt x="32" y="1"/>
                                </a:lnTo>
                                <a:lnTo>
                                  <a:pt x="28" y="1"/>
                                </a:lnTo>
                                <a:lnTo>
                                  <a:pt x="23" y="1"/>
                                </a:lnTo>
                                <a:lnTo>
                                  <a:pt x="18" y="1"/>
                                </a:lnTo>
                                <a:lnTo>
                                  <a:pt x="13" y="1"/>
                                </a:lnTo>
                                <a:lnTo>
                                  <a:pt x="9" y="0"/>
                                </a:lnTo>
                                <a:lnTo>
                                  <a:pt x="5" y="0"/>
                                </a:lnTo>
                                <a:lnTo>
                                  <a:pt x="0" y="0"/>
                                </a:lnTo>
                              </a:path>
                            </a:pathLst>
                          </a:custGeom>
                          <a:noFill/>
                          <a:ln w="228600" cap="flat" cmpd="sng">
                            <a:solidFill>
                              <a:srgbClr val="FFFFFF"/>
                            </a:solidFill>
                            <a:prstDash val="solid"/>
                            <a:headEnd type="none" w="med" len="med"/>
                            <a:tailEnd type="none" w="med" len="med"/>
                          </a:ln>
                        </wps:spPr>
                        <wps:bodyPr upright="1"/>
                      </wps:wsp>
                      <wps:wsp>
                        <wps:cNvPr id="24" name="任意多边形 103"/>
                        <wps:cNvSpPr/>
                        <wps:spPr>
                          <a:xfrm>
                            <a:off x="8501" y="999"/>
                            <a:ext cx="1331" cy="155"/>
                          </a:xfrm>
                          <a:custGeom>
                            <a:avLst/>
                            <a:gdLst/>
                            <a:ahLst/>
                            <a:cxnLst/>
                            <a:pathLst>
                              <a:path w="1331" h="155">
                                <a:moveTo>
                                  <a:pt x="1331" y="0"/>
                                </a:moveTo>
                                <a:lnTo>
                                  <a:pt x="1283" y="9"/>
                                </a:lnTo>
                                <a:lnTo>
                                  <a:pt x="1253" y="15"/>
                                </a:lnTo>
                                <a:lnTo>
                                  <a:pt x="1236" y="18"/>
                                </a:lnTo>
                                <a:lnTo>
                                  <a:pt x="1225" y="20"/>
                                </a:lnTo>
                                <a:lnTo>
                                  <a:pt x="1213" y="22"/>
                                </a:lnTo>
                                <a:lnTo>
                                  <a:pt x="1201" y="24"/>
                                </a:lnTo>
                                <a:lnTo>
                                  <a:pt x="1189" y="26"/>
                                </a:lnTo>
                                <a:lnTo>
                                  <a:pt x="1178" y="29"/>
                                </a:lnTo>
                                <a:lnTo>
                                  <a:pt x="1166" y="31"/>
                                </a:lnTo>
                                <a:lnTo>
                                  <a:pt x="1155" y="33"/>
                                </a:lnTo>
                                <a:lnTo>
                                  <a:pt x="1143" y="35"/>
                                </a:lnTo>
                                <a:lnTo>
                                  <a:pt x="1135" y="37"/>
                                </a:lnTo>
                                <a:lnTo>
                                  <a:pt x="1126" y="39"/>
                                </a:lnTo>
                                <a:lnTo>
                                  <a:pt x="1117" y="40"/>
                                </a:lnTo>
                                <a:lnTo>
                                  <a:pt x="1106" y="43"/>
                                </a:lnTo>
                                <a:lnTo>
                                  <a:pt x="1094" y="45"/>
                                </a:lnTo>
                                <a:lnTo>
                                  <a:pt x="1083" y="47"/>
                                </a:lnTo>
                                <a:lnTo>
                                  <a:pt x="1071" y="50"/>
                                </a:lnTo>
                                <a:lnTo>
                                  <a:pt x="1059" y="52"/>
                                </a:lnTo>
                                <a:lnTo>
                                  <a:pt x="1047" y="54"/>
                                </a:lnTo>
                                <a:lnTo>
                                  <a:pt x="1036" y="57"/>
                                </a:lnTo>
                                <a:lnTo>
                                  <a:pt x="1025" y="59"/>
                                </a:lnTo>
                                <a:lnTo>
                                  <a:pt x="1013" y="61"/>
                                </a:lnTo>
                                <a:lnTo>
                                  <a:pt x="1005" y="63"/>
                                </a:lnTo>
                                <a:lnTo>
                                  <a:pt x="997" y="64"/>
                                </a:lnTo>
                                <a:lnTo>
                                  <a:pt x="988" y="66"/>
                                </a:lnTo>
                                <a:lnTo>
                                  <a:pt x="977" y="68"/>
                                </a:lnTo>
                                <a:lnTo>
                                  <a:pt x="967" y="70"/>
                                </a:lnTo>
                                <a:lnTo>
                                  <a:pt x="956" y="72"/>
                                </a:lnTo>
                                <a:lnTo>
                                  <a:pt x="947" y="74"/>
                                </a:lnTo>
                                <a:lnTo>
                                  <a:pt x="938" y="76"/>
                                </a:lnTo>
                                <a:lnTo>
                                  <a:pt x="878" y="89"/>
                                </a:lnTo>
                                <a:lnTo>
                                  <a:pt x="866" y="91"/>
                                </a:lnTo>
                                <a:lnTo>
                                  <a:pt x="854" y="94"/>
                                </a:lnTo>
                                <a:lnTo>
                                  <a:pt x="842" y="97"/>
                                </a:lnTo>
                                <a:lnTo>
                                  <a:pt x="830" y="99"/>
                                </a:lnTo>
                                <a:lnTo>
                                  <a:pt x="819" y="102"/>
                                </a:lnTo>
                                <a:lnTo>
                                  <a:pt x="809" y="104"/>
                                </a:lnTo>
                                <a:lnTo>
                                  <a:pt x="799" y="106"/>
                                </a:lnTo>
                                <a:lnTo>
                                  <a:pt x="788" y="108"/>
                                </a:lnTo>
                                <a:lnTo>
                                  <a:pt x="778" y="110"/>
                                </a:lnTo>
                                <a:lnTo>
                                  <a:pt x="768" y="112"/>
                                </a:lnTo>
                                <a:lnTo>
                                  <a:pt x="759" y="114"/>
                                </a:lnTo>
                                <a:lnTo>
                                  <a:pt x="750" y="116"/>
                                </a:lnTo>
                                <a:lnTo>
                                  <a:pt x="740" y="117"/>
                                </a:lnTo>
                                <a:lnTo>
                                  <a:pt x="731" y="119"/>
                                </a:lnTo>
                                <a:lnTo>
                                  <a:pt x="722" y="120"/>
                                </a:lnTo>
                                <a:lnTo>
                                  <a:pt x="712" y="122"/>
                                </a:lnTo>
                                <a:lnTo>
                                  <a:pt x="703" y="123"/>
                                </a:lnTo>
                                <a:lnTo>
                                  <a:pt x="694" y="125"/>
                                </a:lnTo>
                                <a:lnTo>
                                  <a:pt x="684" y="126"/>
                                </a:lnTo>
                                <a:lnTo>
                                  <a:pt x="677" y="127"/>
                                </a:lnTo>
                                <a:lnTo>
                                  <a:pt x="669" y="128"/>
                                </a:lnTo>
                                <a:lnTo>
                                  <a:pt x="662" y="129"/>
                                </a:lnTo>
                                <a:lnTo>
                                  <a:pt x="655" y="130"/>
                                </a:lnTo>
                                <a:lnTo>
                                  <a:pt x="648" y="131"/>
                                </a:lnTo>
                                <a:lnTo>
                                  <a:pt x="641" y="132"/>
                                </a:lnTo>
                                <a:lnTo>
                                  <a:pt x="633" y="133"/>
                                </a:lnTo>
                                <a:lnTo>
                                  <a:pt x="626" y="134"/>
                                </a:lnTo>
                                <a:lnTo>
                                  <a:pt x="619" y="135"/>
                                </a:lnTo>
                                <a:lnTo>
                                  <a:pt x="611" y="135"/>
                                </a:lnTo>
                                <a:lnTo>
                                  <a:pt x="604" y="136"/>
                                </a:lnTo>
                                <a:lnTo>
                                  <a:pt x="596" y="137"/>
                                </a:lnTo>
                                <a:lnTo>
                                  <a:pt x="588" y="137"/>
                                </a:lnTo>
                                <a:lnTo>
                                  <a:pt x="581" y="138"/>
                                </a:lnTo>
                                <a:lnTo>
                                  <a:pt x="573" y="139"/>
                                </a:lnTo>
                                <a:lnTo>
                                  <a:pt x="565" y="139"/>
                                </a:lnTo>
                                <a:lnTo>
                                  <a:pt x="557" y="140"/>
                                </a:lnTo>
                                <a:lnTo>
                                  <a:pt x="550" y="141"/>
                                </a:lnTo>
                                <a:lnTo>
                                  <a:pt x="541" y="141"/>
                                </a:lnTo>
                                <a:lnTo>
                                  <a:pt x="532" y="142"/>
                                </a:lnTo>
                                <a:lnTo>
                                  <a:pt x="523" y="142"/>
                                </a:lnTo>
                                <a:lnTo>
                                  <a:pt x="515" y="143"/>
                                </a:lnTo>
                                <a:lnTo>
                                  <a:pt x="507" y="143"/>
                                </a:lnTo>
                                <a:lnTo>
                                  <a:pt x="499" y="143"/>
                                </a:lnTo>
                                <a:lnTo>
                                  <a:pt x="492" y="144"/>
                                </a:lnTo>
                                <a:lnTo>
                                  <a:pt x="485" y="144"/>
                                </a:lnTo>
                                <a:lnTo>
                                  <a:pt x="478" y="145"/>
                                </a:lnTo>
                                <a:lnTo>
                                  <a:pt x="472" y="145"/>
                                </a:lnTo>
                                <a:lnTo>
                                  <a:pt x="466" y="146"/>
                                </a:lnTo>
                                <a:lnTo>
                                  <a:pt x="460" y="146"/>
                                </a:lnTo>
                                <a:lnTo>
                                  <a:pt x="454" y="146"/>
                                </a:lnTo>
                                <a:lnTo>
                                  <a:pt x="448" y="147"/>
                                </a:lnTo>
                                <a:lnTo>
                                  <a:pt x="442" y="147"/>
                                </a:lnTo>
                                <a:lnTo>
                                  <a:pt x="437" y="148"/>
                                </a:lnTo>
                                <a:lnTo>
                                  <a:pt x="431" y="149"/>
                                </a:lnTo>
                                <a:lnTo>
                                  <a:pt x="425" y="150"/>
                                </a:lnTo>
                                <a:lnTo>
                                  <a:pt x="395" y="154"/>
                                </a:lnTo>
                                <a:lnTo>
                                  <a:pt x="389" y="155"/>
                                </a:lnTo>
                                <a:lnTo>
                                  <a:pt x="383" y="155"/>
                                </a:lnTo>
                                <a:lnTo>
                                  <a:pt x="377" y="155"/>
                                </a:lnTo>
                                <a:lnTo>
                                  <a:pt x="371" y="155"/>
                                </a:lnTo>
                                <a:lnTo>
                                  <a:pt x="365" y="155"/>
                                </a:lnTo>
                                <a:lnTo>
                                  <a:pt x="360" y="155"/>
                                </a:lnTo>
                                <a:lnTo>
                                  <a:pt x="354" y="155"/>
                                </a:lnTo>
                                <a:lnTo>
                                  <a:pt x="349" y="155"/>
                                </a:lnTo>
                                <a:lnTo>
                                  <a:pt x="344" y="155"/>
                                </a:lnTo>
                                <a:lnTo>
                                  <a:pt x="339" y="155"/>
                                </a:lnTo>
                                <a:lnTo>
                                  <a:pt x="331" y="155"/>
                                </a:lnTo>
                                <a:lnTo>
                                  <a:pt x="324" y="154"/>
                                </a:lnTo>
                                <a:lnTo>
                                  <a:pt x="317" y="154"/>
                                </a:lnTo>
                                <a:lnTo>
                                  <a:pt x="311" y="154"/>
                                </a:lnTo>
                                <a:lnTo>
                                  <a:pt x="304" y="153"/>
                                </a:lnTo>
                                <a:lnTo>
                                  <a:pt x="298" y="153"/>
                                </a:lnTo>
                                <a:lnTo>
                                  <a:pt x="292" y="153"/>
                                </a:lnTo>
                                <a:lnTo>
                                  <a:pt x="286" y="152"/>
                                </a:lnTo>
                                <a:lnTo>
                                  <a:pt x="280" y="152"/>
                                </a:lnTo>
                                <a:lnTo>
                                  <a:pt x="273" y="151"/>
                                </a:lnTo>
                                <a:lnTo>
                                  <a:pt x="267" y="151"/>
                                </a:lnTo>
                                <a:lnTo>
                                  <a:pt x="261" y="150"/>
                                </a:lnTo>
                                <a:lnTo>
                                  <a:pt x="255" y="150"/>
                                </a:lnTo>
                                <a:lnTo>
                                  <a:pt x="249" y="149"/>
                                </a:lnTo>
                                <a:lnTo>
                                  <a:pt x="243" y="149"/>
                                </a:lnTo>
                                <a:lnTo>
                                  <a:pt x="238" y="149"/>
                                </a:lnTo>
                                <a:lnTo>
                                  <a:pt x="233" y="148"/>
                                </a:lnTo>
                                <a:lnTo>
                                  <a:pt x="227" y="148"/>
                                </a:lnTo>
                                <a:lnTo>
                                  <a:pt x="222" y="147"/>
                                </a:lnTo>
                                <a:lnTo>
                                  <a:pt x="218" y="147"/>
                                </a:lnTo>
                                <a:lnTo>
                                  <a:pt x="213" y="146"/>
                                </a:lnTo>
                                <a:lnTo>
                                  <a:pt x="207" y="146"/>
                                </a:lnTo>
                                <a:lnTo>
                                  <a:pt x="202" y="145"/>
                                </a:lnTo>
                                <a:lnTo>
                                  <a:pt x="196" y="145"/>
                                </a:lnTo>
                                <a:lnTo>
                                  <a:pt x="191" y="144"/>
                                </a:lnTo>
                                <a:lnTo>
                                  <a:pt x="186" y="144"/>
                                </a:lnTo>
                                <a:lnTo>
                                  <a:pt x="180" y="143"/>
                                </a:lnTo>
                                <a:lnTo>
                                  <a:pt x="175" y="142"/>
                                </a:lnTo>
                                <a:lnTo>
                                  <a:pt x="169" y="142"/>
                                </a:lnTo>
                                <a:lnTo>
                                  <a:pt x="164" y="141"/>
                                </a:lnTo>
                                <a:lnTo>
                                  <a:pt x="159" y="141"/>
                                </a:lnTo>
                                <a:lnTo>
                                  <a:pt x="153" y="140"/>
                                </a:lnTo>
                                <a:lnTo>
                                  <a:pt x="148" y="140"/>
                                </a:lnTo>
                                <a:lnTo>
                                  <a:pt x="143" y="139"/>
                                </a:lnTo>
                                <a:lnTo>
                                  <a:pt x="138" y="138"/>
                                </a:lnTo>
                                <a:lnTo>
                                  <a:pt x="133" y="138"/>
                                </a:lnTo>
                                <a:lnTo>
                                  <a:pt x="128" y="137"/>
                                </a:lnTo>
                                <a:lnTo>
                                  <a:pt x="123" y="137"/>
                                </a:lnTo>
                                <a:lnTo>
                                  <a:pt x="118" y="136"/>
                                </a:lnTo>
                                <a:lnTo>
                                  <a:pt x="111" y="135"/>
                                </a:lnTo>
                                <a:lnTo>
                                  <a:pt x="105" y="134"/>
                                </a:lnTo>
                                <a:lnTo>
                                  <a:pt x="99" y="134"/>
                                </a:lnTo>
                                <a:lnTo>
                                  <a:pt x="92" y="133"/>
                                </a:lnTo>
                                <a:lnTo>
                                  <a:pt x="84" y="132"/>
                                </a:lnTo>
                                <a:lnTo>
                                  <a:pt x="77" y="131"/>
                                </a:lnTo>
                                <a:lnTo>
                                  <a:pt x="71" y="130"/>
                                </a:lnTo>
                                <a:lnTo>
                                  <a:pt x="65" y="129"/>
                                </a:lnTo>
                                <a:lnTo>
                                  <a:pt x="58" y="129"/>
                                </a:lnTo>
                                <a:lnTo>
                                  <a:pt x="51" y="128"/>
                                </a:lnTo>
                                <a:lnTo>
                                  <a:pt x="44" y="127"/>
                                </a:lnTo>
                                <a:lnTo>
                                  <a:pt x="37" y="126"/>
                                </a:lnTo>
                                <a:lnTo>
                                  <a:pt x="31" y="125"/>
                                </a:lnTo>
                                <a:lnTo>
                                  <a:pt x="24" y="124"/>
                                </a:lnTo>
                                <a:lnTo>
                                  <a:pt x="17" y="123"/>
                                </a:lnTo>
                                <a:lnTo>
                                  <a:pt x="12" y="121"/>
                                </a:lnTo>
                                <a:lnTo>
                                  <a:pt x="6" y="120"/>
                                </a:lnTo>
                                <a:lnTo>
                                  <a:pt x="0" y="119"/>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101" o:spid="_x0000_s1026" o:spt="203" style="position:absolute;left:0pt;margin-left:416.05pt;margin-top:40.95pt;height:25.75pt;width:84.55pt;mso-position-horizontal-relative:page;z-index:-251495424;mso-width-relative:page;mso-height-relative:page;" coordorigin="8321,819" coordsize="1691,515" o:gfxdata="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">
                <o:lock v:ext="edit" aspectratio="f"/>
                <v:shape id="任意多边形 102" o:spid="_x0000_s1026" o:spt="100" style="position:absolute;left:8764;top:1038;height:100;width:1033;" filled="f" stroked="t" coordsize="1033,100" o:gfxdata="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LICL4A&#10;AADbAAAADwAAAAAAAAABACAAAAAiAAAAZHJzL2Rvd25yZXYueG1sUEsBAhQAFAAAAAgAh07iQDMv&#10;BZ47AAAAOQAAABAAAAAAAAAAAQAgAAAADQEAAGRycy9zaGFwZXhtbC54bWxQSwUGAAAAAAYABgBb&#10;AQAAtwMAAAAA&#10;" path="m1033,99l953,82,912,73,903,72,893,70,880,68,868,65,856,63,843,61,831,59,818,57,806,55,795,54,783,52,773,51,763,49,753,48,694,40,686,39,676,38,666,36,656,35,597,30,578,28,569,27,560,27,551,26,542,25,532,25,522,24,513,23,505,23,497,22,488,22,481,22,475,21,468,21,460,21,452,21,443,20,435,20,427,20,419,19,412,19,405,19,398,18,390,18,381,18,373,17,364,17,356,17,347,16,340,16,333,16,326,16,317,15,309,15,301,15,292,14,284,14,276,13,269,13,262,13,254,12,248,11,241,9,234,8,227,7,221,6,215,4,208,4,202,3,195,2,189,2,182,2,176,1,169,1,163,1,156,1,151,0,145,0,139,0,133,0,127,0,121,0,116,0,110,0,105,0,99,0,93,0,88,0,82,0,77,0,72,0,67,1,62,1,56,1,52,1,47,1,42,1,37,1,32,1,28,1,23,1,18,1,13,1,9,0,5,0,0,0e">
                  <v:fill on="f" focussize="0,0"/>
                  <v:stroke weight="18pt" color="#FFFFFF" joinstyle="round"/>
                  <v:imagedata o:title=""/>
                  <o:lock v:ext="edit" aspectratio="f"/>
                </v:shape>
                <v:shape id="任意多边形 103" o:spid="_x0000_s1026" o:spt="100" style="position:absolute;left:8501;top:999;height:155;width:1331;" filled="f" stroked="t" coordsize="1331,155" o:gfxdata="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1d92/&#10;AAAA2wAAAA8AAAAAAAAAAQAgAAAAIgAAAGRycy9kb3ducmV2LnhtbFBLAQIUABQAAAAIAIdO4kAz&#10;LwWeOwAAADkAAAAQAAAAAAAAAAEAIAAAAA4BAABkcnMvc2hhcGV4bWwueG1sUEsFBgAAAAAGAAYA&#10;WwEAALgDAAAAAA==&#10;" path="m1331,0l1283,9,1253,15,1236,18,1225,20,1213,22,1201,24,1189,26,1178,29,1166,31,1155,33,1143,35,1135,37,1126,39,1117,40,1106,43,1094,45,1083,47,1071,50,1059,52,1047,54,1036,57,1025,59,1013,61,1005,63,997,64,988,66,977,68,967,70,956,72,947,74,938,76,878,89,866,91,854,94,842,97,830,99,819,102,809,104,799,106,788,108,778,110,768,112,759,114,750,116,740,117,731,119,722,120,712,122,703,123,694,125,684,126,677,127,669,128,662,129,655,130,648,131,641,132,633,133,626,134,619,135,611,135,604,136,596,137,588,137,581,138,573,139,565,139,557,140,550,141,541,141,532,142,523,142,515,143,507,143,499,143,492,144,485,144,478,145,472,145,466,146,460,146,454,146,448,147,442,147,437,148,431,149,425,150,395,154,389,155,383,155,377,155,371,155,365,155,360,155,354,155,349,155,344,155,339,155,331,155,324,154,317,154,311,154,304,153,298,153,292,153,286,152,280,152,273,151,267,151,261,150,255,150,249,149,243,149,238,149,233,148,227,148,222,147,218,147,213,146,207,146,202,145,196,145,191,144,186,144,180,143,175,142,169,142,164,141,159,141,153,140,148,140,143,139,138,138,133,138,128,137,123,137,118,136,111,135,105,134,99,134,92,133,84,132,77,131,71,130,65,129,58,129,51,128,44,127,37,126,31,125,24,124,17,123,12,121,6,120,0,119e">
                  <v:fill on="f" focussize="0,0"/>
                  <v:stroke weight="18pt" color="#FFFFFF" joinstyle="round"/>
                  <v:imagedata o:title=""/>
                  <o:lock v:ext="edit" aspectratio="f"/>
                </v:shape>
              </v:group>
            </w:pict>
          </mc:Fallback>
        </mc:AlternateContent>
      </w:r>
      <w:r>
        <mc:AlternateContent>
          <mc:Choice Requires="wpg">
            <w:drawing>
              <wp:anchor distT="0" distB="0" distL="114300" distR="114300" simplePos="0" relativeHeight="251822080" behindDoc="1" locked="0" layoutInCell="1" allowOverlap="1">
                <wp:simplePos x="0" y="0"/>
                <wp:positionH relativeFrom="page">
                  <wp:posOffset>1821180</wp:posOffset>
                </wp:positionH>
                <wp:positionV relativeFrom="paragraph">
                  <wp:posOffset>451485</wp:posOffset>
                </wp:positionV>
                <wp:extent cx="2183130" cy="434340"/>
                <wp:effectExtent l="0" t="0" r="0" b="0"/>
                <wp:wrapNone/>
                <wp:docPr id="28" name="组合 104"/>
                <wp:cNvGraphicFramePr/>
                <a:graphic xmlns:a="http://schemas.openxmlformats.org/drawingml/2006/main">
                  <a:graphicData uri="http://schemas.microsoft.com/office/word/2010/wordprocessingGroup">
                    <wpg:wgp>
                      <wpg:cNvGrpSpPr/>
                      <wpg:grpSpPr>
                        <a:xfrm>
                          <a:off x="0" y="0"/>
                          <a:ext cx="2183130" cy="434340"/>
                          <a:chOff x="2868" y="711"/>
                          <a:chExt cx="3438" cy="684"/>
                        </a:xfrm>
                      </wpg:grpSpPr>
                      <wps:wsp>
                        <wps:cNvPr id="2" name="任意多边形 105"/>
                        <wps:cNvSpPr/>
                        <wps:spPr>
                          <a:xfrm>
                            <a:off x="3048" y="891"/>
                            <a:ext cx="3078" cy="166"/>
                          </a:xfrm>
                          <a:custGeom>
                            <a:avLst/>
                            <a:gdLst/>
                            <a:ahLst/>
                            <a:cxnLst/>
                            <a:pathLst>
                              <a:path w="3078" h="166">
                                <a:moveTo>
                                  <a:pt x="3078" y="0"/>
                                </a:moveTo>
                                <a:lnTo>
                                  <a:pt x="3017" y="5"/>
                                </a:lnTo>
                                <a:lnTo>
                                  <a:pt x="3011" y="6"/>
                                </a:lnTo>
                                <a:lnTo>
                                  <a:pt x="3005" y="6"/>
                                </a:lnTo>
                                <a:lnTo>
                                  <a:pt x="3000" y="7"/>
                                </a:lnTo>
                                <a:lnTo>
                                  <a:pt x="2995" y="7"/>
                                </a:lnTo>
                                <a:lnTo>
                                  <a:pt x="2990" y="7"/>
                                </a:lnTo>
                                <a:lnTo>
                                  <a:pt x="2982" y="8"/>
                                </a:lnTo>
                                <a:lnTo>
                                  <a:pt x="2975" y="8"/>
                                </a:lnTo>
                                <a:lnTo>
                                  <a:pt x="2968" y="9"/>
                                </a:lnTo>
                                <a:lnTo>
                                  <a:pt x="2958" y="9"/>
                                </a:lnTo>
                                <a:lnTo>
                                  <a:pt x="2948" y="10"/>
                                </a:lnTo>
                                <a:lnTo>
                                  <a:pt x="2938" y="11"/>
                                </a:lnTo>
                                <a:lnTo>
                                  <a:pt x="2930" y="11"/>
                                </a:lnTo>
                                <a:lnTo>
                                  <a:pt x="2923" y="12"/>
                                </a:lnTo>
                                <a:lnTo>
                                  <a:pt x="2915" y="12"/>
                                </a:lnTo>
                                <a:lnTo>
                                  <a:pt x="2907" y="13"/>
                                </a:lnTo>
                                <a:lnTo>
                                  <a:pt x="2900" y="13"/>
                                </a:lnTo>
                                <a:lnTo>
                                  <a:pt x="2893" y="14"/>
                                </a:lnTo>
                                <a:lnTo>
                                  <a:pt x="2883" y="15"/>
                                </a:lnTo>
                                <a:lnTo>
                                  <a:pt x="2873" y="17"/>
                                </a:lnTo>
                                <a:lnTo>
                                  <a:pt x="2863" y="19"/>
                                </a:lnTo>
                                <a:lnTo>
                                  <a:pt x="2852" y="21"/>
                                </a:lnTo>
                                <a:lnTo>
                                  <a:pt x="2842" y="22"/>
                                </a:lnTo>
                                <a:lnTo>
                                  <a:pt x="2831" y="24"/>
                                </a:lnTo>
                                <a:lnTo>
                                  <a:pt x="2822" y="25"/>
                                </a:lnTo>
                                <a:lnTo>
                                  <a:pt x="2813" y="26"/>
                                </a:lnTo>
                                <a:lnTo>
                                  <a:pt x="2804" y="27"/>
                                </a:lnTo>
                                <a:lnTo>
                                  <a:pt x="2797" y="27"/>
                                </a:lnTo>
                                <a:lnTo>
                                  <a:pt x="2790" y="28"/>
                                </a:lnTo>
                                <a:lnTo>
                                  <a:pt x="2782" y="29"/>
                                </a:lnTo>
                                <a:lnTo>
                                  <a:pt x="2772" y="30"/>
                                </a:lnTo>
                                <a:lnTo>
                                  <a:pt x="2762" y="30"/>
                                </a:lnTo>
                                <a:lnTo>
                                  <a:pt x="2753" y="31"/>
                                </a:lnTo>
                                <a:lnTo>
                                  <a:pt x="2687" y="35"/>
                                </a:lnTo>
                                <a:lnTo>
                                  <a:pt x="2679" y="35"/>
                                </a:lnTo>
                                <a:lnTo>
                                  <a:pt x="2672" y="36"/>
                                </a:lnTo>
                                <a:lnTo>
                                  <a:pt x="2664" y="36"/>
                                </a:lnTo>
                                <a:lnTo>
                                  <a:pt x="2655" y="37"/>
                                </a:lnTo>
                                <a:lnTo>
                                  <a:pt x="2646" y="37"/>
                                </a:lnTo>
                                <a:lnTo>
                                  <a:pt x="2637" y="38"/>
                                </a:lnTo>
                                <a:lnTo>
                                  <a:pt x="2628" y="39"/>
                                </a:lnTo>
                                <a:lnTo>
                                  <a:pt x="2618" y="39"/>
                                </a:lnTo>
                                <a:lnTo>
                                  <a:pt x="2610" y="40"/>
                                </a:lnTo>
                                <a:lnTo>
                                  <a:pt x="2602" y="40"/>
                                </a:lnTo>
                                <a:lnTo>
                                  <a:pt x="2593" y="41"/>
                                </a:lnTo>
                                <a:lnTo>
                                  <a:pt x="2583" y="41"/>
                                </a:lnTo>
                                <a:lnTo>
                                  <a:pt x="2573" y="42"/>
                                </a:lnTo>
                                <a:lnTo>
                                  <a:pt x="2562" y="43"/>
                                </a:lnTo>
                                <a:lnTo>
                                  <a:pt x="2552" y="44"/>
                                </a:lnTo>
                                <a:lnTo>
                                  <a:pt x="2541" y="44"/>
                                </a:lnTo>
                                <a:lnTo>
                                  <a:pt x="2531" y="45"/>
                                </a:lnTo>
                                <a:lnTo>
                                  <a:pt x="2522" y="46"/>
                                </a:lnTo>
                                <a:lnTo>
                                  <a:pt x="2513" y="46"/>
                                </a:lnTo>
                                <a:lnTo>
                                  <a:pt x="2504" y="47"/>
                                </a:lnTo>
                                <a:lnTo>
                                  <a:pt x="2494" y="48"/>
                                </a:lnTo>
                                <a:lnTo>
                                  <a:pt x="2484" y="49"/>
                                </a:lnTo>
                                <a:lnTo>
                                  <a:pt x="2473" y="50"/>
                                </a:lnTo>
                                <a:lnTo>
                                  <a:pt x="2464" y="50"/>
                                </a:lnTo>
                                <a:lnTo>
                                  <a:pt x="2454" y="51"/>
                                </a:lnTo>
                                <a:lnTo>
                                  <a:pt x="2445" y="52"/>
                                </a:lnTo>
                                <a:lnTo>
                                  <a:pt x="2435" y="53"/>
                                </a:lnTo>
                                <a:lnTo>
                                  <a:pt x="2425" y="54"/>
                                </a:lnTo>
                                <a:lnTo>
                                  <a:pt x="2416" y="55"/>
                                </a:lnTo>
                                <a:lnTo>
                                  <a:pt x="2405" y="56"/>
                                </a:lnTo>
                                <a:lnTo>
                                  <a:pt x="2394" y="57"/>
                                </a:lnTo>
                                <a:lnTo>
                                  <a:pt x="2382" y="58"/>
                                </a:lnTo>
                                <a:lnTo>
                                  <a:pt x="2372" y="58"/>
                                </a:lnTo>
                                <a:lnTo>
                                  <a:pt x="2362" y="59"/>
                                </a:lnTo>
                                <a:lnTo>
                                  <a:pt x="2352" y="60"/>
                                </a:lnTo>
                                <a:lnTo>
                                  <a:pt x="2342" y="61"/>
                                </a:lnTo>
                                <a:lnTo>
                                  <a:pt x="2332" y="62"/>
                                </a:lnTo>
                                <a:lnTo>
                                  <a:pt x="2322" y="63"/>
                                </a:lnTo>
                                <a:lnTo>
                                  <a:pt x="2312" y="64"/>
                                </a:lnTo>
                                <a:lnTo>
                                  <a:pt x="2302" y="65"/>
                                </a:lnTo>
                                <a:lnTo>
                                  <a:pt x="2292" y="66"/>
                                </a:lnTo>
                                <a:lnTo>
                                  <a:pt x="2284" y="67"/>
                                </a:lnTo>
                                <a:lnTo>
                                  <a:pt x="2276" y="68"/>
                                </a:lnTo>
                                <a:lnTo>
                                  <a:pt x="2268" y="69"/>
                                </a:lnTo>
                                <a:lnTo>
                                  <a:pt x="2260" y="70"/>
                                </a:lnTo>
                                <a:lnTo>
                                  <a:pt x="2252" y="71"/>
                                </a:lnTo>
                                <a:lnTo>
                                  <a:pt x="2244" y="72"/>
                                </a:lnTo>
                                <a:lnTo>
                                  <a:pt x="2237" y="73"/>
                                </a:lnTo>
                                <a:lnTo>
                                  <a:pt x="2229" y="74"/>
                                </a:lnTo>
                                <a:lnTo>
                                  <a:pt x="2222" y="75"/>
                                </a:lnTo>
                                <a:lnTo>
                                  <a:pt x="2214" y="76"/>
                                </a:lnTo>
                                <a:lnTo>
                                  <a:pt x="2207" y="77"/>
                                </a:lnTo>
                                <a:lnTo>
                                  <a:pt x="2200" y="78"/>
                                </a:lnTo>
                                <a:lnTo>
                                  <a:pt x="2193" y="79"/>
                                </a:lnTo>
                                <a:lnTo>
                                  <a:pt x="2185" y="80"/>
                                </a:lnTo>
                                <a:lnTo>
                                  <a:pt x="2178" y="81"/>
                                </a:lnTo>
                                <a:lnTo>
                                  <a:pt x="2171" y="83"/>
                                </a:lnTo>
                                <a:lnTo>
                                  <a:pt x="2164" y="84"/>
                                </a:lnTo>
                                <a:lnTo>
                                  <a:pt x="2157" y="85"/>
                                </a:lnTo>
                                <a:lnTo>
                                  <a:pt x="2150" y="86"/>
                                </a:lnTo>
                                <a:lnTo>
                                  <a:pt x="2143" y="87"/>
                                </a:lnTo>
                                <a:lnTo>
                                  <a:pt x="2136" y="88"/>
                                </a:lnTo>
                                <a:lnTo>
                                  <a:pt x="2130" y="89"/>
                                </a:lnTo>
                                <a:lnTo>
                                  <a:pt x="2124" y="89"/>
                                </a:lnTo>
                                <a:lnTo>
                                  <a:pt x="2118" y="90"/>
                                </a:lnTo>
                                <a:lnTo>
                                  <a:pt x="2111" y="91"/>
                                </a:lnTo>
                                <a:lnTo>
                                  <a:pt x="2104" y="92"/>
                                </a:lnTo>
                                <a:lnTo>
                                  <a:pt x="2098" y="93"/>
                                </a:lnTo>
                                <a:lnTo>
                                  <a:pt x="2091" y="94"/>
                                </a:lnTo>
                                <a:lnTo>
                                  <a:pt x="2085" y="95"/>
                                </a:lnTo>
                                <a:lnTo>
                                  <a:pt x="2078" y="96"/>
                                </a:lnTo>
                                <a:lnTo>
                                  <a:pt x="2073" y="97"/>
                                </a:lnTo>
                                <a:lnTo>
                                  <a:pt x="2067" y="97"/>
                                </a:lnTo>
                                <a:lnTo>
                                  <a:pt x="2062" y="98"/>
                                </a:lnTo>
                                <a:lnTo>
                                  <a:pt x="2057" y="99"/>
                                </a:lnTo>
                                <a:lnTo>
                                  <a:pt x="2052" y="99"/>
                                </a:lnTo>
                                <a:lnTo>
                                  <a:pt x="2047" y="100"/>
                                </a:lnTo>
                                <a:lnTo>
                                  <a:pt x="2041" y="101"/>
                                </a:lnTo>
                                <a:lnTo>
                                  <a:pt x="2035" y="101"/>
                                </a:lnTo>
                                <a:lnTo>
                                  <a:pt x="2029" y="102"/>
                                </a:lnTo>
                                <a:lnTo>
                                  <a:pt x="2022" y="103"/>
                                </a:lnTo>
                                <a:lnTo>
                                  <a:pt x="2016" y="104"/>
                                </a:lnTo>
                                <a:lnTo>
                                  <a:pt x="2009" y="104"/>
                                </a:lnTo>
                                <a:lnTo>
                                  <a:pt x="2003" y="105"/>
                                </a:lnTo>
                                <a:lnTo>
                                  <a:pt x="1997" y="106"/>
                                </a:lnTo>
                                <a:lnTo>
                                  <a:pt x="1991" y="107"/>
                                </a:lnTo>
                                <a:lnTo>
                                  <a:pt x="1986" y="107"/>
                                </a:lnTo>
                                <a:lnTo>
                                  <a:pt x="1981" y="108"/>
                                </a:lnTo>
                                <a:lnTo>
                                  <a:pt x="1975" y="108"/>
                                </a:lnTo>
                                <a:lnTo>
                                  <a:pt x="1968" y="109"/>
                                </a:lnTo>
                                <a:lnTo>
                                  <a:pt x="1961" y="110"/>
                                </a:lnTo>
                                <a:lnTo>
                                  <a:pt x="1954" y="111"/>
                                </a:lnTo>
                                <a:lnTo>
                                  <a:pt x="1946" y="112"/>
                                </a:lnTo>
                                <a:lnTo>
                                  <a:pt x="1937" y="113"/>
                                </a:lnTo>
                                <a:lnTo>
                                  <a:pt x="1929" y="114"/>
                                </a:lnTo>
                                <a:lnTo>
                                  <a:pt x="1921" y="115"/>
                                </a:lnTo>
                                <a:lnTo>
                                  <a:pt x="1914" y="116"/>
                                </a:lnTo>
                                <a:lnTo>
                                  <a:pt x="1906" y="117"/>
                                </a:lnTo>
                                <a:lnTo>
                                  <a:pt x="1899" y="118"/>
                                </a:lnTo>
                                <a:lnTo>
                                  <a:pt x="1893" y="119"/>
                                </a:lnTo>
                                <a:lnTo>
                                  <a:pt x="1886" y="119"/>
                                </a:lnTo>
                                <a:lnTo>
                                  <a:pt x="1878" y="120"/>
                                </a:lnTo>
                                <a:lnTo>
                                  <a:pt x="1837" y="125"/>
                                </a:lnTo>
                                <a:lnTo>
                                  <a:pt x="1829" y="126"/>
                                </a:lnTo>
                                <a:lnTo>
                                  <a:pt x="1821" y="127"/>
                                </a:lnTo>
                                <a:lnTo>
                                  <a:pt x="1813" y="128"/>
                                </a:lnTo>
                                <a:lnTo>
                                  <a:pt x="1806" y="129"/>
                                </a:lnTo>
                                <a:lnTo>
                                  <a:pt x="1799" y="130"/>
                                </a:lnTo>
                                <a:lnTo>
                                  <a:pt x="1793" y="130"/>
                                </a:lnTo>
                                <a:lnTo>
                                  <a:pt x="1784" y="131"/>
                                </a:lnTo>
                                <a:lnTo>
                                  <a:pt x="1776" y="132"/>
                                </a:lnTo>
                                <a:lnTo>
                                  <a:pt x="1768" y="133"/>
                                </a:lnTo>
                                <a:lnTo>
                                  <a:pt x="1760" y="134"/>
                                </a:lnTo>
                                <a:lnTo>
                                  <a:pt x="1751" y="135"/>
                                </a:lnTo>
                                <a:lnTo>
                                  <a:pt x="1743" y="136"/>
                                </a:lnTo>
                                <a:lnTo>
                                  <a:pt x="1735" y="137"/>
                                </a:lnTo>
                                <a:lnTo>
                                  <a:pt x="1727" y="138"/>
                                </a:lnTo>
                                <a:lnTo>
                                  <a:pt x="1719" y="139"/>
                                </a:lnTo>
                                <a:lnTo>
                                  <a:pt x="1709" y="140"/>
                                </a:lnTo>
                                <a:lnTo>
                                  <a:pt x="1700" y="141"/>
                                </a:lnTo>
                                <a:lnTo>
                                  <a:pt x="1691" y="142"/>
                                </a:lnTo>
                                <a:lnTo>
                                  <a:pt x="1683" y="142"/>
                                </a:lnTo>
                                <a:lnTo>
                                  <a:pt x="1675" y="143"/>
                                </a:lnTo>
                                <a:lnTo>
                                  <a:pt x="1667" y="144"/>
                                </a:lnTo>
                                <a:lnTo>
                                  <a:pt x="1659" y="144"/>
                                </a:lnTo>
                                <a:lnTo>
                                  <a:pt x="1650" y="145"/>
                                </a:lnTo>
                                <a:lnTo>
                                  <a:pt x="1594" y="147"/>
                                </a:lnTo>
                                <a:lnTo>
                                  <a:pt x="1586" y="148"/>
                                </a:lnTo>
                                <a:lnTo>
                                  <a:pt x="1537" y="149"/>
                                </a:lnTo>
                                <a:lnTo>
                                  <a:pt x="1528" y="149"/>
                                </a:lnTo>
                                <a:lnTo>
                                  <a:pt x="1519" y="149"/>
                                </a:lnTo>
                                <a:lnTo>
                                  <a:pt x="1510" y="150"/>
                                </a:lnTo>
                                <a:lnTo>
                                  <a:pt x="1501" y="150"/>
                                </a:lnTo>
                                <a:lnTo>
                                  <a:pt x="1492" y="150"/>
                                </a:lnTo>
                                <a:lnTo>
                                  <a:pt x="1483" y="150"/>
                                </a:lnTo>
                                <a:lnTo>
                                  <a:pt x="1475" y="151"/>
                                </a:lnTo>
                                <a:lnTo>
                                  <a:pt x="1466" y="151"/>
                                </a:lnTo>
                                <a:lnTo>
                                  <a:pt x="1457" y="151"/>
                                </a:lnTo>
                                <a:lnTo>
                                  <a:pt x="1448" y="151"/>
                                </a:lnTo>
                                <a:lnTo>
                                  <a:pt x="1437" y="151"/>
                                </a:lnTo>
                                <a:lnTo>
                                  <a:pt x="1427" y="152"/>
                                </a:lnTo>
                                <a:lnTo>
                                  <a:pt x="1417" y="152"/>
                                </a:lnTo>
                                <a:lnTo>
                                  <a:pt x="1409" y="152"/>
                                </a:lnTo>
                                <a:lnTo>
                                  <a:pt x="1401" y="152"/>
                                </a:lnTo>
                                <a:lnTo>
                                  <a:pt x="1392" y="152"/>
                                </a:lnTo>
                                <a:lnTo>
                                  <a:pt x="1385" y="153"/>
                                </a:lnTo>
                                <a:lnTo>
                                  <a:pt x="1377" y="153"/>
                                </a:lnTo>
                                <a:lnTo>
                                  <a:pt x="1369" y="153"/>
                                </a:lnTo>
                                <a:lnTo>
                                  <a:pt x="1359" y="153"/>
                                </a:lnTo>
                                <a:lnTo>
                                  <a:pt x="1349" y="153"/>
                                </a:lnTo>
                                <a:lnTo>
                                  <a:pt x="1339" y="154"/>
                                </a:lnTo>
                                <a:lnTo>
                                  <a:pt x="1328" y="154"/>
                                </a:lnTo>
                                <a:lnTo>
                                  <a:pt x="1317" y="154"/>
                                </a:lnTo>
                                <a:lnTo>
                                  <a:pt x="1306" y="155"/>
                                </a:lnTo>
                                <a:lnTo>
                                  <a:pt x="1294" y="155"/>
                                </a:lnTo>
                                <a:lnTo>
                                  <a:pt x="1283" y="156"/>
                                </a:lnTo>
                                <a:lnTo>
                                  <a:pt x="1218" y="158"/>
                                </a:lnTo>
                                <a:lnTo>
                                  <a:pt x="1206" y="158"/>
                                </a:lnTo>
                                <a:lnTo>
                                  <a:pt x="1193" y="159"/>
                                </a:lnTo>
                                <a:lnTo>
                                  <a:pt x="1181" y="159"/>
                                </a:lnTo>
                                <a:lnTo>
                                  <a:pt x="1169" y="160"/>
                                </a:lnTo>
                                <a:lnTo>
                                  <a:pt x="1157" y="160"/>
                                </a:lnTo>
                                <a:lnTo>
                                  <a:pt x="1146" y="160"/>
                                </a:lnTo>
                                <a:lnTo>
                                  <a:pt x="1136" y="161"/>
                                </a:lnTo>
                                <a:lnTo>
                                  <a:pt x="1125" y="161"/>
                                </a:lnTo>
                                <a:lnTo>
                                  <a:pt x="1115" y="161"/>
                                </a:lnTo>
                                <a:lnTo>
                                  <a:pt x="1106" y="161"/>
                                </a:lnTo>
                                <a:lnTo>
                                  <a:pt x="1096" y="162"/>
                                </a:lnTo>
                                <a:lnTo>
                                  <a:pt x="1083" y="162"/>
                                </a:lnTo>
                                <a:lnTo>
                                  <a:pt x="1070" y="162"/>
                                </a:lnTo>
                                <a:lnTo>
                                  <a:pt x="1057" y="163"/>
                                </a:lnTo>
                                <a:lnTo>
                                  <a:pt x="1047" y="163"/>
                                </a:lnTo>
                                <a:lnTo>
                                  <a:pt x="1037" y="163"/>
                                </a:lnTo>
                                <a:lnTo>
                                  <a:pt x="1027" y="163"/>
                                </a:lnTo>
                                <a:lnTo>
                                  <a:pt x="1017" y="164"/>
                                </a:lnTo>
                                <a:lnTo>
                                  <a:pt x="1005" y="164"/>
                                </a:lnTo>
                                <a:lnTo>
                                  <a:pt x="994" y="164"/>
                                </a:lnTo>
                                <a:lnTo>
                                  <a:pt x="983" y="164"/>
                                </a:lnTo>
                                <a:lnTo>
                                  <a:pt x="973" y="165"/>
                                </a:lnTo>
                                <a:lnTo>
                                  <a:pt x="963" y="165"/>
                                </a:lnTo>
                                <a:lnTo>
                                  <a:pt x="953" y="165"/>
                                </a:lnTo>
                                <a:lnTo>
                                  <a:pt x="941" y="165"/>
                                </a:lnTo>
                                <a:lnTo>
                                  <a:pt x="929" y="165"/>
                                </a:lnTo>
                                <a:lnTo>
                                  <a:pt x="918" y="165"/>
                                </a:lnTo>
                                <a:lnTo>
                                  <a:pt x="904" y="165"/>
                                </a:lnTo>
                                <a:lnTo>
                                  <a:pt x="891" y="165"/>
                                </a:lnTo>
                                <a:lnTo>
                                  <a:pt x="828" y="163"/>
                                </a:lnTo>
                                <a:lnTo>
                                  <a:pt x="819" y="163"/>
                                </a:lnTo>
                                <a:lnTo>
                                  <a:pt x="808" y="162"/>
                                </a:lnTo>
                                <a:lnTo>
                                  <a:pt x="797" y="162"/>
                                </a:lnTo>
                                <a:lnTo>
                                  <a:pt x="785" y="161"/>
                                </a:lnTo>
                                <a:lnTo>
                                  <a:pt x="774" y="160"/>
                                </a:lnTo>
                                <a:lnTo>
                                  <a:pt x="763" y="159"/>
                                </a:lnTo>
                                <a:lnTo>
                                  <a:pt x="752" y="158"/>
                                </a:lnTo>
                                <a:lnTo>
                                  <a:pt x="740" y="157"/>
                                </a:lnTo>
                                <a:lnTo>
                                  <a:pt x="729" y="156"/>
                                </a:lnTo>
                                <a:lnTo>
                                  <a:pt x="717" y="155"/>
                                </a:lnTo>
                                <a:lnTo>
                                  <a:pt x="707" y="154"/>
                                </a:lnTo>
                                <a:lnTo>
                                  <a:pt x="697" y="153"/>
                                </a:lnTo>
                                <a:lnTo>
                                  <a:pt x="687" y="152"/>
                                </a:lnTo>
                                <a:lnTo>
                                  <a:pt x="676" y="151"/>
                                </a:lnTo>
                                <a:lnTo>
                                  <a:pt x="664" y="150"/>
                                </a:lnTo>
                                <a:lnTo>
                                  <a:pt x="653" y="148"/>
                                </a:lnTo>
                                <a:lnTo>
                                  <a:pt x="640" y="147"/>
                                </a:lnTo>
                                <a:lnTo>
                                  <a:pt x="627" y="146"/>
                                </a:lnTo>
                                <a:lnTo>
                                  <a:pt x="613" y="144"/>
                                </a:lnTo>
                                <a:lnTo>
                                  <a:pt x="602" y="143"/>
                                </a:lnTo>
                                <a:lnTo>
                                  <a:pt x="590" y="142"/>
                                </a:lnTo>
                                <a:lnTo>
                                  <a:pt x="578" y="140"/>
                                </a:lnTo>
                                <a:lnTo>
                                  <a:pt x="568" y="139"/>
                                </a:lnTo>
                                <a:lnTo>
                                  <a:pt x="559" y="138"/>
                                </a:lnTo>
                                <a:lnTo>
                                  <a:pt x="549" y="137"/>
                                </a:lnTo>
                                <a:lnTo>
                                  <a:pt x="538" y="136"/>
                                </a:lnTo>
                                <a:lnTo>
                                  <a:pt x="527" y="135"/>
                                </a:lnTo>
                                <a:lnTo>
                                  <a:pt x="516" y="134"/>
                                </a:lnTo>
                                <a:lnTo>
                                  <a:pt x="505" y="133"/>
                                </a:lnTo>
                                <a:lnTo>
                                  <a:pt x="494" y="132"/>
                                </a:lnTo>
                                <a:lnTo>
                                  <a:pt x="483" y="131"/>
                                </a:lnTo>
                                <a:lnTo>
                                  <a:pt x="473" y="130"/>
                                </a:lnTo>
                                <a:lnTo>
                                  <a:pt x="463" y="129"/>
                                </a:lnTo>
                                <a:lnTo>
                                  <a:pt x="453" y="129"/>
                                </a:lnTo>
                                <a:lnTo>
                                  <a:pt x="441" y="128"/>
                                </a:lnTo>
                                <a:lnTo>
                                  <a:pt x="429" y="127"/>
                                </a:lnTo>
                                <a:lnTo>
                                  <a:pt x="417" y="126"/>
                                </a:lnTo>
                                <a:lnTo>
                                  <a:pt x="406" y="125"/>
                                </a:lnTo>
                                <a:lnTo>
                                  <a:pt x="394" y="124"/>
                                </a:lnTo>
                                <a:lnTo>
                                  <a:pt x="382" y="124"/>
                                </a:lnTo>
                                <a:lnTo>
                                  <a:pt x="370" y="123"/>
                                </a:lnTo>
                                <a:lnTo>
                                  <a:pt x="358" y="123"/>
                                </a:lnTo>
                                <a:lnTo>
                                  <a:pt x="347" y="122"/>
                                </a:lnTo>
                                <a:lnTo>
                                  <a:pt x="335" y="122"/>
                                </a:lnTo>
                                <a:lnTo>
                                  <a:pt x="323" y="121"/>
                                </a:lnTo>
                                <a:lnTo>
                                  <a:pt x="311" y="121"/>
                                </a:lnTo>
                                <a:lnTo>
                                  <a:pt x="300" y="120"/>
                                </a:lnTo>
                                <a:lnTo>
                                  <a:pt x="289" y="120"/>
                                </a:lnTo>
                                <a:lnTo>
                                  <a:pt x="277" y="119"/>
                                </a:lnTo>
                                <a:lnTo>
                                  <a:pt x="222" y="118"/>
                                </a:lnTo>
                                <a:lnTo>
                                  <a:pt x="210" y="118"/>
                                </a:lnTo>
                                <a:lnTo>
                                  <a:pt x="201" y="118"/>
                                </a:lnTo>
                                <a:lnTo>
                                  <a:pt x="192" y="118"/>
                                </a:lnTo>
                                <a:lnTo>
                                  <a:pt x="183" y="118"/>
                                </a:lnTo>
                                <a:lnTo>
                                  <a:pt x="175" y="118"/>
                                </a:lnTo>
                                <a:lnTo>
                                  <a:pt x="166" y="117"/>
                                </a:lnTo>
                                <a:lnTo>
                                  <a:pt x="158" y="117"/>
                                </a:lnTo>
                                <a:lnTo>
                                  <a:pt x="150" y="117"/>
                                </a:lnTo>
                                <a:lnTo>
                                  <a:pt x="142" y="117"/>
                                </a:lnTo>
                                <a:lnTo>
                                  <a:pt x="135" y="117"/>
                                </a:lnTo>
                                <a:lnTo>
                                  <a:pt x="127" y="117"/>
                                </a:lnTo>
                                <a:lnTo>
                                  <a:pt x="119" y="117"/>
                                </a:lnTo>
                                <a:lnTo>
                                  <a:pt x="111" y="117"/>
                                </a:lnTo>
                                <a:lnTo>
                                  <a:pt x="104" y="117"/>
                                </a:lnTo>
                                <a:lnTo>
                                  <a:pt x="97" y="117"/>
                                </a:lnTo>
                                <a:lnTo>
                                  <a:pt x="90" y="117"/>
                                </a:lnTo>
                                <a:lnTo>
                                  <a:pt x="84" y="118"/>
                                </a:lnTo>
                                <a:lnTo>
                                  <a:pt x="77" y="118"/>
                                </a:lnTo>
                                <a:lnTo>
                                  <a:pt x="71" y="118"/>
                                </a:lnTo>
                                <a:lnTo>
                                  <a:pt x="65" y="118"/>
                                </a:lnTo>
                                <a:lnTo>
                                  <a:pt x="58" y="119"/>
                                </a:lnTo>
                                <a:lnTo>
                                  <a:pt x="52" y="119"/>
                                </a:lnTo>
                                <a:lnTo>
                                  <a:pt x="46" y="119"/>
                                </a:lnTo>
                                <a:lnTo>
                                  <a:pt x="41" y="119"/>
                                </a:lnTo>
                                <a:lnTo>
                                  <a:pt x="35" y="120"/>
                                </a:lnTo>
                                <a:lnTo>
                                  <a:pt x="29" y="120"/>
                                </a:lnTo>
                                <a:lnTo>
                                  <a:pt x="23" y="120"/>
                                </a:lnTo>
                                <a:lnTo>
                                  <a:pt x="17" y="121"/>
                                </a:lnTo>
                                <a:lnTo>
                                  <a:pt x="12" y="121"/>
                                </a:lnTo>
                                <a:lnTo>
                                  <a:pt x="6" y="122"/>
                                </a:lnTo>
                                <a:lnTo>
                                  <a:pt x="0" y="122"/>
                                </a:lnTo>
                              </a:path>
                            </a:pathLst>
                          </a:custGeom>
                          <a:noFill/>
                          <a:ln w="228600" cap="flat" cmpd="sng">
                            <a:solidFill>
                              <a:srgbClr val="FFFFFF"/>
                            </a:solidFill>
                            <a:prstDash val="solid"/>
                            <a:headEnd type="none" w="med" len="med"/>
                            <a:tailEnd type="none" w="med" len="med"/>
                          </a:ln>
                        </wps:spPr>
                        <wps:bodyPr upright="1"/>
                      </wps:wsp>
                      <wps:wsp>
                        <wps:cNvPr id="27" name="任意多边形 106"/>
                        <wps:cNvSpPr/>
                        <wps:spPr>
                          <a:xfrm>
                            <a:off x="3655" y="979"/>
                            <a:ext cx="2470" cy="236"/>
                          </a:xfrm>
                          <a:custGeom>
                            <a:avLst/>
                            <a:gdLst/>
                            <a:ahLst/>
                            <a:cxnLst/>
                            <a:pathLst>
                              <a:path w="2470" h="236">
                                <a:moveTo>
                                  <a:pt x="2469" y="235"/>
                                </a:moveTo>
                                <a:lnTo>
                                  <a:pt x="2406" y="212"/>
                                </a:lnTo>
                                <a:lnTo>
                                  <a:pt x="2349" y="192"/>
                                </a:lnTo>
                                <a:lnTo>
                                  <a:pt x="2323" y="183"/>
                                </a:lnTo>
                                <a:lnTo>
                                  <a:pt x="2315" y="180"/>
                                </a:lnTo>
                                <a:lnTo>
                                  <a:pt x="2304" y="177"/>
                                </a:lnTo>
                                <a:lnTo>
                                  <a:pt x="2293" y="173"/>
                                </a:lnTo>
                                <a:lnTo>
                                  <a:pt x="2282" y="170"/>
                                </a:lnTo>
                                <a:lnTo>
                                  <a:pt x="2271" y="167"/>
                                </a:lnTo>
                                <a:lnTo>
                                  <a:pt x="2259" y="164"/>
                                </a:lnTo>
                                <a:lnTo>
                                  <a:pt x="2248" y="160"/>
                                </a:lnTo>
                                <a:lnTo>
                                  <a:pt x="2238" y="158"/>
                                </a:lnTo>
                                <a:lnTo>
                                  <a:pt x="2228" y="155"/>
                                </a:lnTo>
                                <a:lnTo>
                                  <a:pt x="2218" y="152"/>
                                </a:lnTo>
                                <a:lnTo>
                                  <a:pt x="2172" y="140"/>
                                </a:lnTo>
                                <a:lnTo>
                                  <a:pt x="2161" y="138"/>
                                </a:lnTo>
                                <a:lnTo>
                                  <a:pt x="2152" y="136"/>
                                </a:lnTo>
                                <a:lnTo>
                                  <a:pt x="2143" y="134"/>
                                </a:lnTo>
                                <a:lnTo>
                                  <a:pt x="2134" y="132"/>
                                </a:lnTo>
                                <a:lnTo>
                                  <a:pt x="2124" y="129"/>
                                </a:lnTo>
                                <a:lnTo>
                                  <a:pt x="2114" y="127"/>
                                </a:lnTo>
                                <a:lnTo>
                                  <a:pt x="2103" y="125"/>
                                </a:lnTo>
                                <a:lnTo>
                                  <a:pt x="2094" y="123"/>
                                </a:lnTo>
                                <a:lnTo>
                                  <a:pt x="2084" y="120"/>
                                </a:lnTo>
                                <a:lnTo>
                                  <a:pt x="2074" y="118"/>
                                </a:lnTo>
                                <a:lnTo>
                                  <a:pt x="2066" y="117"/>
                                </a:lnTo>
                                <a:lnTo>
                                  <a:pt x="2058" y="115"/>
                                </a:lnTo>
                                <a:lnTo>
                                  <a:pt x="2050" y="113"/>
                                </a:lnTo>
                                <a:lnTo>
                                  <a:pt x="2040" y="111"/>
                                </a:lnTo>
                                <a:lnTo>
                                  <a:pt x="2030" y="109"/>
                                </a:lnTo>
                                <a:lnTo>
                                  <a:pt x="2020" y="107"/>
                                </a:lnTo>
                                <a:lnTo>
                                  <a:pt x="2009" y="105"/>
                                </a:lnTo>
                                <a:lnTo>
                                  <a:pt x="1998" y="103"/>
                                </a:lnTo>
                                <a:lnTo>
                                  <a:pt x="1987" y="100"/>
                                </a:lnTo>
                                <a:lnTo>
                                  <a:pt x="1976" y="98"/>
                                </a:lnTo>
                                <a:lnTo>
                                  <a:pt x="1964" y="96"/>
                                </a:lnTo>
                                <a:lnTo>
                                  <a:pt x="1953" y="94"/>
                                </a:lnTo>
                                <a:lnTo>
                                  <a:pt x="1940" y="91"/>
                                </a:lnTo>
                                <a:lnTo>
                                  <a:pt x="1927" y="88"/>
                                </a:lnTo>
                                <a:lnTo>
                                  <a:pt x="1914" y="85"/>
                                </a:lnTo>
                                <a:lnTo>
                                  <a:pt x="1903" y="83"/>
                                </a:lnTo>
                                <a:lnTo>
                                  <a:pt x="1893" y="81"/>
                                </a:lnTo>
                                <a:lnTo>
                                  <a:pt x="1882" y="79"/>
                                </a:lnTo>
                                <a:lnTo>
                                  <a:pt x="1871" y="77"/>
                                </a:lnTo>
                                <a:lnTo>
                                  <a:pt x="1861" y="75"/>
                                </a:lnTo>
                                <a:lnTo>
                                  <a:pt x="1850" y="72"/>
                                </a:lnTo>
                                <a:lnTo>
                                  <a:pt x="1839" y="70"/>
                                </a:lnTo>
                                <a:lnTo>
                                  <a:pt x="1827" y="68"/>
                                </a:lnTo>
                                <a:lnTo>
                                  <a:pt x="1816" y="66"/>
                                </a:lnTo>
                                <a:lnTo>
                                  <a:pt x="1803" y="63"/>
                                </a:lnTo>
                                <a:lnTo>
                                  <a:pt x="1790" y="60"/>
                                </a:lnTo>
                                <a:lnTo>
                                  <a:pt x="1777" y="58"/>
                                </a:lnTo>
                                <a:lnTo>
                                  <a:pt x="1766" y="56"/>
                                </a:lnTo>
                                <a:lnTo>
                                  <a:pt x="1755" y="54"/>
                                </a:lnTo>
                                <a:lnTo>
                                  <a:pt x="1744" y="52"/>
                                </a:lnTo>
                                <a:lnTo>
                                  <a:pt x="1732" y="50"/>
                                </a:lnTo>
                                <a:lnTo>
                                  <a:pt x="1720" y="48"/>
                                </a:lnTo>
                                <a:lnTo>
                                  <a:pt x="1707" y="46"/>
                                </a:lnTo>
                                <a:lnTo>
                                  <a:pt x="1650" y="37"/>
                                </a:lnTo>
                                <a:lnTo>
                                  <a:pt x="1639" y="35"/>
                                </a:lnTo>
                                <a:lnTo>
                                  <a:pt x="1629" y="34"/>
                                </a:lnTo>
                                <a:lnTo>
                                  <a:pt x="1618" y="32"/>
                                </a:lnTo>
                                <a:lnTo>
                                  <a:pt x="1607" y="31"/>
                                </a:lnTo>
                                <a:lnTo>
                                  <a:pt x="1550" y="23"/>
                                </a:lnTo>
                                <a:lnTo>
                                  <a:pt x="1537" y="22"/>
                                </a:lnTo>
                                <a:lnTo>
                                  <a:pt x="1524" y="20"/>
                                </a:lnTo>
                                <a:lnTo>
                                  <a:pt x="1512" y="18"/>
                                </a:lnTo>
                                <a:lnTo>
                                  <a:pt x="1501" y="16"/>
                                </a:lnTo>
                                <a:lnTo>
                                  <a:pt x="1489" y="14"/>
                                </a:lnTo>
                                <a:lnTo>
                                  <a:pt x="1478" y="12"/>
                                </a:lnTo>
                                <a:lnTo>
                                  <a:pt x="1465" y="10"/>
                                </a:lnTo>
                                <a:lnTo>
                                  <a:pt x="1452" y="8"/>
                                </a:lnTo>
                                <a:lnTo>
                                  <a:pt x="1439" y="7"/>
                                </a:lnTo>
                                <a:lnTo>
                                  <a:pt x="1426" y="5"/>
                                </a:lnTo>
                                <a:lnTo>
                                  <a:pt x="1414" y="4"/>
                                </a:lnTo>
                                <a:lnTo>
                                  <a:pt x="1345" y="1"/>
                                </a:lnTo>
                                <a:lnTo>
                                  <a:pt x="1334" y="1"/>
                                </a:lnTo>
                                <a:lnTo>
                                  <a:pt x="1322" y="0"/>
                                </a:lnTo>
                                <a:lnTo>
                                  <a:pt x="1311" y="0"/>
                                </a:lnTo>
                                <a:lnTo>
                                  <a:pt x="1299" y="0"/>
                                </a:lnTo>
                                <a:lnTo>
                                  <a:pt x="1287" y="0"/>
                                </a:lnTo>
                                <a:lnTo>
                                  <a:pt x="1276" y="0"/>
                                </a:lnTo>
                                <a:lnTo>
                                  <a:pt x="1266" y="0"/>
                                </a:lnTo>
                                <a:lnTo>
                                  <a:pt x="1257" y="0"/>
                                </a:lnTo>
                                <a:lnTo>
                                  <a:pt x="1247" y="0"/>
                                </a:lnTo>
                                <a:lnTo>
                                  <a:pt x="1235" y="0"/>
                                </a:lnTo>
                                <a:lnTo>
                                  <a:pt x="1224" y="0"/>
                                </a:lnTo>
                                <a:lnTo>
                                  <a:pt x="1212" y="0"/>
                                </a:lnTo>
                                <a:lnTo>
                                  <a:pt x="1201" y="1"/>
                                </a:lnTo>
                                <a:lnTo>
                                  <a:pt x="1189" y="1"/>
                                </a:lnTo>
                                <a:lnTo>
                                  <a:pt x="1177" y="2"/>
                                </a:lnTo>
                                <a:lnTo>
                                  <a:pt x="1168" y="2"/>
                                </a:lnTo>
                                <a:lnTo>
                                  <a:pt x="1158" y="3"/>
                                </a:lnTo>
                                <a:lnTo>
                                  <a:pt x="1148" y="3"/>
                                </a:lnTo>
                                <a:lnTo>
                                  <a:pt x="1140" y="4"/>
                                </a:lnTo>
                                <a:lnTo>
                                  <a:pt x="1131" y="4"/>
                                </a:lnTo>
                                <a:lnTo>
                                  <a:pt x="1123" y="4"/>
                                </a:lnTo>
                                <a:lnTo>
                                  <a:pt x="1114" y="5"/>
                                </a:lnTo>
                                <a:lnTo>
                                  <a:pt x="1105" y="6"/>
                                </a:lnTo>
                                <a:lnTo>
                                  <a:pt x="1096" y="6"/>
                                </a:lnTo>
                                <a:lnTo>
                                  <a:pt x="1086" y="7"/>
                                </a:lnTo>
                                <a:lnTo>
                                  <a:pt x="1076" y="7"/>
                                </a:lnTo>
                                <a:lnTo>
                                  <a:pt x="1066" y="8"/>
                                </a:lnTo>
                                <a:lnTo>
                                  <a:pt x="1058" y="8"/>
                                </a:lnTo>
                                <a:lnTo>
                                  <a:pt x="1049" y="9"/>
                                </a:lnTo>
                                <a:lnTo>
                                  <a:pt x="1040" y="10"/>
                                </a:lnTo>
                                <a:lnTo>
                                  <a:pt x="1033" y="10"/>
                                </a:lnTo>
                                <a:lnTo>
                                  <a:pt x="1026" y="11"/>
                                </a:lnTo>
                                <a:lnTo>
                                  <a:pt x="1019" y="11"/>
                                </a:lnTo>
                                <a:lnTo>
                                  <a:pt x="1010" y="12"/>
                                </a:lnTo>
                                <a:lnTo>
                                  <a:pt x="1002" y="12"/>
                                </a:lnTo>
                                <a:lnTo>
                                  <a:pt x="994" y="13"/>
                                </a:lnTo>
                                <a:lnTo>
                                  <a:pt x="985" y="13"/>
                                </a:lnTo>
                                <a:lnTo>
                                  <a:pt x="977" y="14"/>
                                </a:lnTo>
                                <a:lnTo>
                                  <a:pt x="969" y="15"/>
                                </a:lnTo>
                                <a:lnTo>
                                  <a:pt x="962" y="15"/>
                                </a:lnTo>
                                <a:lnTo>
                                  <a:pt x="954" y="15"/>
                                </a:lnTo>
                                <a:lnTo>
                                  <a:pt x="947" y="16"/>
                                </a:lnTo>
                                <a:lnTo>
                                  <a:pt x="937" y="16"/>
                                </a:lnTo>
                                <a:lnTo>
                                  <a:pt x="928" y="17"/>
                                </a:lnTo>
                                <a:lnTo>
                                  <a:pt x="918" y="17"/>
                                </a:lnTo>
                                <a:lnTo>
                                  <a:pt x="908" y="17"/>
                                </a:lnTo>
                                <a:lnTo>
                                  <a:pt x="897" y="18"/>
                                </a:lnTo>
                                <a:lnTo>
                                  <a:pt x="887" y="18"/>
                                </a:lnTo>
                                <a:lnTo>
                                  <a:pt x="877" y="18"/>
                                </a:lnTo>
                                <a:lnTo>
                                  <a:pt x="868" y="18"/>
                                </a:lnTo>
                                <a:lnTo>
                                  <a:pt x="859" y="19"/>
                                </a:lnTo>
                                <a:lnTo>
                                  <a:pt x="848" y="19"/>
                                </a:lnTo>
                                <a:lnTo>
                                  <a:pt x="838" y="19"/>
                                </a:lnTo>
                                <a:lnTo>
                                  <a:pt x="828" y="19"/>
                                </a:lnTo>
                                <a:lnTo>
                                  <a:pt x="816" y="20"/>
                                </a:lnTo>
                                <a:lnTo>
                                  <a:pt x="804" y="20"/>
                                </a:lnTo>
                                <a:lnTo>
                                  <a:pt x="793" y="20"/>
                                </a:lnTo>
                                <a:lnTo>
                                  <a:pt x="784" y="21"/>
                                </a:lnTo>
                                <a:lnTo>
                                  <a:pt x="775" y="21"/>
                                </a:lnTo>
                                <a:lnTo>
                                  <a:pt x="766" y="21"/>
                                </a:lnTo>
                                <a:lnTo>
                                  <a:pt x="755" y="22"/>
                                </a:lnTo>
                                <a:lnTo>
                                  <a:pt x="745" y="22"/>
                                </a:lnTo>
                                <a:lnTo>
                                  <a:pt x="735" y="23"/>
                                </a:lnTo>
                                <a:lnTo>
                                  <a:pt x="727" y="23"/>
                                </a:lnTo>
                                <a:lnTo>
                                  <a:pt x="720" y="23"/>
                                </a:lnTo>
                                <a:lnTo>
                                  <a:pt x="712" y="24"/>
                                </a:lnTo>
                                <a:lnTo>
                                  <a:pt x="703" y="24"/>
                                </a:lnTo>
                                <a:lnTo>
                                  <a:pt x="694" y="24"/>
                                </a:lnTo>
                                <a:lnTo>
                                  <a:pt x="685" y="25"/>
                                </a:lnTo>
                                <a:lnTo>
                                  <a:pt x="676" y="25"/>
                                </a:lnTo>
                                <a:lnTo>
                                  <a:pt x="667" y="26"/>
                                </a:lnTo>
                                <a:lnTo>
                                  <a:pt x="658" y="26"/>
                                </a:lnTo>
                                <a:lnTo>
                                  <a:pt x="647" y="26"/>
                                </a:lnTo>
                                <a:lnTo>
                                  <a:pt x="636" y="27"/>
                                </a:lnTo>
                                <a:lnTo>
                                  <a:pt x="625" y="27"/>
                                </a:lnTo>
                                <a:lnTo>
                                  <a:pt x="617" y="28"/>
                                </a:lnTo>
                                <a:lnTo>
                                  <a:pt x="608" y="28"/>
                                </a:lnTo>
                                <a:lnTo>
                                  <a:pt x="600" y="28"/>
                                </a:lnTo>
                                <a:lnTo>
                                  <a:pt x="591" y="29"/>
                                </a:lnTo>
                                <a:lnTo>
                                  <a:pt x="582" y="29"/>
                                </a:lnTo>
                                <a:lnTo>
                                  <a:pt x="573" y="29"/>
                                </a:lnTo>
                                <a:lnTo>
                                  <a:pt x="563" y="30"/>
                                </a:lnTo>
                                <a:lnTo>
                                  <a:pt x="554" y="30"/>
                                </a:lnTo>
                                <a:lnTo>
                                  <a:pt x="545" y="31"/>
                                </a:lnTo>
                                <a:lnTo>
                                  <a:pt x="536" y="31"/>
                                </a:lnTo>
                                <a:lnTo>
                                  <a:pt x="527" y="32"/>
                                </a:lnTo>
                                <a:lnTo>
                                  <a:pt x="518" y="32"/>
                                </a:lnTo>
                                <a:lnTo>
                                  <a:pt x="510" y="32"/>
                                </a:lnTo>
                                <a:lnTo>
                                  <a:pt x="502" y="33"/>
                                </a:lnTo>
                                <a:lnTo>
                                  <a:pt x="494" y="33"/>
                                </a:lnTo>
                                <a:lnTo>
                                  <a:pt x="486" y="33"/>
                                </a:lnTo>
                                <a:lnTo>
                                  <a:pt x="477" y="34"/>
                                </a:lnTo>
                                <a:lnTo>
                                  <a:pt x="469" y="34"/>
                                </a:lnTo>
                                <a:lnTo>
                                  <a:pt x="460" y="34"/>
                                </a:lnTo>
                                <a:lnTo>
                                  <a:pt x="451" y="35"/>
                                </a:lnTo>
                                <a:lnTo>
                                  <a:pt x="442" y="35"/>
                                </a:lnTo>
                                <a:lnTo>
                                  <a:pt x="432" y="35"/>
                                </a:lnTo>
                                <a:lnTo>
                                  <a:pt x="422" y="35"/>
                                </a:lnTo>
                                <a:lnTo>
                                  <a:pt x="412" y="35"/>
                                </a:lnTo>
                                <a:lnTo>
                                  <a:pt x="404" y="35"/>
                                </a:lnTo>
                                <a:lnTo>
                                  <a:pt x="396" y="35"/>
                                </a:lnTo>
                                <a:lnTo>
                                  <a:pt x="388" y="35"/>
                                </a:lnTo>
                                <a:lnTo>
                                  <a:pt x="381" y="36"/>
                                </a:lnTo>
                                <a:lnTo>
                                  <a:pt x="373" y="36"/>
                                </a:lnTo>
                                <a:lnTo>
                                  <a:pt x="366" y="36"/>
                                </a:lnTo>
                                <a:lnTo>
                                  <a:pt x="359" y="36"/>
                                </a:lnTo>
                                <a:lnTo>
                                  <a:pt x="351" y="36"/>
                                </a:lnTo>
                                <a:lnTo>
                                  <a:pt x="344" y="36"/>
                                </a:lnTo>
                                <a:lnTo>
                                  <a:pt x="336" y="36"/>
                                </a:lnTo>
                                <a:lnTo>
                                  <a:pt x="329" y="36"/>
                                </a:lnTo>
                                <a:lnTo>
                                  <a:pt x="321" y="36"/>
                                </a:lnTo>
                                <a:lnTo>
                                  <a:pt x="315" y="36"/>
                                </a:lnTo>
                                <a:lnTo>
                                  <a:pt x="309" y="35"/>
                                </a:lnTo>
                                <a:lnTo>
                                  <a:pt x="302" y="35"/>
                                </a:lnTo>
                                <a:lnTo>
                                  <a:pt x="297" y="35"/>
                                </a:lnTo>
                                <a:lnTo>
                                  <a:pt x="291" y="35"/>
                                </a:lnTo>
                                <a:lnTo>
                                  <a:pt x="285" y="35"/>
                                </a:lnTo>
                                <a:lnTo>
                                  <a:pt x="279" y="35"/>
                                </a:lnTo>
                                <a:lnTo>
                                  <a:pt x="272" y="35"/>
                                </a:lnTo>
                                <a:lnTo>
                                  <a:pt x="266" y="35"/>
                                </a:lnTo>
                                <a:lnTo>
                                  <a:pt x="259" y="35"/>
                                </a:lnTo>
                                <a:lnTo>
                                  <a:pt x="251" y="35"/>
                                </a:lnTo>
                                <a:lnTo>
                                  <a:pt x="244" y="35"/>
                                </a:lnTo>
                                <a:lnTo>
                                  <a:pt x="238" y="35"/>
                                </a:lnTo>
                                <a:lnTo>
                                  <a:pt x="232" y="35"/>
                                </a:lnTo>
                                <a:lnTo>
                                  <a:pt x="226" y="35"/>
                                </a:lnTo>
                                <a:lnTo>
                                  <a:pt x="221" y="35"/>
                                </a:lnTo>
                                <a:lnTo>
                                  <a:pt x="216" y="35"/>
                                </a:lnTo>
                                <a:lnTo>
                                  <a:pt x="211" y="35"/>
                                </a:lnTo>
                                <a:lnTo>
                                  <a:pt x="205" y="35"/>
                                </a:lnTo>
                                <a:lnTo>
                                  <a:pt x="199" y="35"/>
                                </a:lnTo>
                                <a:lnTo>
                                  <a:pt x="193" y="35"/>
                                </a:lnTo>
                                <a:lnTo>
                                  <a:pt x="186" y="35"/>
                                </a:lnTo>
                                <a:lnTo>
                                  <a:pt x="179" y="35"/>
                                </a:lnTo>
                                <a:lnTo>
                                  <a:pt x="173" y="35"/>
                                </a:lnTo>
                                <a:lnTo>
                                  <a:pt x="167" y="35"/>
                                </a:lnTo>
                                <a:lnTo>
                                  <a:pt x="161" y="35"/>
                                </a:lnTo>
                                <a:lnTo>
                                  <a:pt x="155" y="35"/>
                                </a:lnTo>
                                <a:lnTo>
                                  <a:pt x="148" y="35"/>
                                </a:lnTo>
                                <a:lnTo>
                                  <a:pt x="141" y="35"/>
                                </a:lnTo>
                                <a:lnTo>
                                  <a:pt x="135" y="35"/>
                                </a:lnTo>
                                <a:lnTo>
                                  <a:pt x="128" y="35"/>
                                </a:lnTo>
                                <a:lnTo>
                                  <a:pt x="121" y="35"/>
                                </a:lnTo>
                                <a:lnTo>
                                  <a:pt x="115" y="35"/>
                                </a:lnTo>
                                <a:lnTo>
                                  <a:pt x="109" y="35"/>
                                </a:lnTo>
                                <a:lnTo>
                                  <a:pt x="77" y="35"/>
                                </a:lnTo>
                                <a:lnTo>
                                  <a:pt x="70" y="34"/>
                                </a:lnTo>
                                <a:lnTo>
                                  <a:pt x="62" y="34"/>
                                </a:lnTo>
                                <a:lnTo>
                                  <a:pt x="55" y="34"/>
                                </a:lnTo>
                                <a:lnTo>
                                  <a:pt x="48" y="34"/>
                                </a:lnTo>
                                <a:lnTo>
                                  <a:pt x="42" y="34"/>
                                </a:lnTo>
                                <a:lnTo>
                                  <a:pt x="35" y="34"/>
                                </a:lnTo>
                                <a:lnTo>
                                  <a:pt x="28" y="34"/>
                                </a:lnTo>
                                <a:lnTo>
                                  <a:pt x="22" y="34"/>
                                </a:lnTo>
                                <a:lnTo>
                                  <a:pt x="16" y="34"/>
                                </a:lnTo>
                                <a:lnTo>
                                  <a:pt x="10" y="33"/>
                                </a:lnTo>
                                <a:lnTo>
                                  <a:pt x="5" y="33"/>
                                </a:lnTo>
                                <a:lnTo>
                                  <a:pt x="0" y="33"/>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104" o:spid="_x0000_s1026" o:spt="203" style="position:absolute;left:0pt;margin-left:143.4pt;margin-top:35.55pt;height:34.2pt;width:171.9pt;mso-position-horizontal-relative:page;z-index:-251494400;mso-width-relative:page;mso-height-relative:page;" coordorigin="2868,711" coordsize="3438,684" o:gfxdata="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">
                <o:lock v:ext="edit" aspectratio="f"/>
                <v:shape id="任意多边形 105" o:spid="_x0000_s1026" o:spt="100" style="position:absolute;left:3048;top:891;height:166;width:3078;" filled="f" stroked="t" coordsize="3078,166" o:gfxdata="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MxtjvQAA&#10;ANoAAAAPAAAAAAAAAAEAIAAAACIAAABkcnMvZG93bnJldi54bWxQSwECFAAUAAAACACHTuJAMy8F&#10;njsAAAA5AAAAEAAAAAAAAAABACAAAAAMAQAAZHJzL3NoYXBleG1sLnhtbFBLBQYAAAAABgAGAFsB&#10;AAC2AwAAAAA=&#10;" path="m3078,0l3017,5,3011,6,3005,6,3000,7,2995,7,2990,7,2982,8,2975,8,2968,9,2958,9,2948,10,2938,11,2930,11,2923,12,2915,12,2907,13,2900,13,2893,14,2883,15,2873,17,2863,19,2852,21,2842,22,2831,24,2822,25,2813,26,2804,27,2797,27,2790,28,2782,29,2772,30,2762,30,2753,31,2687,35,2679,35,2672,36,2664,36,2655,37,2646,37,2637,38,2628,39,2618,39,2610,40,2602,40,2593,41,2583,41,2573,42,2562,43,2552,44,2541,44,2531,45,2522,46,2513,46,2504,47,2494,48,2484,49,2473,50,2464,50,2454,51,2445,52,2435,53,2425,54,2416,55,2405,56,2394,57,2382,58,2372,58,2362,59,2352,60,2342,61,2332,62,2322,63,2312,64,2302,65,2292,66,2284,67,2276,68,2268,69,2260,70,2252,71,2244,72,2237,73,2229,74,2222,75,2214,76,2207,77,2200,78,2193,79,2185,80,2178,81,2171,83,2164,84,2157,85,2150,86,2143,87,2136,88,2130,89,2124,89,2118,90,2111,91,2104,92,2098,93,2091,94,2085,95,2078,96,2073,97,2067,97,2062,98,2057,99,2052,99,2047,100,2041,101,2035,101,2029,102,2022,103,2016,104,2009,104,2003,105,1997,106,1991,107,1986,107,1981,108,1975,108,1968,109,1961,110,1954,111,1946,112,1937,113,1929,114,1921,115,1914,116,1906,117,1899,118,1893,119,1886,119,1878,120,1837,125,1829,126,1821,127,1813,128,1806,129,1799,130,1793,130,1784,131,1776,132,1768,133,1760,134,1751,135,1743,136,1735,137,1727,138,1719,139,1709,140,1700,141,1691,142,1683,142,1675,143,1667,144,1659,144,1650,145,1594,147,1586,148,1537,149,1528,149,1519,149,1510,150,1501,150,1492,150,1483,150,1475,151,1466,151,1457,151,1448,151,1437,151,1427,152,1417,152,1409,152,1401,152,1392,152,1385,153,1377,153,1369,153,1359,153,1349,153,1339,154,1328,154,1317,154,1306,155,1294,155,1283,156,1218,158,1206,158,1193,159,1181,159,1169,160,1157,160,1146,160,1136,161,1125,161,1115,161,1106,161,1096,162,1083,162,1070,162,1057,163,1047,163,1037,163,1027,163,1017,164,1005,164,994,164,983,164,973,165,963,165,953,165,941,165,929,165,918,165,904,165,891,165,828,163,819,163,808,162,797,162,785,161,774,160,763,159,752,158,740,157,729,156,717,155,707,154,697,153,687,152,676,151,664,150,653,148,640,147,627,146,613,144,602,143,590,142,578,140,568,139,559,138,549,137,538,136,527,135,516,134,505,133,494,132,483,131,473,130,463,129,453,129,441,128,429,127,417,126,406,125,394,124,382,124,370,123,358,123,347,122,335,122,323,121,311,121,300,120,289,120,277,119,222,118,210,118,201,118,192,118,183,118,175,118,166,117,158,117,150,117,142,117,135,117,127,117,119,117,111,117,104,117,97,117,90,117,84,118,77,118,71,118,65,118,58,119,52,119,46,119,41,119,35,120,29,120,23,120,17,121,12,121,6,122,0,122e">
                  <v:fill on="f" focussize="0,0"/>
                  <v:stroke weight="18pt" color="#FFFFFF" joinstyle="round"/>
                  <v:imagedata o:title=""/>
                  <o:lock v:ext="edit" aspectratio="f"/>
                </v:shape>
                <v:shape id="任意多边形 106" o:spid="_x0000_s1026" o:spt="100" style="position:absolute;left:3655;top:979;height:236;width:2470;" filled="f" stroked="t" coordsize="2470,236" o:gfxdata="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yZQ7sAAADb&#10;AAAADwAAAAAAAAABACAAAAAiAAAAZHJzL2Rvd25yZXYueG1sUEsBAhQAFAAAAAgAh07iQDMvBZ47&#10;AAAAOQAAABAAAAAAAAAAAQAgAAAACgEAAGRycy9zaGFwZXhtbC54bWxQSwUGAAAAAAYABgBbAQAA&#10;tAMAAAAA&#10;" path="m2469,235l2406,212,2349,192,2323,183,2315,180,2304,177,2293,173,2282,170,2271,167,2259,164,2248,160,2238,158,2228,155,2218,152,2172,140,2161,138,2152,136,2143,134,2134,132,2124,129,2114,127,2103,125,2094,123,2084,120,2074,118,2066,117,2058,115,2050,113,2040,111,2030,109,2020,107,2009,105,1998,103,1987,100,1976,98,1964,96,1953,94,1940,91,1927,88,1914,85,1903,83,1893,81,1882,79,1871,77,1861,75,1850,72,1839,70,1827,68,1816,66,1803,63,1790,60,1777,58,1766,56,1755,54,1744,52,1732,50,1720,48,1707,46,1650,37,1639,35,1629,34,1618,32,1607,31,1550,23,1537,22,1524,20,1512,18,1501,16,1489,14,1478,12,1465,10,1452,8,1439,7,1426,5,1414,4,1345,1,1334,1,1322,0,1311,0,1299,0,1287,0,1276,0,1266,0,1257,0,1247,0,1235,0,1224,0,1212,0,1201,1,1189,1,1177,2,1168,2,1158,3,1148,3,1140,4,1131,4,1123,4,1114,5,1105,6,1096,6,1086,7,1076,7,1066,8,1058,8,1049,9,1040,10,1033,10,1026,11,1019,11,1010,12,1002,12,994,13,985,13,977,14,969,15,962,15,954,15,947,16,937,16,928,17,918,17,908,17,897,18,887,18,877,18,868,18,859,19,848,19,838,19,828,19,816,20,804,20,793,20,784,21,775,21,766,21,755,22,745,22,735,23,727,23,720,23,712,24,703,24,694,24,685,25,676,25,667,26,658,26,647,26,636,27,625,27,617,28,608,28,600,28,591,29,582,29,573,29,563,30,554,30,545,31,536,31,527,32,518,32,510,32,502,33,494,33,486,33,477,34,469,34,460,34,451,35,442,35,432,35,422,35,412,35,404,35,396,35,388,35,381,36,373,36,366,36,359,36,351,36,344,36,336,36,329,36,321,36,315,36,309,35,302,35,297,35,291,35,285,35,279,35,272,35,266,35,259,35,251,35,244,35,238,35,232,35,226,35,221,35,216,35,211,35,205,35,199,35,193,35,186,35,179,35,173,35,167,35,161,35,155,35,148,35,141,35,135,35,128,35,121,35,115,35,109,35,77,35,70,34,62,34,55,34,48,34,42,34,35,34,28,34,22,34,16,34,10,33,5,33,0,33e">
                  <v:fill on="f" focussize="0,0"/>
                  <v:stroke weight="18pt" color="#FFFFFF" joinstyle="round"/>
                  <v:imagedata o:title=""/>
                  <o:lock v:ext="edit" aspectratio="f"/>
                </v:shape>
              </v:group>
            </w:pict>
          </mc:Fallback>
        </mc:AlternateContent>
      </w:r>
      <w:r>
        <w:rPr>
          <w:b/>
          <w:sz w:val="24"/>
        </w:rPr>
        <w:t>表</w:t>
      </w:r>
      <w:r>
        <w:rPr>
          <w:rFonts w:ascii="Times New Roman" w:eastAsia="Times New Roman"/>
          <w:b/>
          <w:sz w:val="24"/>
        </w:rPr>
        <w:t>-4</w:t>
      </w:r>
      <w:r>
        <w:rPr>
          <w:rFonts w:ascii="Times New Roman" w:eastAsia="Times New Roman"/>
          <w:b/>
          <w:sz w:val="24"/>
        </w:rPr>
        <w:tab/>
      </w:r>
      <w:r>
        <w:rPr>
          <w:rFonts w:ascii="Times New Roman" w:eastAsia="Times New Roman"/>
          <w:b/>
          <w:sz w:val="24"/>
        </w:rPr>
        <w:t>2021</w:t>
      </w:r>
      <w:r>
        <w:rPr>
          <w:rFonts w:ascii="Times New Roman" w:eastAsia="Times New Roman"/>
          <w:b/>
          <w:spacing w:val="-1"/>
          <w:sz w:val="24"/>
        </w:rPr>
        <w:t xml:space="preserve"> </w:t>
      </w:r>
      <w:r>
        <w:rPr>
          <w:b/>
          <w:sz w:val="24"/>
        </w:rPr>
        <w:t>年水污染物环保稅缴纳表</w:t>
      </w:r>
    </w:p>
    <w:p>
      <w:pPr>
        <w:pStyle w:val="2"/>
        <w:spacing w:before="7"/>
        <w:rPr>
          <w:b/>
          <w:sz w:val="11"/>
        </w:rPr>
      </w:pPr>
    </w:p>
    <w:tbl>
      <w:tblPr>
        <w:tblStyle w:val="12"/>
        <w:tblW w:w="0" w:type="auto"/>
        <w:tblInd w:w="5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3235"/>
        <w:gridCol w:w="959"/>
        <w:gridCol w:w="1709"/>
        <w:gridCol w:w="2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548" w:type="dxa"/>
          </w:tcPr>
          <w:p>
            <w:pPr>
              <w:pStyle w:val="16"/>
              <w:spacing w:before="168"/>
              <w:ind w:left="199" w:right="192"/>
              <w:rPr>
                <w:rFonts w:hint="eastAsia" w:ascii="宋体" w:eastAsia="宋体"/>
                <w:sz w:val="24"/>
              </w:rPr>
            </w:pPr>
            <w:r>
              <w:rPr>
                <w:sz w:val="24"/>
              </w:rPr>
              <w:t>*</w:t>
            </w:r>
            <w:r>
              <w:rPr>
                <w:rFonts w:hint="eastAsia" w:ascii="宋体" w:eastAsia="宋体"/>
                <w:sz w:val="24"/>
              </w:rPr>
              <w:t>纳税人</w:t>
            </w:r>
          </w:p>
          <w:p>
            <w:pPr>
              <w:pStyle w:val="16"/>
              <w:spacing w:before="3"/>
              <w:jc w:val="left"/>
              <w:rPr>
                <w:rFonts w:ascii="宋体"/>
                <w:b/>
                <w:sz w:val="23"/>
              </w:rPr>
            </w:pPr>
          </w:p>
          <w:p>
            <w:pPr>
              <w:pStyle w:val="16"/>
              <w:ind w:left="199" w:right="192"/>
              <w:rPr>
                <w:rFonts w:hint="eastAsia" w:ascii="宋体" w:eastAsia="宋体"/>
                <w:sz w:val="24"/>
              </w:rPr>
            </w:pPr>
            <w:r>
              <w:rPr>
                <w:rFonts w:hint="eastAsia" w:ascii="宋体" w:eastAsia="宋体"/>
                <w:sz w:val="24"/>
              </w:rPr>
              <w:t>名称</w:t>
            </w:r>
          </w:p>
        </w:tc>
        <w:tc>
          <w:tcPr>
            <w:tcW w:w="4194" w:type="dxa"/>
            <w:gridSpan w:val="2"/>
          </w:tcPr>
          <w:p>
            <w:pPr>
              <w:pStyle w:val="16"/>
              <w:jc w:val="left"/>
              <w:rPr>
                <w:rFonts w:ascii="宋体"/>
                <w:b/>
                <w:sz w:val="24"/>
              </w:rPr>
            </w:pPr>
          </w:p>
          <w:p>
            <w:pPr>
              <w:pStyle w:val="16"/>
              <w:spacing w:before="163"/>
              <w:ind w:left="175"/>
              <w:jc w:val="left"/>
              <w:rPr>
                <w:rFonts w:hint="default" w:ascii="宋体" w:eastAsia="宋体"/>
                <w:sz w:val="24"/>
                <w:lang w:val="en-US" w:eastAsia="zh-CN"/>
              </w:rPr>
            </w:pPr>
            <w:r>
              <w:rPr>
                <w:rFonts w:hint="eastAsia" w:ascii="宋体" w:eastAsia="宋体"/>
                <w:sz w:val="24"/>
                <w:lang w:val="en-US" w:eastAsia="zh-CN"/>
              </w:rPr>
              <w:t>奇台县科发环保科技有限公司</w:t>
            </w:r>
          </w:p>
        </w:tc>
        <w:tc>
          <w:tcPr>
            <w:tcW w:w="1709" w:type="dxa"/>
          </w:tcPr>
          <w:p>
            <w:pPr>
              <w:pStyle w:val="16"/>
              <w:spacing w:before="168"/>
              <w:ind w:left="313"/>
              <w:jc w:val="left"/>
              <w:rPr>
                <w:rFonts w:hint="eastAsia" w:ascii="宋体" w:eastAsia="宋体"/>
                <w:sz w:val="24"/>
              </w:rPr>
            </w:pPr>
            <w:r>
              <w:rPr>
                <w:sz w:val="24"/>
              </w:rPr>
              <w:t>*</w:t>
            </w:r>
            <w:r>
              <w:rPr>
                <w:rFonts w:hint="eastAsia" w:ascii="宋体" w:eastAsia="宋体"/>
                <w:sz w:val="24"/>
              </w:rPr>
              <w:t>统一社会</w:t>
            </w:r>
          </w:p>
          <w:p>
            <w:pPr>
              <w:pStyle w:val="16"/>
              <w:spacing w:before="3"/>
              <w:jc w:val="left"/>
              <w:rPr>
                <w:rFonts w:ascii="宋体"/>
                <w:b/>
                <w:sz w:val="23"/>
              </w:rPr>
            </w:pPr>
          </w:p>
          <w:p>
            <w:pPr>
              <w:pStyle w:val="16"/>
              <w:ind w:left="373"/>
              <w:jc w:val="left"/>
              <w:rPr>
                <w:rFonts w:hint="eastAsia" w:ascii="宋体" w:eastAsia="宋体"/>
                <w:sz w:val="24"/>
              </w:rPr>
            </w:pPr>
            <w:r>
              <w:rPr>
                <w:rFonts w:hint="eastAsia" w:ascii="宋体" w:eastAsia="宋体"/>
                <w:sz w:val="24"/>
              </w:rPr>
              <w:t>信用代码</w:t>
            </w:r>
          </w:p>
        </w:tc>
        <w:tc>
          <w:tcPr>
            <w:tcW w:w="2606" w:type="dxa"/>
          </w:tcPr>
          <w:p>
            <w:pPr>
              <w:pStyle w:val="16"/>
              <w:jc w:val="left"/>
              <w:rPr>
                <w:rFonts w:ascii="宋体"/>
                <w:b/>
                <w:sz w:val="38"/>
              </w:rPr>
            </w:pPr>
          </w:p>
          <w:p>
            <w:pPr>
              <w:pStyle w:val="16"/>
              <w:ind w:left="11"/>
              <w:rPr>
                <w:sz w:val="24"/>
              </w:rPr>
            </w:pPr>
            <w:r>
              <w:rPr>
                <w:rFonts w:hint="eastAsia" w:cs="宋体"/>
                <w:color w:val="000000"/>
                <w:kern w:val="0"/>
                <w:sz w:val="24"/>
                <w:szCs w:val="24"/>
                <w:highlight w:val="none"/>
                <w:lang w:val="en-US" w:eastAsia="zh-CN"/>
              </w:rPr>
              <w:t>916523253580925957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548" w:type="dxa"/>
          </w:tcPr>
          <w:p>
            <w:pPr>
              <w:pStyle w:val="16"/>
              <w:spacing w:before="178"/>
              <w:ind w:left="199" w:right="192"/>
              <w:rPr>
                <w:rFonts w:hint="eastAsia" w:ascii="宋体" w:eastAsia="宋体"/>
                <w:sz w:val="24"/>
              </w:rPr>
            </w:pPr>
            <w:r>
              <w:rPr>
                <w:rFonts w:hint="eastAsia" w:ascii="宋体" w:eastAsia="宋体"/>
                <w:sz w:val="24"/>
              </w:rPr>
              <w:t>税目</w:t>
            </w:r>
          </w:p>
        </w:tc>
        <w:tc>
          <w:tcPr>
            <w:tcW w:w="3235" w:type="dxa"/>
          </w:tcPr>
          <w:p>
            <w:pPr>
              <w:pStyle w:val="16"/>
              <w:spacing w:before="178"/>
              <w:ind w:left="875" w:right="869"/>
              <w:rPr>
                <w:rFonts w:hint="eastAsia" w:ascii="宋体" w:eastAsia="宋体"/>
                <w:sz w:val="24"/>
              </w:rPr>
            </w:pPr>
            <w:r>
              <w:rPr>
                <w:rFonts w:hint="eastAsia" w:ascii="宋体" w:eastAsia="宋体"/>
                <w:sz w:val="24"/>
              </w:rPr>
              <w:t>税款所属期起</w:t>
            </w:r>
          </w:p>
        </w:tc>
        <w:tc>
          <w:tcPr>
            <w:tcW w:w="2668" w:type="dxa"/>
            <w:gridSpan w:val="2"/>
          </w:tcPr>
          <w:p>
            <w:pPr>
              <w:pStyle w:val="16"/>
              <w:spacing w:before="178"/>
              <w:ind w:left="612"/>
              <w:jc w:val="left"/>
              <w:rPr>
                <w:rFonts w:hint="eastAsia" w:ascii="宋体" w:eastAsia="宋体"/>
                <w:sz w:val="24"/>
              </w:rPr>
            </w:pPr>
            <w:r>
              <w:rPr>
                <w:rFonts w:hint="eastAsia" w:ascii="宋体" w:eastAsia="宋体"/>
                <w:sz w:val="24"/>
              </w:rPr>
              <w:t>税款所属期止</w:t>
            </w:r>
          </w:p>
        </w:tc>
        <w:tc>
          <w:tcPr>
            <w:tcW w:w="2606" w:type="dxa"/>
          </w:tcPr>
          <w:p>
            <w:pPr>
              <w:pStyle w:val="16"/>
              <w:spacing w:before="178"/>
              <w:ind w:left="10"/>
              <w:rPr>
                <w:rFonts w:hint="eastAsia" w:ascii="宋体" w:eastAsia="宋体"/>
                <w:sz w:val="24"/>
              </w:rPr>
            </w:pPr>
            <w:r>
              <w:rPr>
                <w:sz w:val="24"/>
              </w:rPr>
              <w:t xml:space="preserve">2021 </w:t>
            </w:r>
            <w:r>
              <w:rPr>
                <w:rFonts w:hint="eastAsia" w:ascii="宋体" w:eastAsia="宋体"/>
                <w:sz w:val="24"/>
              </w:rPr>
              <w:t>年应缴税总额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548" w:type="dxa"/>
          </w:tcPr>
          <w:p>
            <w:pPr>
              <w:pStyle w:val="16"/>
              <w:spacing w:before="177"/>
              <w:ind w:left="199" w:right="192"/>
              <w:rPr>
                <w:rFonts w:hint="eastAsia" w:ascii="宋体" w:eastAsia="宋体"/>
                <w:sz w:val="24"/>
              </w:rPr>
            </w:pPr>
            <w:r>
              <w:rPr>
                <w:rFonts w:hint="eastAsia" w:ascii="宋体" w:eastAsia="宋体"/>
                <w:sz w:val="24"/>
              </w:rPr>
              <w:t>水污染物</w:t>
            </w:r>
          </w:p>
        </w:tc>
        <w:tc>
          <w:tcPr>
            <w:tcW w:w="3235" w:type="dxa"/>
          </w:tcPr>
          <w:p>
            <w:pPr>
              <w:pStyle w:val="16"/>
              <w:spacing w:before="191"/>
              <w:ind w:left="875" w:right="869"/>
              <w:rPr>
                <w:sz w:val="24"/>
              </w:rPr>
            </w:pPr>
            <w:r>
              <w:rPr>
                <w:sz w:val="24"/>
              </w:rPr>
              <w:t>2021-01-01</w:t>
            </w:r>
          </w:p>
        </w:tc>
        <w:tc>
          <w:tcPr>
            <w:tcW w:w="2668" w:type="dxa"/>
            <w:gridSpan w:val="2"/>
          </w:tcPr>
          <w:p>
            <w:pPr>
              <w:pStyle w:val="16"/>
              <w:spacing w:before="191"/>
              <w:ind w:left="773"/>
              <w:jc w:val="left"/>
              <w:rPr>
                <w:sz w:val="24"/>
              </w:rPr>
            </w:pPr>
            <w:r>
              <w:rPr>
                <w:sz w:val="24"/>
              </w:rPr>
              <w:t>2021-03-31</w:t>
            </w:r>
          </w:p>
        </w:tc>
        <w:tc>
          <w:tcPr>
            <w:tcW w:w="2606" w:type="dxa"/>
          </w:tcPr>
          <w:p>
            <w:pPr>
              <w:pStyle w:val="16"/>
              <w:spacing w:before="191"/>
              <w:ind w:left="10"/>
              <w:rPr>
                <w:rFonts w:hint="default" w:eastAsia="宋体"/>
                <w:sz w:val="24"/>
                <w:lang w:val="en-US" w:eastAsia="zh-CN"/>
              </w:rPr>
            </w:pPr>
            <w:r>
              <w:rPr>
                <w:rFonts w:hint="eastAsia" w:eastAsia="宋体"/>
                <w:sz w:val="24"/>
                <w:lang w:val="en-US" w:eastAsia="zh-CN"/>
              </w:rPr>
              <w:t>15216.94</w:t>
            </w:r>
          </w:p>
        </w:tc>
      </w:tr>
    </w:tbl>
    <w:p>
      <w:pPr>
        <w:spacing w:after="0"/>
        <w:rPr>
          <w:sz w:val="24"/>
        </w:rPr>
        <w:sectPr>
          <w:pgSz w:w="11910" w:h="16840"/>
          <w:pgMar w:top="480" w:right="380" w:bottom="1180" w:left="380" w:header="0" w:footer="989" w:gutter="0"/>
          <w:cols w:space="720" w:num="1"/>
        </w:sectPr>
      </w:pPr>
    </w:p>
    <w:tbl>
      <w:tblPr>
        <w:tblStyle w:val="12"/>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6"/>
        <w:gridCol w:w="3235"/>
        <w:gridCol w:w="2668"/>
        <w:gridCol w:w="2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536" w:type="dxa"/>
            <w:vAlign w:val="top"/>
          </w:tcPr>
          <w:p>
            <w:pPr>
              <w:pStyle w:val="16"/>
              <w:spacing w:before="195"/>
              <w:ind w:left="219" w:leftChars="0" w:right="0" w:rightChars="0"/>
              <w:jc w:val="left"/>
              <w:rPr>
                <w:rFonts w:hint="eastAsia" w:ascii="宋体" w:hAnsi="Times New Roman" w:eastAsia="宋体" w:cs="Times New Roman"/>
                <w:sz w:val="24"/>
                <w:szCs w:val="22"/>
                <w:lang w:val="en-US" w:eastAsia="zh-CN" w:bidi="zh-CN"/>
              </w:rPr>
            </w:pPr>
            <w:r>
              <w:rPr>
                <w:rFonts w:hint="eastAsia" w:ascii="宋体" w:eastAsia="宋体"/>
                <w:sz w:val="24"/>
              </w:rPr>
              <w:t>水污染物</w:t>
            </w:r>
          </w:p>
        </w:tc>
        <w:tc>
          <w:tcPr>
            <w:tcW w:w="3235" w:type="dxa"/>
            <w:vAlign w:val="top"/>
          </w:tcPr>
          <w:p>
            <w:pPr>
              <w:pStyle w:val="16"/>
              <w:spacing w:before="208"/>
              <w:ind w:left="875" w:leftChars="0" w:right="869" w:rightChars="0"/>
              <w:rPr>
                <w:rFonts w:ascii="Times New Roman" w:hAnsi="Times New Roman" w:eastAsia="Times New Roman" w:cs="Times New Roman"/>
                <w:sz w:val="24"/>
                <w:szCs w:val="22"/>
                <w:lang w:val="zh-CN" w:eastAsia="zh-CN" w:bidi="zh-CN"/>
              </w:rPr>
            </w:pPr>
            <w:r>
              <w:rPr>
                <w:sz w:val="24"/>
              </w:rPr>
              <w:t>2021-0</w:t>
            </w:r>
            <w:r>
              <w:rPr>
                <w:rFonts w:hint="eastAsia" w:eastAsia="宋体"/>
                <w:sz w:val="24"/>
                <w:lang w:val="en-US" w:eastAsia="zh-CN"/>
              </w:rPr>
              <w:t>4</w:t>
            </w:r>
            <w:r>
              <w:rPr>
                <w:sz w:val="24"/>
              </w:rPr>
              <w:t>-01</w:t>
            </w:r>
          </w:p>
        </w:tc>
        <w:tc>
          <w:tcPr>
            <w:tcW w:w="2668" w:type="dxa"/>
            <w:vAlign w:val="top"/>
          </w:tcPr>
          <w:p>
            <w:pPr>
              <w:pStyle w:val="16"/>
              <w:spacing w:before="208"/>
              <w:ind w:left="752" w:leftChars="0" w:right="745" w:rightChars="0"/>
              <w:rPr>
                <w:rFonts w:ascii="Times New Roman" w:hAnsi="Times New Roman" w:eastAsia="Times New Roman" w:cs="Times New Roman"/>
                <w:sz w:val="24"/>
                <w:szCs w:val="22"/>
                <w:lang w:val="zh-CN" w:eastAsia="zh-CN" w:bidi="zh-CN"/>
              </w:rPr>
            </w:pPr>
            <w:r>
              <w:rPr>
                <w:sz w:val="24"/>
              </w:rPr>
              <w:t>2021-0</w:t>
            </w:r>
            <w:r>
              <w:rPr>
                <w:rFonts w:hint="eastAsia" w:eastAsia="宋体"/>
                <w:sz w:val="24"/>
                <w:lang w:val="en-US" w:eastAsia="zh-CN"/>
              </w:rPr>
              <w:t>6</w:t>
            </w:r>
            <w:r>
              <w:rPr>
                <w:sz w:val="24"/>
              </w:rPr>
              <w:t>-30</w:t>
            </w:r>
          </w:p>
        </w:tc>
        <w:tc>
          <w:tcPr>
            <w:tcW w:w="2606" w:type="dxa"/>
            <w:vAlign w:val="top"/>
          </w:tcPr>
          <w:p>
            <w:pPr>
              <w:pStyle w:val="16"/>
              <w:spacing w:before="208"/>
              <w:ind w:left="10" w:leftChars="0" w:right="0" w:rightChars="0"/>
              <w:rPr>
                <w:rFonts w:hint="default" w:ascii="Times New Roman" w:hAnsi="Times New Roman" w:eastAsia="宋体" w:cs="Times New Roman"/>
                <w:sz w:val="24"/>
                <w:szCs w:val="22"/>
                <w:lang w:val="en-US" w:eastAsia="zh-CN" w:bidi="zh-CN"/>
              </w:rPr>
            </w:pPr>
            <w:r>
              <w:rPr>
                <w:rFonts w:hint="eastAsia" w:eastAsia="宋体"/>
                <w:sz w:val="24"/>
                <w:lang w:val="en-US" w:eastAsia="zh-CN"/>
              </w:rPr>
              <w:t>6064.91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536" w:type="dxa"/>
          </w:tcPr>
          <w:p>
            <w:pPr>
              <w:pStyle w:val="16"/>
              <w:spacing w:before="195"/>
              <w:ind w:left="219"/>
              <w:jc w:val="left"/>
              <w:rPr>
                <w:rFonts w:hint="eastAsia" w:ascii="宋体" w:eastAsia="宋体"/>
                <w:sz w:val="24"/>
              </w:rPr>
            </w:pPr>
            <w:r>
              <w:rPr>
                <w:rFonts w:hint="eastAsia" w:ascii="宋体" w:eastAsia="宋体"/>
                <w:sz w:val="24"/>
              </w:rPr>
              <w:t>水污染物</w:t>
            </w:r>
          </w:p>
        </w:tc>
        <w:tc>
          <w:tcPr>
            <w:tcW w:w="3235" w:type="dxa"/>
          </w:tcPr>
          <w:p>
            <w:pPr>
              <w:pStyle w:val="16"/>
              <w:spacing w:before="208"/>
              <w:ind w:left="875" w:right="869"/>
              <w:rPr>
                <w:sz w:val="24"/>
              </w:rPr>
            </w:pPr>
            <w:r>
              <w:rPr>
                <w:sz w:val="24"/>
              </w:rPr>
              <w:t>2021-07-01</w:t>
            </w:r>
          </w:p>
        </w:tc>
        <w:tc>
          <w:tcPr>
            <w:tcW w:w="2668" w:type="dxa"/>
          </w:tcPr>
          <w:p>
            <w:pPr>
              <w:pStyle w:val="16"/>
              <w:spacing w:before="208"/>
              <w:ind w:left="752" w:right="745"/>
              <w:rPr>
                <w:sz w:val="24"/>
              </w:rPr>
            </w:pPr>
            <w:r>
              <w:rPr>
                <w:sz w:val="24"/>
              </w:rPr>
              <w:t>2021-09-30</w:t>
            </w:r>
          </w:p>
        </w:tc>
        <w:tc>
          <w:tcPr>
            <w:tcW w:w="2606" w:type="dxa"/>
          </w:tcPr>
          <w:p>
            <w:pPr>
              <w:pStyle w:val="16"/>
              <w:spacing w:before="208"/>
              <w:ind w:left="10"/>
              <w:rPr>
                <w:rFonts w:hint="default" w:eastAsia="宋体"/>
                <w:sz w:val="24"/>
                <w:lang w:val="en-US" w:eastAsia="zh-CN"/>
              </w:rPr>
            </w:pPr>
            <w:r>
              <w:rPr>
                <w:rFonts w:hint="eastAsia" w:eastAsia="宋体"/>
                <w:sz w:val="24"/>
                <w:lang w:val="en-US" w:eastAsia="zh-CN"/>
              </w:rPr>
              <w:t>3817.51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536" w:type="dxa"/>
          </w:tcPr>
          <w:p>
            <w:pPr>
              <w:pStyle w:val="16"/>
              <w:spacing w:before="191"/>
              <w:ind w:left="219"/>
              <w:jc w:val="left"/>
              <w:rPr>
                <w:rFonts w:hint="eastAsia" w:ascii="宋体" w:eastAsia="宋体"/>
                <w:sz w:val="24"/>
              </w:rPr>
            </w:pPr>
            <w:r>
              <w:rPr>
                <w:rFonts w:hint="eastAsia" w:ascii="宋体" w:eastAsia="宋体"/>
                <w:sz w:val="24"/>
              </w:rPr>
              <w:t>水污染物</w:t>
            </w:r>
          </w:p>
        </w:tc>
        <w:tc>
          <w:tcPr>
            <w:tcW w:w="3235" w:type="dxa"/>
          </w:tcPr>
          <w:p>
            <w:pPr>
              <w:pStyle w:val="16"/>
              <w:spacing w:before="207"/>
              <w:ind w:left="875" w:right="869"/>
              <w:rPr>
                <w:sz w:val="24"/>
              </w:rPr>
            </w:pPr>
            <w:r>
              <w:rPr>
                <w:sz w:val="24"/>
              </w:rPr>
              <w:t>2021-10-01</w:t>
            </w:r>
          </w:p>
        </w:tc>
        <w:tc>
          <w:tcPr>
            <w:tcW w:w="2668" w:type="dxa"/>
          </w:tcPr>
          <w:p>
            <w:pPr>
              <w:pStyle w:val="16"/>
              <w:spacing w:before="207"/>
              <w:ind w:left="752" w:right="745"/>
              <w:rPr>
                <w:sz w:val="24"/>
              </w:rPr>
            </w:pPr>
            <w:r>
              <w:rPr>
                <w:sz w:val="24"/>
              </w:rPr>
              <w:t>2021-12-31</w:t>
            </w:r>
          </w:p>
        </w:tc>
        <w:tc>
          <w:tcPr>
            <w:tcW w:w="2606" w:type="dxa"/>
          </w:tcPr>
          <w:p>
            <w:pPr>
              <w:pStyle w:val="16"/>
              <w:spacing w:before="207"/>
              <w:ind w:left="10"/>
              <w:rPr>
                <w:rFonts w:hint="default" w:eastAsia="宋体"/>
                <w:sz w:val="24"/>
                <w:lang w:val="en-US" w:eastAsia="zh-CN"/>
              </w:rPr>
            </w:pPr>
            <w:r>
              <w:rPr>
                <w:rFonts w:hint="eastAsia" w:eastAsia="宋体"/>
                <w:sz w:val="24"/>
                <w:lang w:val="en-US" w:eastAsia="zh-CN"/>
              </w:rPr>
              <w:t>9265.05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7439" w:type="dxa"/>
            <w:gridSpan w:val="3"/>
          </w:tcPr>
          <w:p>
            <w:pPr>
              <w:pStyle w:val="16"/>
              <w:spacing w:before="191"/>
              <w:ind w:left="3391" w:right="3383"/>
              <w:rPr>
                <w:rFonts w:hint="eastAsia" w:ascii="宋体" w:eastAsia="宋体"/>
                <w:sz w:val="24"/>
              </w:rPr>
            </w:pPr>
            <w:r>
              <w:rPr>
                <w:rFonts w:hint="eastAsia" w:ascii="宋体" w:eastAsia="宋体"/>
                <w:sz w:val="24"/>
              </w:rPr>
              <w:t>合计</w:t>
            </w:r>
          </w:p>
        </w:tc>
        <w:tc>
          <w:tcPr>
            <w:tcW w:w="2606" w:type="dxa"/>
          </w:tcPr>
          <w:p>
            <w:pPr>
              <w:pStyle w:val="16"/>
              <w:spacing w:before="205"/>
              <w:ind w:left="10"/>
              <w:rPr>
                <w:rFonts w:hint="default" w:eastAsia="宋体"/>
                <w:sz w:val="24"/>
                <w:lang w:val="en-US" w:eastAsia="zh-CN"/>
              </w:rPr>
            </w:pPr>
            <w:r>
              <w:rPr>
                <w:rFonts w:hint="eastAsia" w:eastAsia="宋体"/>
                <w:sz w:val="24"/>
                <w:lang w:val="en-US" w:eastAsia="zh-CN"/>
              </w:rPr>
              <w:t>34464.41</w:t>
            </w:r>
          </w:p>
        </w:tc>
      </w:tr>
    </w:tbl>
    <w:p>
      <w:pPr>
        <w:pStyle w:val="8"/>
        <w:numPr>
          <w:ilvl w:val="0"/>
          <w:numId w:val="5"/>
        </w:numPr>
        <w:tabs>
          <w:tab w:val="left" w:pos="1630"/>
        </w:tabs>
        <w:spacing w:before="123" w:after="0" w:line="240" w:lineRule="auto"/>
        <w:ind w:left="1630" w:right="0" w:hanging="424"/>
        <w:jc w:val="left"/>
      </w:pPr>
      <w:r>
        <mc:AlternateContent>
          <mc:Choice Requires="wpg">
            <w:drawing>
              <wp:anchor distT="0" distB="0" distL="114300" distR="114300" simplePos="0" relativeHeight="251823104" behindDoc="1" locked="0" layoutInCell="1" allowOverlap="1">
                <wp:simplePos x="0" y="0"/>
                <wp:positionH relativeFrom="page">
                  <wp:posOffset>1915795</wp:posOffset>
                </wp:positionH>
                <wp:positionV relativeFrom="paragraph">
                  <wp:posOffset>-1344295</wp:posOffset>
                </wp:positionV>
                <wp:extent cx="1443990" cy="401955"/>
                <wp:effectExtent l="0" t="0" r="0" b="9525"/>
                <wp:wrapNone/>
                <wp:docPr id="32" name="组合 107"/>
                <wp:cNvGraphicFramePr/>
                <a:graphic xmlns:a="http://schemas.openxmlformats.org/drawingml/2006/main">
                  <a:graphicData uri="http://schemas.microsoft.com/office/word/2010/wordprocessingGroup">
                    <wpg:wgp>
                      <wpg:cNvGrpSpPr/>
                      <wpg:grpSpPr>
                        <a:xfrm>
                          <a:off x="0" y="0"/>
                          <a:ext cx="1443990" cy="401955"/>
                          <a:chOff x="3017" y="-2118"/>
                          <a:chExt cx="2274" cy="633"/>
                        </a:xfrm>
                      </wpg:grpSpPr>
                      <wps:wsp>
                        <wps:cNvPr id="146" name="任意多边形 108"/>
                        <wps:cNvSpPr/>
                        <wps:spPr>
                          <a:xfrm>
                            <a:off x="3197" y="-1938"/>
                            <a:ext cx="1914" cy="99"/>
                          </a:xfrm>
                          <a:custGeom>
                            <a:avLst/>
                            <a:gdLst/>
                            <a:ahLst/>
                            <a:cxnLst/>
                            <a:pathLst>
                              <a:path w="1914" h="99">
                                <a:moveTo>
                                  <a:pt x="1913" y="99"/>
                                </a:moveTo>
                                <a:lnTo>
                                  <a:pt x="1851" y="89"/>
                                </a:lnTo>
                                <a:lnTo>
                                  <a:pt x="1807" y="84"/>
                                </a:lnTo>
                                <a:lnTo>
                                  <a:pt x="1796" y="82"/>
                                </a:lnTo>
                                <a:lnTo>
                                  <a:pt x="1783" y="81"/>
                                </a:lnTo>
                                <a:lnTo>
                                  <a:pt x="1770" y="80"/>
                                </a:lnTo>
                                <a:lnTo>
                                  <a:pt x="1757" y="78"/>
                                </a:lnTo>
                                <a:lnTo>
                                  <a:pt x="1747" y="77"/>
                                </a:lnTo>
                                <a:lnTo>
                                  <a:pt x="1737" y="76"/>
                                </a:lnTo>
                                <a:lnTo>
                                  <a:pt x="1727" y="75"/>
                                </a:lnTo>
                                <a:lnTo>
                                  <a:pt x="1715" y="74"/>
                                </a:lnTo>
                                <a:lnTo>
                                  <a:pt x="1702" y="73"/>
                                </a:lnTo>
                                <a:lnTo>
                                  <a:pt x="1689" y="72"/>
                                </a:lnTo>
                                <a:lnTo>
                                  <a:pt x="1680" y="71"/>
                                </a:lnTo>
                                <a:lnTo>
                                  <a:pt x="1671" y="71"/>
                                </a:lnTo>
                                <a:lnTo>
                                  <a:pt x="1661" y="70"/>
                                </a:lnTo>
                                <a:lnTo>
                                  <a:pt x="1650" y="69"/>
                                </a:lnTo>
                                <a:lnTo>
                                  <a:pt x="1639" y="68"/>
                                </a:lnTo>
                                <a:lnTo>
                                  <a:pt x="1628" y="67"/>
                                </a:lnTo>
                                <a:lnTo>
                                  <a:pt x="1617" y="66"/>
                                </a:lnTo>
                                <a:lnTo>
                                  <a:pt x="1606" y="65"/>
                                </a:lnTo>
                                <a:lnTo>
                                  <a:pt x="1595" y="65"/>
                                </a:lnTo>
                                <a:lnTo>
                                  <a:pt x="1586" y="64"/>
                                </a:lnTo>
                                <a:lnTo>
                                  <a:pt x="1576" y="63"/>
                                </a:lnTo>
                                <a:lnTo>
                                  <a:pt x="1567" y="62"/>
                                </a:lnTo>
                                <a:lnTo>
                                  <a:pt x="1556" y="61"/>
                                </a:lnTo>
                                <a:lnTo>
                                  <a:pt x="1544" y="60"/>
                                </a:lnTo>
                                <a:lnTo>
                                  <a:pt x="1532" y="59"/>
                                </a:lnTo>
                                <a:lnTo>
                                  <a:pt x="1522" y="59"/>
                                </a:lnTo>
                                <a:lnTo>
                                  <a:pt x="1512" y="58"/>
                                </a:lnTo>
                                <a:lnTo>
                                  <a:pt x="1502" y="57"/>
                                </a:lnTo>
                                <a:lnTo>
                                  <a:pt x="1493" y="57"/>
                                </a:lnTo>
                                <a:lnTo>
                                  <a:pt x="1484" y="56"/>
                                </a:lnTo>
                                <a:lnTo>
                                  <a:pt x="1475" y="55"/>
                                </a:lnTo>
                                <a:lnTo>
                                  <a:pt x="1463" y="55"/>
                                </a:lnTo>
                                <a:lnTo>
                                  <a:pt x="1452" y="54"/>
                                </a:lnTo>
                                <a:lnTo>
                                  <a:pt x="1441" y="53"/>
                                </a:lnTo>
                                <a:lnTo>
                                  <a:pt x="1429" y="52"/>
                                </a:lnTo>
                                <a:lnTo>
                                  <a:pt x="1418" y="51"/>
                                </a:lnTo>
                                <a:lnTo>
                                  <a:pt x="1407" y="51"/>
                                </a:lnTo>
                                <a:lnTo>
                                  <a:pt x="1396" y="50"/>
                                </a:lnTo>
                                <a:lnTo>
                                  <a:pt x="1383" y="49"/>
                                </a:lnTo>
                                <a:lnTo>
                                  <a:pt x="1371" y="49"/>
                                </a:lnTo>
                                <a:lnTo>
                                  <a:pt x="1359" y="48"/>
                                </a:lnTo>
                                <a:lnTo>
                                  <a:pt x="1347" y="47"/>
                                </a:lnTo>
                                <a:lnTo>
                                  <a:pt x="1335" y="47"/>
                                </a:lnTo>
                                <a:lnTo>
                                  <a:pt x="1323" y="46"/>
                                </a:lnTo>
                                <a:lnTo>
                                  <a:pt x="1312" y="45"/>
                                </a:lnTo>
                                <a:lnTo>
                                  <a:pt x="1301" y="45"/>
                                </a:lnTo>
                                <a:lnTo>
                                  <a:pt x="1291" y="44"/>
                                </a:lnTo>
                                <a:lnTo>
                                  <a:pt x="1280" y="44"/>
                                </a:lnTo>
                                <a:lnTo>
                                  <a:pt x="1268" y="43"/>
                                </a:lnTo>
                                <a:lnTo>
                                  <a:pt x="1256" y="42"/>
                                </a:lnTo>
                                <a:lnTo>
                                  <a:pt x="1244" y="42"/>
                                </a:lnTo>
                                <a:lnTo>
                                  <a:pt x="1232" y="41"/>
                                </a:lnTo>
                                <a:lnTo>
                                  <a:pt x="1219" y="40"/>
                                </a:lnTo>
                                <a:lnTo>
                                  <a:pt x="1206" y="39"/>
                                </a:lnTo>
                                <a:lnTo>
                                  <a:pt x="1194" y="38"/>
                                </a:lnTo>
                                <a:lnTo>
                                  <a:pt x="1183" y="37"/>
                                </a:lnTo>
                                <a:lnTo>
                                  <a:pt x="1173" y="36"/>
                                </a:lnTo>
                                <a:lnTo>
                                  <a:pt x="1162" y="35"/>
                                </a:lnTo>
                                <a:lnTo>
                                  <a:pt x="1151" y="34"/>
                                </a:lnTo>
                                <a:lnTo>
                                  <a:pt x="1139" y="33"/>
                                </a:lnTo>
                                <a:lnTo>
                                  <a:pt x="1077" y="26"/>
                                </a:lnTo>
                                <a:lnTo>
                                  <a:pt x="1063" y="24"/>
                                </a:lnTo>
                                <a:lnTo>
                                  <a:pt x="1052" y="23"/>
                                </a:lnTo>
                                <a:lnTo>
                                  <a:pt x="1041" y="22"/>
                                </a:lnTo>
                                <a:lnTo>
                                  <a:pt x="1030" y="21"/>
                                </a:lnTo>
                                <a:lnTo>
                                  <a:pt x="1019" y="20"/>
                                </a:lnTo>
                                <a:lnTo>
                                  <a:pt x="1006" y="18"/>
                                </a:lnTo>
                                <a:lnTo>
                                  <a:pt x="993" y="17"/>
                                </a:lnTo>
                                <a:lnTo>
                                  <a:pt x="979" y="16"/>
                                </a:lnTo>
                                <a:lnTo>
                                  <a:pt x="967" y="15"/>
                                </a:lnTo>
                                <a:lnTo>
                                  <a:pt x="954" y="14"/>
                                </a:lnTo>
                                <a:lnTo>
                                  <a:pt x="941" y="13"/>
                                </a:lnTo>
                                <a:lnTo>
                                  <a:pt x="929" y="12"/>
                                </a:lnTo>
                                <a:lnTo>
                                  <a:pt x="867" y="7"/>
                                </a:lnTo>
                                <a:lnTo>
                                  <a:pt x="855" y="6"/>
                                </a:lnTo>
                                <a:lnTo>
                                  <a:pt x="843" y="5"/>
                                </a:lnTo>
                                <a:lnTo>
                                  <a:pt x="831" y="4"/>
                                </a:lnTo>
                                <a:lnTo>
                                  <a:pt x="820" y="4"/>
                                </a:lnTo>
                                <a:lnTo>
                                  <a:pt x="809" y="3"/>
                                </a:lnTo>
                                <a:lnTo>
                                  <a:pt x="797" y="3"/>
                                </a:lnTo>
                                <a:lnTo>
                                  <a:pt x="786" y="3"/>
                                </a:lnTo>
                                <a:lnTo>
                                  <a:pt x="771" y="2"/>
                                </a:lnTo>
                                <a:lnTo>
                                  <a:pt x="756" y="1"/>
                                </a:lnTo>
                                <a:lnTo>
                                  <a:pt x="741" y="1"/>
                                </a:lnTo>
                                <a:lnTo>
                                  <a:pt x="726" y="0"/>
                                </a:lnTo>
                                <a:lnTo>
                                  <a:pt x="709" y="1"/>
                                </a:lnTo>
                                <a:lnTo>
                                  <a:pt x="691" y="1"/>
                                </a:lnTo>
                                <a:lnTo>
                                  <a:pt x="674" y="2"/>
                                </a:lnTo>
                                <a:lnTo>
                                  <a:pt x="657" y="2"/>
                                </a:lnTo>
                                <a:lnTo>
                                  <a:pt x="642" y="3"/>
                                </a:lnTo>
                                <a:lnTo>
                                  <a:pt x="627" y="4"/>
                                </a:lnTo>
                                <a:lnTo>
                                  <a:pt x="612" y="5"/>
                                </a:lnTo>
                                <a:lnTo>
                                  <a:pt x="598" y="6"/>
                                </a:lnTo>
                                <a:lnTo>
                                  <a:pt x="585" y="7"/>
                                </a:lnTo>
                                <a:lnTo>
                                  <a:pt x="572" y="8"/>
                                </a:lnTo>
                                <a:lnTo>
                                  <a:pt x="559" y="9"/>
                                </a:lnTo>
                                <a:lnTo>
                                  <a:pt x="547" y="10"/>
                                </a:lnTo>
                                <a:lnTo>
                                  <a:pt x="533" y="11"/>
                                </a:lnTo>
                                <a:lnTo>
                                  <a:pt x="519" y="13"/>
                                </a:lnTo>
                                <a:lnTo>
                                  <a:pt x="505" y="15"/>
                                </a:lnTo>
                                <a:lnTo>
                                  <a:pt x="491" y="16"/>
                                </a:lnTo>
                                <a:lnTo>
                                  <a:pt x="476" y="18"/>
                                </a:lnTo>
                                <a:lnTo>
                                  <a:pt x="462" y="20"/>
                                </a:lnTo>
                                <a:lnTo>
                                  <a:pt x="447" y="22"/>
                                </a:lnTo>
                                <a:lnTo>
                                  <a:pt x="433" y="24"/>
                                </a:lnTo>
                                <a:lnTo>
                                  <a:pt x="421" y="26"/>
                                </a:lnTo>
                                <a:lnTo>
                                  <a:pt x="409" y="28"/>
                                </a:lnTo>
                                <a:lnTo>
                                  <a:pt x="397" y="30"/>
                                </a:lnTo>
                                <a:lnTo>
                                  <a:pt x="385" y="32"/>
                                </a:lnTo>
                                <a:lnTo>
                                  <a:pt x="373" y="34"/>
                                </a:lnTo>
                                <a:lnTo>
                                  <a:pt x="360" y="36"/>
                                </a:lnTo>
                                <a:lnTo>
                                  <a:pt x="348" y="39"/>
                                </a:lnTo>
                                <a:lnTo>
                                  <a:pt x="337" y="41"/>
                                </a:lnTo>
                                <a:lnTo>
                                  <a:pt x="326" y="43"/>
                                </a:lnTo>
                                <a:lnTo>
                                  <a:pt x="316" y="45"/>
                                </a:lnTo>
                                <a:lnTo>
                                  <a:pt x="305" y="47"/>
                                </a:lnTo>
                                <a:lnTo>
                                  <a:pt x="293" y="49"/>
                                </a:lnTo>
                                <a:lnTo>
                                  <a:pt x="280" y="52"/>
                                </a:lnTo>
                                <a:lnTo>
                                  <a:pt x="267" y="54"/>
                                </a:lnTo>
                                <a:lnTo>
                                  <a:pt x="255" y="57"/>
                                </a:lnTo>
                                <a:lnTo>
                                  <a:pt x="242" y="59"/>
                                </a:lnTo>
                                <a:lnTo>
                                  <a:pt x="229" y="62"/>
                                </a:lnTo>
                                <a:lnTo>
                                  <a:pt x="216" y="64"/>
                                </a:lnTo>
                                <a:lnTo>
                                  <a:pt x="206" y="66"/>
                                </a:lnTo>
                                <a:lnTo>
                                  <a:pt x="196" y="68"/>
                                </a:lnTo>
                                <a:lnTo>
                                  <a:pt x="187" y="70"/>
                                </a:lnTo>
                                <a:lnTo>
                                  <a:pt x="177" y="72"/>
                                </a:lnTo>
                                <a:lnTo>
                                  <a:pt x="167" y="74"/>
                                </a:lnTo>
                                <a:lnTo>
                                  <a:pt x="158" y="76"/>
                                </a:lnTo>
                                <a:lnTo>
                                  <a:pt x="148" y="78"/>
                                </a:lnTo>
                                <a:lnTo>
                                  <a:pt x="138" y="80"/>
                                </a:lnTo>
                                <a:lnTo>
                                  <a:pt x="128" y="82"/>
                                </a:lnTo>
                                <a:lnTo>
                                  <a:pt x="119" y="83"/>
                                </a:lnTo>
                                <a:lnTo>
                                  <a:pt x="111" y="85"/>
                                </a:lnTo>
                                <a:lnTo>
                                  <a:pt x="102" y="86"/>
                                </a:lnTo>
                                <a:lnTo>
                                  <a:pt x="93" y="88"/>
                                </a:lnTo>
                                <a:lnTo>
                                  <a:pt x="84" y="89"/>
                                </a:lnTo>
                                <a:lnTo>
                                  <a:pt x="75" y="91"/>
                                </a:lnTo>
                                <a:lnTo>
                                  <a:pt x="68" y="92"/>
                                </a:lnTo>
                                <a:lnTo>
                                  <a:pt x="61" y="93"/>
                                </a:lnTo>
                                <a:lnTo>
                                  <a:pt x="53" y="94"/>
                                </a:lnTo>
                                <a:lnTo>
                                  <a:pt x="47" y="95"/>
                                </a:lnTo>
                                <a:lnTo>
                                  <a:pt x="40" y="95"/>
                                </a:lnTo>
                                <a:lnTo>
                                  <a:pt x="34" y="96"/>
                                </a:lnTo>
                                <a:lnTo>
                                  <a:pt x="28" y="97"/>
                                </a:lnTo>
                                <a:lnTo>
                                  <a:pt x="22" y="97"/>
                                </a:lnTo>
                                <a:lnTo>
                                  <a:pt x="17" y="98"/>
                                </a:lnTo>
                                <a:lnTo>
                                  <a:pt x="11" y="98"/>
                                </a:lnTo>
                                <a:lnTo>
                                  <a:pt x="6" y="99"/>
                                </a:lnTo>
                                <a:lnTo>
                                  <a:pt x="0" y="99"/>
                                </a:lnTo>
                              </a:path>
                            </a:pathLst>
                          </a:custGeom>
                          <a:noFill/>
                          <a:ln w="228600" cap="flat" cmpd="sng">
                            <a:solidFill>
                              <a:srgbClr val="FFFFFF"/>
                            </a:solidFill>
                            <a:prstDash val="solid"/>
                            <a:headEnd type="none" w="med" len="med"/>
                            <a:tailEnd type="none" w="med" len="med"/>
                          </a:ln>
                        </wps:spPr>
                        <wps:bodyPr upright="1"/>
                      </wps:wsp>
                      <wps:wsp>
                        <wps:cNvPr id="147" name="任意多边形 109"/>
                        <wps:cNvSpPr/>
                        <wps:spPr>
                          <a:xfrm>
                            <a:off x="3519" y="-1829"/>
                            <a:ext cx="1580" cy="163"/>
                          </a:xfrm>
                          <a:custGeom>
                            <a:avLst/>
                            <a:gdLst/>
                            <a:ahLst/>
                            <a:cxnLst/>
                            <a:pathLst>
                              <a:path w="1580" h="163">
                                <a:moveTo>
                                  <a:pt x="1579" y="6"/>
                                </a:moveTo>
                                <a:lnTo>
                                  <a:pt x="1508" y="2"/>
                                </a:lnTo>
                                <a:lnTo>
                                  <a:pt x="1439" y="0"/>
                                </a:lnTo>
                                <a:lnTo>
                                  <a:pt x="1428" y="0"/>
                                </a:lnTo>
                                <a:lnTo>
                                  <a:pt x="1371" y="0"/>
                                </a:lnTo>
                                <a:lnTo>
                                  <a:pt x="1359" y="0"/>
                                </a:lnTo>
                                <a:lnTo>
                                  <a:pt x="1349" y="0"/>
                                </a:lnTo>
                                <a:lnTo>
                                  <a:pt x="1339" y="0"/>
                                </a:lnTo>
                                <a:lnTo>
                                  <a:pt x="1329" y="0"/>
                                </a:lnTo>
                                <a:lnTo>
                                  <a:pt x="1318" y="0"/>
                                </a:lnTo>
                                <a:lnTo>
                                  <a:pt x="1307" y="0"/>
                                </a:lnTo>
                                <a:lnTo>
                                  <a:pt x="1296" y="0"/>
                                </a:lnTo>
                                <a:lnTo>
                                  <a:pt x="1285" y="0"/>
                                </a:lnTo>
                                <a:lnTo>
                                  <a:pt x="1272" y="0"/>
                                </a:lnTo>
                                <a:lnTo>
                                  <a:pt x="1260" y="0"/>
                                </a:lnTo>
                                <a:lnTo>
                                  <a:pt x="1247" y="0"/>
                                </a:lnTo>
                                <a:lnTo>
                                  <a:pt x="1237" y="0"/>
                                </a:lnTo>
                                <a:lnTo>
                                  <a:pt x="1227" y="0"/>
                                </a:lnTo>
                                <a:lnTo>
                                  <a:pt x="1218" y="1"/>
                                </a:lnTo>
                                <a:lnTo>
                                  <a:pt x="1207" y="1"/>
                                </a:lnTo>
                                <a:lnTo>
                                  <a:pt x="1196" y="1"/>
                                </a:lnTo>
                                <a:lnTo>
                                  <a:pt x="1186" y="1"/>
                                </a:lnTo>
                                <a:lnTo>
                                  <a:pt x="1175" y="1"/>
                                </a:lnTo>
                                <a:lnTo>
                                  <a:pt x="1164" y="2"/>
                                </a:lnTo>
                                <a:lnTo>
                                  <a:pt x="1154" y="2"/>
                                </a:lnTo>
                                <a:lnTo>
                                  <a:pt x="1145" y="2"/>
                                </a:lnTo>
                                <a:lnTo>
                                  <a:pt x="1137" y="2"/>
                                </a:lnTo>
                                <a:lnTo>
                                  <a:pt x="1128" y="3"/>
                                </a:lnTo>
                                <a:lnTo>
                                  <a:pt x="1117" y="3"/>
                                </a:lnTo>
                                <a:lnTo>
                                  <a:pt x="1106" y="3"/>
                                </a:lnTo>
                                <a:lnTo>
                                  <a:pt x="1095" y="4"/>
                                </a:lnTo>
                                <a:lnTo>
                                  <a:pt x="1086" y="4"/>
                                </a:lnTo>
                                <a:lnTo>
                                  <a:pt x="1078" y="4"/>
                                </a:lnTo>
                                <a:lnTo>
                                  <a:pt x="1069" y="5"/>
                                </a:lnTo>
                                <a:lnTo>
                                  <a:pt x="1059" y="5"/>
                                </a:lnTo>
                                <a:lnTo>
                                  <a:pt x="1050" y="6"/>
                                </a:lnTo>
                                <a:lnTo>
                                  <a:pt x="1040" y="6"/>
                                </a:lnTo>
                                <a:lnTo>
                                  <a:pt x="1028" y="7"/>
                                </a:lnTo>
                                <a:lnTo>
                                  <a:pt x="1016" y="7"/>
                                </a:lnTo>
                                <a:lnTo>
                                  <a:pt x="1003" y="8"/>
                                </a:lnTo>
                                <a:lnTo>
                                  <a:pt x="993" y="9"/>
                                </a:lnTo>
                                <a:lnTo>
                                  <a:pt x="984" y="9"/>
                                </a:lnTo>
                                <a:lnTo>
                                  <a:pt x="974" y="10"/>
                                </a:lnTo>
                                <a:lnTo>
                                  <a:pt x="962" y="11"/>
                                </a:lnTo>
                                <a:lnTo>
                                  <a:pt x="950" y="11"/>
                                </a:lnTo>
                                <a:lnTo>
                                  <a:pt x="938" y="12"/>
                                </a:lnTo>
                                <a:lnTo>
                                  <a:pt x="927" y="12"/>
                                </a:lnTo>
                                <a:lnTo>
                                  <a:pt x="916" y="13"/>
                                </a:lnTo>
                                <a:lnTo>
                                  <a:pt x="905" y="13"/>
                                </a:lnTo>
                                <a:lnTo>
                                  <a:pt x="893" y="14"/>
                                </a:lnTo>
                                <a:lnTo>
                                  <a:pt x="880" y="15"/>
                                </a:lnTo>
                                <a:lnTo>
                                  <a:pt x="868" y="15"/>
                                </a:lnTo>
                                <a:lnTo>
                                  <a:pt x="801" y="21"/>
                                </a:lnTo>
                                <a:lnTo>
                                  <a:pt x="789" y="23"/>
                                </a:lnTo>
                                <a:lnTo>
                                  <a:pt x="777" y="24"/>
                                </a:lnTo>
                                <a:lnTo>
                                  <a:pt x="765" y="25"/>
                                </a:lnTo>
                                <a:lnTo>
                                  <a:pt x="753" y="26"/>
                                </a:lnTo>
                                <a:lnTo>
                                  <a:pt x="741" y="28"/>
                                </a:lnTo>
                                <a:lnTo>
                                  <a:pt x="729" y="30"/>
                                </a:lnTo>
                                <a:lnTo>
                                  <a:pt x="717" y="31"/>
                                </a:lnTo>
                                <a:lnTo>
                                  <a:pt x="706" y="32"/>
                                </a:lnTo>
                                <a:lnTo>
                                  <a:pt x="696" y="33"/>
                                </a:lnTo>
                                <a:lnTo>
                                  <a:pt x="685" y="34"/>
                                </a:lnTo>
                                <a:lnTo>
                                  <a:pt x="674" y="35"/>
                                </a:lnTo>
                                <a:lnTo>
                                  <a:pt x="663" y="36"/>
                                </a:lnTo>
                                <a:lnTo>
                                  <a:pt x="599" y="45"/>
                                </a:lnTo>
                                <a:lnTo>
                                  <a:pt x="587" y="47"/>
                                </a:lnTo>
                                <a:lnTo>
                                  <a:pt x="525" y="59"/>
                                </a:lnTo>
                                <a:lnTo>
                                  <a:pt x="515" y="61"/>
                                </a:lnTo>
                                <a:lnTo>
                                  <a:pt x="505" y="63"/>
                                </a:lnTo>
                                <a:lnTo>
                                  <a:pt x="496" y="65"/>
                                </a:lnTo>
                                <a:lnTo>
                                  <a:pt x="487" y="67"/>
                                </a:lnTo>
                                <a:lnTo>
                                  <a:pt x="478" y="69"/>
                                </a:lnTo>
                                <a:lnTo>
                                  <a:pt x="465" y="72"/>
                                </a:lnTo>
                                <a:lnTo>
                                  <a:pt x="453" y="75"/>
                                </a:lnTo>
                                <a:lnTo>
                                  <a:pt x="440" y="77"/>
                                </a:lnTo>
                                <a:lnTo>
                                  <a:pt x="430" y="80"/>
                                </a:lnTo>
                                <a:lnTo>
                                  <a:pt x="420" y="82"/>
                                </a:lnTo>
                                <a:lnTo>
                                  <a:pt x="410" y="85"/>
                                </a:lnTo>
                                <a:lnTo>
                                  <a:pt x="349" y="100"/>
                                </a:lnTo>
                                <a:lnTo>
                                  <a:pt x="319" y="107"/>
                                </a:lnTo>
                                <a:lnTo>
                                  <a:pt x="309" y="110"/>
                                </a:lnTo>
                                <a:lnTo>
                                  <a:pt x="298" y="112"/>
                                </a:lnTo>
                                <a:lnTo>
                                  <a:pt x="287" y="115"/>
                                </a:lnTo>
                                <a:lnTo>
                                  <a:pt x="276" y="117"/>
                                </a:lnTo>
                                <a:lnTo>
                                  <a:pt x="265" y="120"/>
                                </a:lnTo>
                                <a:lnTo>
                                  <a:pt x="254" y="122"/>
                                </a:lnTo>
                                <a:lnTo>
                                  <a:pt x="243" y="125"/>
                                </a:lnTo>
                                <a:lnTo>
                                  <a:pt x="232" y="127"/>
                                </a:lnTo>
                                <a:lnTo>
                                  <a:pt x="223" y="129"/>
                                </a:lnTo>
                                <a:lnTo>
                                  <a:pt x="214" y="131"/>
                                </a:lnTo>
                                <a:lnTo>
                                  <a:pt x="206" y="133"/>
                                </a:lnTo>
                                <a:lnTo>
                                  <a:pt x="197" y="135"/>
                                </a:lnTo>
                                <a:lnTo>
                                  <a:pt x="188" y="137"/>
                                </a:lnTo>
                                <a:lnTo>
                                  <a:pt x="178" y="138"/>
                                </a:lnTo>
                                <a:lnTo>
                                  <a:pt x="169" y="140"/>
                                </a:lnTo>
                                <a:lnTo>
                                  <a:pt x="160" y="142"/>
                                </a:lnTo>
                                <a:lnTo>
                                  <a:pt x="151" y="144"/>
                                </a:lnTo>
                                <a:lnTo>
                                  <a:pt x="143" y="145"/>
                                </a:lnTo>
                                <a:lnTo>
                                  <a:pt x="136" y="147"/>
                                </a:lnTo>
                                <a:lnTo>
                                  <a:pt x="129" y="148"/>
                                </a:lnTo>
                                <a:lnTo>
                                  <a:pt x="123" y="149"/>
                                </a:lnTo>
                                <a:lnTo>
                                  <a:pt x="117" y="150"/>
                                </a:lnTo>
                                <a:lnTo>
                                  <a:pt x="111" y="151"/>
                                </a:lnTo>
                                <a:lnTo>
                                  <a:pt x="104" y="152"/>
                                </a:lnTo>
                                <a:lnTo>
                                  <a:pt x="96" y="153"/>
                                </a:lnTo>
                                <a:lnTo>
                                  <a:pt x="89" y="154"/>
                                </a:lnTo>
                                <a:lnTo>
                                  <a:pt x="82" y="155"/>
                                </a:lnTo>
                                <a:lnTo>
                                  <a:pt x="75" y="156"/>
                                </a:lnTo>
                                <a:lnTo>
                                  <a:pt x="67" y="157"/>
                                </a:lnTo>
                                <a:lnTo>
                                  <a:pt x="26" y="161"/>
                                </a:lnTo>
                                <a:lnTo>
                                  <a:pt x="21" y="162"/>
                                </a:lnTo>
                                <a:lnTo>
                                  <a:pt x="16" y="162"/>
                                </a:lnTo>
                                <a:lnTo>
                                  <a:pt x="10" y="162"/>
                                </a:lnTo>
                                <a:lnTo>
                                  <a:pt x="5" y="162"/>
                                </a:lnTo>
                                <a:lnTo>
                                  <a:pt x="0" y="163"/>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107" o:spid="_x0000_s1026" o:spt="203" style="position:absolute;left:0pt;margin-left:150.85pt;margin-top:-105.85pt;height:31.65pt;width:113.7pt;mso-position-horizontal-relative:page;z-index:-251493376;mso-width-relative:page;mso-height-relative:page;" coordorigin="3017,-2118" coordsize="2274,633" o:gfxdata="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">
                <o:lock v:ext="edit" aspectratio="f"/>
                <v:shape id="任意多边形 108" o:spid="_x0000_s1026" o:spt="100" style="position:absolute;left:3197;top:-1938;height:99;width:1914;" filled="f" stroked="t" coordsize="1914,99" o:gfxdata="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FxmvQAA&#10;ANwAAAAPAAAAAAAAAAEAIAAAACIAAABkcnMvZG93bnJldi54bWxQSwECFAAUAAAACACHTuJAMy8F&#10;njsAAAA5AAAAEAAAAAAAAAABACAAAAAMAQAAZHJzL3NoYXBleG1sLnhtbFBLBQYAAAAABgAGAFsB&#10;AAC2AwAAAAA=&#10;" path="m1913,99l1851,89,1807,84,1796,82,1783,81,1770,80,1757,78,1747,77,1737,76,1727,75,1715,74,1702,73,1689,72,1680,71,1671,71,1661,70,1650,69,1639,68,1628,67,1617,66,1606,65,1595,65,1586,64,1576,63,1567,62,1556,61,1544,60,1532,59,1522,59,1512,58,1502,57,1493,57,1484,56,1475,55,1463,55,1452,54,1441,53,1429,52,1418,51,1407,51,1396,50,1383,49,1371,49,1359,48,1347,47,1335,47,1323,46,1312,45,1301,45,1291,44,1280,44,1268,43,1256,42,1244,42,1232,41,1219,40,1206,39,1194,38,1183,37,1173,36,1162,35,1151,34,1139,33,1077,26,1063,24,1052,23,1041,22,1030,21,1019,20,1006,18,993,17,979,16,967,15,954,14,941,13,929,12,867,7,855,6,843,5,831,4,820,4,809,3,797,3,786,3,771,2,756,1,741,1,726,0,709,1,691,1,674,2,657,2,642,3,627,4,612,5,598,6,585,7,572,8,559,9,547,10,533,11,519,13,505,15,491,16,476,18,462,20,447,22,433,24,421,26,409,28,397,30,385,32,373,34,360,36,348,39,337,41,326,43,316,45,305,47,293,49,280,52,267,54,255,57,242,59,229,62,216,64,206,66,196,68,187,70,177,72,167,74,158,76,148,78,138,80,128,82,119,83,111,85,102,86,93,88,84,89,75,91,68,92,61,93,53,94,47,95,40,95,34,96,28,97,22,97,17,98,11,98,6,99,0,99e">
                  <v:fill on="f" focussize="0,0"/>
                  <v:stroke weight="18pt" color="#FFFFFF" joinstyle="round"/>
                  <v:imagedata o:title=""/>
                  <o:lock v:ext="edit" aspectratio="f"/>
                </v:shape>
                <v:shape id="任意多边形 109" o:spid="_x0000_s1026" o:spt="100" style="position:absolute;left:3519;top:-1829;height:163;width:1580;" filled="f" stroked="t" coordsize="1580,163" o:gfxdata="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ldCr4A&#10;AADcAAAADwAAAAAAAAABACAAAAAiAAAAZHJzL2Rvd25yZXYueG1sUEsBAhQAFAAAAAgAh07iQDMv&#10;BZ47AAAAOQAAABAAAAAAAAAAAQAgAAAADQEAAGRycy9zaGFwZXhtbC54bWxQSwUGAAAAAAYABgBb&#10;AQAAtwMAAAAA&#10;" path="m1579,6l1508,2,1439,0,1428,0,1371,0,1359,0,1349,0,1339,0,1329,0,1318,0,1307,0,1296,0,1285,0,1272,0,1260,0,1247,0,1237,0,1227,0,1218,1,1207,1,1196,1,1186,1,1175,1,1164,2,1154,2,1145,2,1137,2,1128,3,1117,3,1106,3,1095,4,1086,4,1078,4,1069,5,1059,5,1050,6,1040,6,1028,7,1016,7,1003,8,993,9,984,9,974,10,962,11,950,11,938,12,927,12,916,13,905,13,893,14,880,15,868,15,801,21,789,23,777,24,765,25,753,26,741,28,729,30,717,31,706,32,696,33,685,34,674,35,663,36,599,45,587,47,525,59,515,61,505,63,496,65,487,67,478,69,465,72,453,75,440,77,430,80,420,82,410,85,349,100,319,107,309,110,298,112,287,115,276,117,265,120,254,122,243,125,232,127,223,129,214,131,206,133,197,135,188,137,178,138,169,140,160,142,151,144,143,145,136,147,129,148,123,149,117,150,111,151,104,152,96,153,89,154,82,155,75,156,67,157,26,161,21,162,16,162,10,162,5,162,0,163e">
                  <v:fill on="f" focussize="0,0"/>
                  <v:stroke weight="18pt" color="#FFFFFF" joinstyle="round"/>
                  <v:imagedata o:title=""/>
                  <o:lock v:ext="edit" aspectratio="f"/>
                </v:shape>
              </v:group>
            </w:pict>
          </mc:Fallback>
        </mc:AlternateContent>
      </w:r>
      <w:r>
        <mc:AlternateContent>
          <mc:Choice Requires="wps">
            <w:drawing>
              <wp:anchor distT="0" distB="0" distL="114300" distR="114300" simplePos="0" relativeHeight="251824128" behindDoc="1" locked="0" layoutInCell="1" allowOverlap="1">
                <wp:simplePos x="0" y="0"/>
                <wp:positionH relativeFrom="page">
                  <wp:posOffset>2157095</wp:posOffset>
                </wp:positionH>
                <wp:positionV relativeFrom="paragraph">
                  <wp:posOffset>-743585</wp:posOffset>
                </wp:positionV>
                <wp:extent cx="1201420" cy="80645"/>
                <wp:effectExtent l="6350" t="114300" r="41910" b="109855"/>
                <wp:wrapNone/>
                <wp:docPr id="148" name="任意多边形 110"/>
                <wp:cNvGraphicFramePr/>
                <a:graphic xmlns:a="http://schemas.openxmlformats.org/drawingml/2006/main">
                  <a:graphicData uri="http://schemas.microsoft.com/office/word/2010/wordprocessingShape">
                    <wps:wsp>
                      <wps:cNvSpPr/>
                      <wps:spPr>
                        <a:xfrm>
                          <a:off x="0" y="0"/>
                          <a:ext cx="1201420" cy="80645"/>
                        </a:xfrm>
                        <a:custGeom>
                          <a:avLst/>
                          <a:gdLst/>
                          <a:ahLst/>
                          <a:cxnLst/>
                          <a:pathLst>
                            <a:path w="1892" h="127">
                              <a:moveTo>
                                <a:pt x="1891" y="127"/>
                              </a:moveTo>
                              <a:lnTo>
                                <a:pt x="1832" y="103"/>
                              </a:lnTo>
                              <a:lnTo>
                                <a:pt x="1817" y="98"/>
                              </a:lnTo>
                              <a:lnTo>
                                <a:pt x="1810" y="95"/>
                              </a:lnTo>
                              <a:lnTo>
                                <a:pt x="1800" y="91"/>
                              </a:lnTo>
                              <a:lnTo>
                                <a:pt x="1790" y="88"/>
                              </a:lnTo>
                              <a:lnTo>
                                <a:pt x="1780" y="84"/>
                              </a:lnTo>
                              <a:lnTo>
                                <a:pt x="1770" y="81"/>
                              </a:lnTo>
                              <a:lnTo>
                                <a:pt x="1759" y="77"/>
                              </a:lnTo>
                              <a:lnTo>
                                <a:pt x="1747" y="73"/>
                              </a:lnTo>
                              <a:lnTo>
                                <a:pt x="1736" y="69"/>
                              </a:lnTo>
                              <a:lnTo>
                                <a:pt x="1727" y="66"/>
                              </a:lnTo>
                              <a:lnTo>
                                <a:pt x="1718" y="63"/>
                              </a:lnTo>
                              <a:lnTo>
                                <a:pt x="1709" y="60"/>
                              </a:lnTo>
                              <a:lnTo>
                                <a:pt x="1697" y="57"/>
                              </a:lnTo>
                              <a:lnTo>
                                <a:pt x="1685" y="53"/>
                              </a:lnTo>
                              <a:lnTo>
                                <a:pt x="1673" y="49"/>
                              </a:lnTo>
                              <a:lnTo>
                                <a:pt x="1664" y="47"/>
                              </a:lnTo>
                              <a:lnTo>
                                <a:pt x="1655" y="44"/>
                              </a:lnTo>
                              <a:lnTo>
                                <a:pt x="1646" y="41"/>
                              </a:lnTo>
                              <a:lnTo>
                                <a:pt x="1636" y="39"/>
                              </a:lnTo>
                              <a:lnTo>
                                <a:pt x="1626" y="36"/>
                              </a:lnTo>
                              <a:lnTo>
                                <a:pt x="1616" y="34"/>
                              </a:lnTo>
                              <a:lnTo>
                                <a:pt x="1603" y="31"/>
                              </a:lnTo>
                              <a:lnTo>
                                <a:pt x="1590" y="28"/>
                              </a:lnTo>
                              <a:lnTo>
                                <a:pt x="1578" y="25"/>
                              </a:lnTo>
                              <a:lnTo>
                                <a:pt x="1568" y="23"/>
                              </a:lnTo>
                              <a:lnTo>
                                <a:pt x="1559" y="21"/>
                              </a:lnTo>
                              <a:lnTo>
                                <a:pt x="1550" y="19"/>
                              </a:lnTo>
                              <a:lnTo>
                                <a:pt x="1537" y="17"/>
                              </a:lnTo>
                              <a:lnTo>
                                <a:pt x="1523" y="15"/>
                              </a:lnTo>
                              <a:lnTo>
                                <a:pt x="1510" y="13"/>
                              </a:lnTo>
                              <a:lnTo>
                                <a:pt x="1500" y="11"/>
                              </a:lnTo>
                              <a:lnTo>
                                <a:pt x="1489" y="10"/>
                              </a:lnTo>
                              <a:lnTo>
                                <a:pt x="1420" y="3"/>
                              </a:lnTo>
                              <a:lnTo>
                                <a:pt x="1409" y="2"/>
                              </a:lnTo>
                              <a:lnTo>
                                <a:pt x="1399" y="2"/>
                              </a:lnTo>
                              <a:lnTo>
                                <a:pt x="1389" y="1"/>
                              </a:lnTo>
                              <a:lnTo>
                                <a:pt x="1378" y="1"/>
                              </a:lnTo>
                              <a:lnTo>
                                <a:pt x="1368" y="0"/>
                              </a:lnTo>
                              <a:lnTo>
                                <a:pt x="1297" y="0"/>
                              </a:lnTo>
                              <a:lnTo>
                                <a:pt x="1284" y="1"/>
                              </a:lnTo>
                              <a:lnTo>
                                <a:pt x="1271" y="1"/>
                              </a:lnTo>
                              <a:lnTo>
                                <a:pt x="1259" y="1"/>
                              </a:lnTo>
                              <a:lnTo>
                                <a:pt x="1246" y="1"/>
                              </a:lnTo>
                              <a:lnTo>
                                <a:pt x="1234" y="2"/>
                              </a:lnTo>
                              <a:lnTo>
                                <a:pt x="1222" y="2"/>
                              </a:lnTo>
                              <a:lnTo>
                                <a:pt x="1210" y="3"/>
                              </a:lnTo>
                              <a:lnTo>
                                <a:pt x="1198" y="3"/>
                              </a:lnTo>
                              <a:lnTo>
                                <a:pt x="1187" y="4"/>
                              </a:lnTo>
                              <a:lnTo>
                                <a:pt x="1175" y="4"/>
                              </a:lnTo>
                              <a:lnTo>
                                <a:pt x="1164" y="5"/>
                              </a:lnTo>
                              <a:lnTo>
                                <a:pt x="1149" y="6"/>
                              </a:lnTo>
                              <a:lnTo>
                                <a:pt x="1135" y="7"/>
                              </a:lnTo>
                              <a:lnTo>
                                <a:pt x="1121" y="8"/>
                              </a:lnTo>
                              <a:lnTo>
                                <a:pt x="1107" y="9"/>
                              </a:lnTo>
                              <a:lnTo>
                                <a:pt x="1044" y="13"/>
                              </a:lnTo>
                              <a:lnTo>
                                <a:pt x="1031" y="14"/>
                              </a:lnTo>
                              <a:lnTo>
                                <a:pt x="1019" y="15"/>
                              </a:lnTo>
                              <a:lnTo>
                                <a:pt x="1006" y="16"/>
                              </a:lnTo>
                              <a:lnTo>
                                <a:pt x="993" y="16"/>
                              </a:lnTo>
                              <a:lnTo>
                                <a:pt x="980" y="17"/>
                              </a:lnTo>
                              <a:lnTo>
                                <a:pt x="968" y="18"/>
                              </a:lnTo>
                              <a:lnTo>
                                <a:pt x="955" y="19"/>
                              </a:lnTo>
                              <a:lnTo>
                                <a:pt x="939" y="20"/>
                              </a:lnTo>
                              <a:lnTo>
                                <a:pt x="924" y="21"/>
                              </a:lnTo>
                              <a:lnTo>
                                <a:pt x="909" y="22"/>
                              </a:lnTo>
                              <a:lnTo>
                                <a:pt x="894" y="23"/>
                              </a:lnTo>
                              <a:lnTo>
                                <a:pt x="882" y="24"/>
                              </a:lnTo>
                              <a:lnTo>
                                <a:pt x="813" y="28"/>
                              </a:lnTo>
                              <a:lnTo>
                                <a:pt x="802" y="28"/>
                              </a:lnTo>
                              <a:lnTo>
                                <a:pt x="789" y="29"/>
                              </a:lnTo>
                              <a:lnTo>
                                <a:pt x="777" y="30"/>
                              </a:lnTo>
                              <a:lnTo>
                                <a:pt x="764" y="30"/>
                              </a:lnTo>
                              <a:lnTo>
                                <a:pt x="751" y="31"/>
                              </a:lnTo>
                              <a:lnTo>
                                <a:pt x="738" y="32"/>
                              </a:lnTo>
                              <a:lnTo>
                                <a:pt x="725" y="32"/>
                              </a:lnTo>
                              <a:lnTo>
                                <a:pt x="712" y="33"/>
                              </a:lnTo>
                              <a:lnTo>
                                <a:pt x="699" y="33"/>
                              </a:lnTo>
                              <a:lnTo>
                                <a:pt x="688" y="34"/>
                              </a:lnTo>
                              <a:lnTo>
                                <a:pt x="677" y="34"/>
                              </a:lnTo>
                              <a:lnTo>
                                <a:pt x="666" y="35"/>
                              </a:lnTo>
                              <a:lnTo>
                                <a:pt x="655" y="35"/>
                              </a:lnTo>
                              <a:lnTo>
                                <a:pt x="645" y="36"/>
                              </a:lnTo>
                              <a:lnTo>
                                <a:pt x="635" y="36"/>
                              </a:lnTo>
                              <a:lnTo>
                                <a:pt x="625" y="37"/>
                              </a:lnTo>
                              <a:lnTo>
                                <a:pt x="555" y="40"/>
                              </a:lnTo>
                              <a:lnTo>
                                <a:pt x="541" y="41"/>
                              </a:lnTo>
                              <a:lnTo>
                                <a:pt x="526" y="42"/>
                              </a:lnTo>
                              <a:lnTo>
                                <a:pt x="512" y="43"/>
                              </a:lnTo>
                              <a:lnTo>
                                <a:pt x="500" y="43"/>
                              </a:lnTo>
                              <a:lnTo>
                                <a:pt x="488" y="44"/>
                              </a:lnTo>
                              <a:lnTo>
                                <a:pt x="477" y="44"/>
                              </a:lnTo>
                              <a:lnTo>
                                <a:pt x="465" y="44"/>
                              </a:lnTo>
                              <a:lnTo>
                                <a:pt x="454" y="44"/>
                              </a:lnTo>
                              <a:lnTo>
                                <a:pt x="444" y="44"/>
                              </a:lnTo>
                              <a:lnTo>
                                <a:pt x="433" y="44"/>
                              </a:lnTo>
                              <a:lnTo>
                                <a:pt x="423" y="45"/>
                              </a:lnTo>
                              <a:lnTo>
                                <a:pt x="412" y="45"/>
                              </a:lnTo>
                              <a:lnTo>
                                <a:pt x="401" y="46"/>
                              </a:lnTo>
                              <a:lnTo>
                                <a:pt x="390" y="46"/>
                              </a:lnTo>
                              <a:lnTo>
                                <a:pt x="379" y="47"/>
                              </a:lnTo>
                              <a:lnTo>
                                <a:pt x="367" y="48"/>
                              </a:lnTo>
                              <a:lnTo>
                                <a:pt x="356" y="49"/>
                              </a:lnTo>
                              <a:lnTo>
                                <a:pt x="344" y="50"/>
                              </a:lnTo>
                              <a:lnTo>
                                <a:pt x="333" y="51"/>
                              </a:lnTo>
                              <a:lnTo>
                                <a:pt x="320" y="52"/>
                              </a:lnTo>
                              <a:lnTo>
                                <a:pt x="307" y="53"/>
                              </a:lnTo>
                              <a:lnTo>
                                <a:pt x="294" y="54"/>
                              </a:lnTo>
                              <a:lnTo>
                                <a:pt x="283" y="55"/>
                              </a:lnTo>
                              <a:lnTo>
                                <a:pt x="272" y="56"/>
                              </a:lnTo>
                              <a:lnTo>
                                <a:pt x="261" y="57"/>
                              </a:lnTo>
                              <a:lnTo>
                                <a:pt x="249" y="58"/>
                              </a:lnTo>
                              <a:lnTo>
                                <a:pt x="237" y="59"/>
                              </a:lnTo>
                              <a:lnTo>
                                <a:pt x="225" y="61"/>
                              </a:lnTo>
                              <a:lnTo>
                                <a:pt x="213" y="62"/>
                              </a:lnTo>
                              <a:lnTo>
                                <a:pt x="201" y="63"/>
                              </a:lnTo>
                              <a:lnTo>
                                <a:pt x="188" y="64"/>
                              </a:lnTo>
                              <a:lnTo>
                                <a:pt x="178" y="65"/>
                              </a:lnTo>
                              <a:lnTo>
                                <a:pt x="168" y="65"/>
                              </a:lnTo>
                              <a:lnTo>
                                <a:pt x="158" y="66"/>
                              </a:lnTo>
                              <a:lnTo>
                                <a:pt x="150" y="67"/>
                              </a:lnTo>
                              <a:lnTo>
                                <a:pt x="142" y="68"/>
                              </a:lnTo>
                              <a:lnTo>
                                <a:pt x="134" y="68"/>
                              </a:lnTo>
                              <a:lnTo>
                                <a:pt x="125" y="69"/>
                              </a:lnTo>
                              <a:lnTo>
                                <a:pt x="116" y="70"/>
                              </a:lnTo>
                              <a:lnTo>
                                <a:pt x="107" y="70"/>
                              </a:lnTo>
                              <a:lnTo>
                                <a:pt x="100" y="71"/>
                              </a:lnTo>
                              <a:lnTo>
                                <a:pt x="93" y="71"/>
                              </a:lnTo>
                              <a:lnTo>
                                <a:pt x="86" y="72"/>
                              </a:lnTo>
                              <a:lnTo>
                                <a:pt x="79" y="72"/>
                              </a:lnTo>
                              <a:lnTo>
                                <a:pt x="73" y="73"/>
                              </a:lnTo>
                              <a:lnTo>
                                <a:pt x="66" y="73"/>
                              </a:lnTo>
                              <a:lnTo>
                                <a:pt x="60" y="73"/>
                              </a:lnTo>
                              <a:lnTo>
                                <a:pt x="55" y="74"/>
                              </a:lnTo>
                              <a:lnTo>
                                <a:pt x="49" y="74"/>
                              </a:lnTo>
                              <a:lnTo>
                                <a:pt x="43" y="75"/>
                              </a:lnTo>
                              <a:lnTo>
                                <a:pt x="37" y="75"/>
                              </a:lnTo>
                              <a:lnTo>
                                <a:pt x="31" y="75"/>
                              </a:lnTo>
                              <a:lnTo>
                                <a:pt x="26" y="75"/>
                              </a:lnTo>
                              <a:lnTo>
                                <a:pt x="20" y="76"/>
                              </a:lnTo>
                              <a:lnTo>
                                <a:pt x="15" y="76"/>
                              </a:lnTo>
                              <a:lnTo>
                                <a:pt x="10" y="76"/>
                              </a:lnTo>
                              <a:lnTo>
                                <a:pt x="5" y="76"/>
                              </a:lnTo>
                              <a:lnTo>
                                <a:pt x="0" y="7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10" o:spid="_x0000_s1026" o:spt="100" style="position:absolute;left:0pt;margin-left:169.85pt;margin-top:-58.55pt;height:6.35pt;width:94.6pt;mso-position-horizontal-relative:page;z-index:-251492352;mso-width-relative:page;mso-height-relative:page;" filled="f" stroked="t" coordsize="1892,127" o:gfxdata="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" path="m1891,127l1832,103,1817,98,1810,95,1800,91,1790,88,1780,84,1770,81,1759,77,1747,73,1736,69,1727,66,1718,63,1709,60,1697,57,1685,53,1673,49,1664,47,1655,44,1646,41,1636,39,1626,36,1616,34,1603,31,1590,28,1578,25,1568,23,1559,21,1550,19,1537,17,1523,15,1510,13,1500,11,1489,10,1420,3,1409,2,1399,2,1389,1,1378,1,1368,0,1297,0,1284,1,1271,1,1259,1,1246,1,1234,2,1222,2,1210,3,1198,3,1187,4,1175,4,1164,5,1149,6,1135,7,1121,8,1107,9,1044,13,1031,14,1019,15,1006,16,993,16,980,17,968,18,955,19,939,20,924,21,909,22,894,23,882,24,813,28,802,28,789,29,777,30,764,30,751,31,738,32,725,32,712,33,699,33,688,34,677,34,666,35,655,35,645,36,635,36,625,37,555,40,541,41,526,42,512,43,500,43,488,44,477,44,465,44,454,44,444,44,433,44,423,45,412,45,401,46,390,46,379,47,367,48,356,49,344,50,333,51,320,52,307,53,294,54,283,55,272,56,261,57,249,58,237,59,225,61,213,62,201,63,188,64,178,65,168,65,158,66,150,67,142,68,134,68,125,69,116,70,107,70,100,71,93,71,86,72,79,72,73,73,66,73,60,73,55,74,49,74,43,75,37,75,31,75,26,75,20,76,15,76,10,76,5,76,0,76e">
                <v:fill on="f" focussize="0,0"/>
                <v:stroke weight="18pt" color="#FFFFFF" joinstyle="round"/>
                <v:imagedata o:title=""/>
                <o:lock v:ext="edit" aspectratio="f"/>
              </v:shape>
            </w:pict>
          </mc:Fallback>
        </mc:AlternateContent>
      </w:r>
      <w:r>
        <mc:AlternateContent>
          <mc:Choice Requires="wps">
            <w:drawing>
              <wp:anchor distT="0" distB="0" distL="114300" distR="114300" simplePos="0" relativeHeight="251825152" behindDoc="1" locked="0" layoutInCell="1" allowOverlap="1">
                <wp:simplePos x="0" y="0"/>
                <wp:positionH relativeFrom="page">
                  <wp:posOffset>4114165</wp:posOffset>
                </wp:positionH>
                <wp:positionV relativeFrom="paragraph">
                  <wp:posOffset>-1177290</wp:posOffset>
                </wp:positionV>
                <wp:extent cx="1010285" cy="19685"/>
                <wp:effectExtent l="13970" t="114300" r="27305" b="125095"/>
                <wp:wrapNone/>
                <wp:docPr id="149" name="任意多边形 111"/>
                <wp:cNvGraphicFramePr/>
                <a:graphic xmlns:a="http://schemas.openxmlformats.org/drawingml/2006/main">
                  <a:graphicData uri="http://schemas.microsoft.com/office/word/2010/wordprocessingShape">
                    <wps:wsp>
                      <wps:cNvSpPr/>
                      <wps:spPr>
                        <a:xfrm>
                          <a:off x="0" y="0"/>
                          <a:ext cx="1010285" cy="19685"/>
                        </a:xfrm>
                        <a:custGeom>
                          <a:avLst/>
                          <a:gdLst/>
                          <a:ahLst/>
                          <a:cxnLst/>
                          <a:pathLst>
                            <a:path w="1591" h="31">
                              <a:moveTo>
                                <a:pt x="1591" y="30"/>
                              </a:moveTo>
                              <a:lnTo>
                                <a:pt x="1555" y="26"/>
                              </a:lnTo>
                              <a:lnTo>
                                <a:pt x="1532" y="23"/>
                              </a:lnTo>
                              <a:lnTo>
                                <a:pt x="1517" y="21"/>
                              </a:lnTo>
                              <a:lnTo>
                                <a:pt x="1506" y="20"/>
                              </a:lnTo>
                              <a:lnTo>
                                <a:pt x="1495" y="19"/>
                              </a:lnTo>
                              <a:lnTo>
                                <a:pt x="1483" y="18"/>
                              </a:lnTo>
                              <a:lnTo>
                                <a:pt x="1472" y="16"/>
                              </a:lnTo>
                              <a:lnTo>
                                <a:pt x="1461" y="15"/>
                              </a:lnTo>
                              <a:lnTo>
                                <a:pt x="1450" y="14"/>
                              </a:lnTo>
                              <a:lnTo>
                                <a:pt x="1438" y="12"/>
                              </a:lnTo>
                              <a:lnTo>
                                <a:pt x="1426" y="11"/>
                              </a:lnTo>
                              <a:lnTo>
                                <a:pt x="1416" y="10"/>
                              </a:lnTo>
                              <a:lnTo>
                                <a:pt x="1406" y="9"/>
                              </a:lnTo>
                              <a:lnTo>
                                <a:pt x="1395" y="9"/>
                              </a:lnTo>
                              <a:lnTo>
                                <a:pt x="1384" y="8"/>
                              </a:lnTo>
                              <a:lnTo>
                                <a:pt x="1373" y="7"/>
                              </a:lnTo>
                              <a:lnTo>
                                <a:pt x="1363" y="7"/>
                              </a:lnTo>
                              <a:lnTo>
                                <a:pt x="1352" y="6"/>
                              </a:lnTo>
                              <a:lnTo>
                                <a:pt x="1339" y="5"/>
                              </a:lnTo>
                              <a:lnTo>
                                <a:pt x="1326" y="4"/>
                              </a:lnTo>
                              <a:lnTo>
                                <a:pt x="1313" y="4"/>
                              </a:lnTo>
                              <a:lnTo>
                                <a:pt x="1300" y="3"/>
                              </a:lnTo>
                              <a:lnTo>
                                <a:pt x="1288" y="2"/>
                              </a:lnTo>
                              <a:lnTo>
                                <a:pt x="1276" y="2"/>
                              </a:lnTo>
                              <a:lnTo>
                                <a:pt x="1264" y="1"/>
                              </a:lnTo>
                              <a:lnTo>
                                <a:pt x="1252" y="1"/>
                              </a:lnTo>
                              <a:lnTo>
                                <a:pt x="1240" y="1"/>
                              </a:lnTo>
                              <a:lnTo>
                                <a:pt x="1228" y="0"/>
                              </a:lnTo>
                              <a:lnTo>
                                <a:pt x="1165" y="0"/>
                              </a:lnTo>
                              <a:lnTo>
                                <a:pt x="1151" y="0"/>
                              </a:lnTo>
                              <a:lnTo>
                                <a:pt x="1137" y="0"/>
                              </a:lnTo>
                              <a:lnTo>
                                <a:pt x="1124" y="0"/>
                              </a:lnTo>
                              <a:lnTo>
                                <a:pt x="1110" y="0"/>
                              </a:lnTo>
                              <a:lnTo>
                                <a:pt x="1098" y="0"/>
                              </a:lnTo>
                              <a:lnTo>
                                <a:pt x="1086" y="0"/>
                              </a:lnTo>
                              <a:lnTo>
                                <a:pt x="1074" y="0"/>
                              </a:lnTo>
                              <a:lnTo>
                                <a:pt x="1062" y="1"/>
                              </a:lnTo>
                              <a:lnTo>
                                <a:pt x="1049" y="1"/>
                              </a:lnTo>
                              <a:lnTo>
                                <a:pt x="1036" y="1"/>
                              </a:lnTo>
                              <a:lnTo>
                                <a:pt x="1023" y="2"/>
                              </a:lnTo>
                              <a:lnTo>
                                <a:pt x="1011" y="2"/>
                              </a:lnTo>
                              <a:lnTo>
                                <a:pt x="998" y="3"/>
                              </a:lnTo>
                              <a:lnTo>
                                <a:pt x="986" y="3"/>
                              </a:lnTo>
                              <a:lnTo>
                                <a:pt x="974" y="4"/>
                              </a:lnTo>
                              <a:lnTo>
                                <a:pt x="962" y="4"/>
                              </a:lnTo>
                              <a:lnTo>
                                <a:pt x="950" y="5"/>
                              </a:lnTo>
                              <a:lnTo>
                                <a:pt x="938" y="5"/>
                              </a:lnTo>
                              <a:lnTo>
                                <a:pt x="925" y="6"/>
                              </a:lnTo>
                              <a:lnTo>
                                <a:pt x="911" y="7"/>
                              </a:lnTo>
                              <a:lnTo>
                                <a:pt x="898" y="8"/>
                              </a:lnTo>
                              <a:lnTo>
                                <a:pt x="888" y="8"/>
                              </a:lnTo>
                              <a:lnTo>
                                <a:pt x="878" y="9"/>
                              </a:lnTo>
                              <a:lnTo>
                                <a:pt x="867" y="10"/>
                              </a:lnTo>
                              <a:lnTo>
                                <a:pt x="857" y="10"/>
                              </a:lnTo>
                              <a:lnTo>
                                <a:pt x="846" y="11"/>
                              </a:lnTo>
                              <a:lnTo>
                                <a:pt x="836" y="11"/>
                              </a:lnTo>
                              <a:lnTo>
                                <a:pt x="825" y="12"/>
                              </a:lnTo>
                              <a:lnTo>
                                <a:pt x="814" y="13"/>
                              </a:lnTo>
                              <a:lnTo>
                                <a:pt x="803" y="13"/>
                              </a:lnTo>
                              <a:lnTo>
                                <a:pt x="791" y="14"/>
                              </a:lnTo>
                              <a:lnTo>
                                <a:pt x="780" y="14"/>
                              </a:lnTo>
                              <a:lnTo>
                                <a:pt x="715" y="17"/>
                              </a:lnTo>
                              <a:lnTo>
                                <a:pt x="692" y="17"/>
                              </a:lnTo>
                              <a:lnTo>
                                <a:pt x="679" y="17"/>
                              </a:lnTo>
                              <a:lnTo>
                                <a:pt x="666" y="18"/>
                              </a:lnTo>
                              <a:lnTo>
                                <a:pt x="655" y="18"/>
                              </a:lnTo>
                              <a:lnTo>
                                <a:pt x="644" y="18"/>
                              </a:lnTo>
                              <a:lnTo>
                                <a:pt x="633" y="18"/>
                              </a:lnTo>
                              <a:lnTo>
                                <a:pt x="622" y="18"/>
                              </a:lnTo>
                              <a:lnTo>
                                <a:pt x="611" y="18"/>
                              </a:lnTo>
                              <a:lnTo>
                                <a:pt x="600" y="18"/>
                              </a:lnTo>
                              <a:lnTo>
                                <a:pt x="589" y="18"/>
                              </a:lnTo>
                              <a:lnTo>
                                <a:pt x="578" y="18"/>
                              </a:lnTo>
                              <a:lnTo>
                                <a:pt x="566" y="18"/>
                              </a:lnTo>
                              <a:lnTo>
                                <a:pt x="555" y="18"/>
                              </a:lnTo>
                              <a:lnTo>
                                <a:pt x="543" y="17"/>
                              </a:lnTo>
                              <a:lnTo>
                                <a:pt x="530" y="17"/>
                              </a:lnTo>
                              <a:lnTo>
                                <a:pt x="517" y="17"/>
                              </a:lnTo>
                              <a:lnTo>
                                <a:pt x="504" y="16"/>
                              </a:lnTo>
                              <a:lnTo>
                                <a:pt x="491" y="16"/>
                              </a:lnTo>
                              <a:lnTo>
                                <a:pt x="478" y="16"/>
                              </a:lnTo>
                              <a:lnTo>
                                <a:pt x="467" y="15"/>
                              </a:lnTo>
                              <a:lnTo>
                                <a:pt x="457" y="15"/>
                              </a:lnTo>
                              <a:lnTo>
                                <a:pt x="446" y="15"/>
                              </a:lnTo>
                              <a:lnTo>
                                <a:pt x="392" y="13"/>
                              </a:lnTo>
                              <a:lnTo>
                                <a:pt x="379" y="12"/>
                              </a:lnTo>
                              <a:lnTo>
                                <a:pt x="366" y="12"/>
                              </a:lnTo>
                              <a:lnTo>
                                <a:pt x="356" y="11"/>
                              </a:lnTo>
                              <a:lnTo>
                                <a:pt x="345" y="11"/>
                              </a:lnTo>
                              <a:lnTo>
                                <a:pt x="335" y="10"/>
                              </a:lnTo>
                              <a:lnTo>
                                <a:pt x="325" y="10"/>
                              </a:lnTo>
                              <a:lnTo>
                                <a:pt x="314" y="10"/>
                              </a:lnTo>
                              <a:lnTo>
                                <a:pt x="304" y="9"/>
                              </a:lnTo>
                              <a:lnTo>
                                <a:pt x="293" y="9"/>
                              </a:lnTo>
                              <a:lnTo>
                                <a:pt x="283" y="8"/>
                              </a:lnTo>
                              <a:lnTo>
                                <a:pt x="273" y="7"/>
                              </a:lnTo>
                              <a:lnTo>
                                <a:pt x="263" y="6"/>
                              </a:lnTo>
                              <a:lnTo>
                                <a:pt x="253" y="5"/>
                              </a:lnTo>
                              <a:lnTo>
                                <a:pt x="242" y="4"/>
                              </a:lnTo>
                              <a:lnTo>
                                <a:pt x="230" y="3"/>
                              </a:lnTo>
                              <a:lnTo>
                                <a:pt x="219" y="2"/>
                              </a:lnTo>
                              <a:lnTo>
                                <a:pt x="206" y="2"/>
                              </a:lnTo>
                              <a:lnTo>
                                <a:pt x="194" y="1"/>
                              </a:lnTo>
                              <a:lnTo>
                                <a:pt x="181" y="0"/>
                              </a:lnTo>
                              <a:lnTo>
                                <a:pt x="168" y="0"/>
                              </a:lnTo>
                              <a:lnTo>
                                <a:pt x="156" y="0"/>
                              </a:lnTo>
                              <a:lnTo>
                                <a:pt x="144" y="0"/>
                              </a:lnTo>
                              <a:lnTo>
                                <a:pt x="132" y="0"/>
                              </a:lnTo>
                              <a:lnTo>
                                <a:pt x="120" y="0"/>
                              </a:lnTo>
                              <a:lnTo>
                                <a:pt x="108" y="0"/>
                              </a:lnTo>
                              <a:lnTo>
                                <a:pt x="98" y="1"/>
                              </a:lnTo>
                              <a:lnTo>
                                <a:pt x="87" y="1"/>
                              </a:lnTo>
                              <a:lnTo>
                                <a:pt x="77" y="2"/>
                              </a:lnTo>
                              <a:lnTo>
                                <a:pt x="68" y="3"/>
                              </a:lnTo>
                              <a:lnTo>
                                <a:pt x="59" y="3"/>
                              </a:lnTo>
                              <a:lnTo>
                                <a:pt x="49" y="4"/>
                              </a:lnTo>
                              <a:lnTo>
                                <a:pt x="40" y="5"/>
                              </a:lnTo>
                              <a:lnTo>
                                <a:pt x="32" y="6"/>
                              </a:lnTo>
                              <a:lnTo>
                                <a:pt x="23" y="7"/>
                              </a:lnTo>
                              <a:lnTo>
                                <a:pt x="16" y="7"/>
                              </a:lnTo>
                              <a:lnTo>
                                <a:pt x="8" y="8"/>
                              </a:lnTo>
                              <a:lnTo>
                                <a:pt x="0" y="9"/>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11" o:spid="_x0000_s1026" o:spt="100" style="position:absolute;left:0pt;margin-left:323.95pt;margin-top:-92.7pt;height:1.55pt;width:79.55pt;mso-position-horizontal-relative:page;z-index:-251491328;mso-width-relative:page;mso-height-relative:page;" filled="f" stroked="t" coordsize="1591,31" o:gfxdata="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FD/vQTaAAAADQEAAA8AAAAAAAAAAQAgAAAAIgAAAGRycy9k&#10;b3ducmV2LnhtbFBLAQIUABQAAAAIAIdO4kCH6+hY5QQAANsWAAAOAAAAAAAAAAEAIAAAACkBAABk&#10;cnMvZTJvRG9jLnhtbFBLBQYAAAAABgAGAFkBAACACAAAAAA=&#10;" path="m1591,30l1555,26,1532,23,1517,21,1506,20,1495,19,1483,18,1472,16,1461,15,1450,14,1438,12,1426,11,1416,10,1406,9,1395,9,1384,8,1373,7,1363,7,1352,6,1339,5,1326,4,1313,4,1300,3,1288,2,1276,2,1264,1,1252,1,1240,1,1228,0,1165,0,1151,0,1137,0,1124,0,1110,0,1098,0,1086,0,1074,0,1062,1,1049,1,1036,1,1023,2,1011,2,998,3,986,3,974,4,962,4,950,5,938,5,925,6,911,7,898,8,888,8,878,9,867,10,857,10,846,11,836,11,825,12,814,13,803,13,791,14,780,14,715,17,692,17,679,17,666,18,655,18,644,18,633,18,622,18,611,18,600,18,589,18,578,18,566,18,555,18,543,17,530,17,517,17,504,16,491,16,478,16,467,15,457,15,446,15,392,13,379,12,366,12,356,11,345,11,335,10,325,10,314,10,304,9,293,9,283,8,273,7,263,6,253,5,242,4,230,3,219,2,206,2,194,1,181,0,168,0,156,0,144,0,132,0,120,0,108,0,98,1,87,1,77,2,68,3,59,3,49,4,40,5,32,6,23,7,16,7,8,8,0,9e">
                <v:fill on="f" focussize="0,0"/>
                <v:stroke weight="18pt" color="#FFFFFF" joinstyle="round"/>
                <v:imagedata o:title=""/>
                <o:lock v:ext="edit" aspectratio="f"/>
              </v:shape>
            </w:pict>
          </mc:Fallback>
        </mc:AlternateContent>
      </w:r>
      <w:r>
        <mc:AlternateContent>
          <mc:Choice Requires="wps">
            <w:drawing>
              <wp:anchor distT="0" distB="0" distL="114300" distR="114300" simplePos="0" relativeHeight="251826176" behindDoc="1" locked="0" layoutInCell="1" allowOverlap="1">
                <wp:simplePos x="0" y="0"/>
                <wp:positionH relativeFrom="page">
                  <wp:posOffset>4106545</wp:posOffset>
                </wp:positionH>
                <wp:positionV relativeFrom="paragraph">
                  <wp:posOffset>-687705</wp:posOffset>
                </wp:positionV>
                <wp:extent cx="1040130" cy="34925"/>
                <wp:effectExtent l="11430" t="114300" r="15240" b="125095"/>
                <wp:wrapNone/>
                <wp:docPr id="150" name="任意多边形 112"/>
                <wp:cNvGraphicFramePr/>
                <a:graphic xmlns:a="http://schemas.openxmlformats.org/drawingml/2006/main">
                  <a:graphicData uri="http://schemas.microsoft.com/office/word/2010/wordprocessingShape">
                    <wps:wsp>
                      <wps:cNvSpPr/>
                      <wps:spPr>
                        <a:xfrm>
                          <a:off x="0" y="0"/>
                          <a:ext cx="1040130" cy="34925"/>
                        </a:xfrm>
                        <a:custGeom>
                          <a:avLst/>
                          <a:gdLst/>
                          <a:ahLst/>
                          <a:cxnLst/>
                          <a:pathLst>
                            <a:path w="1638" h="55">
                              <a:moveTo>
                                <a:pt x="1637" y="11"/>
                              </a:moveTo>
                              <a:lnTo>
                                <a:pt x="1555" y="3"/>
                              </a:lnTo>
                              <a:lnTo>
                                <a:pt x="1515" y="1"/>
                              </a:lnTo>
                              <a:lnTo>
                                <a:pt x="1505" y="0"/>
                              </a:lnTo>
                              <a:lnTo>
                                <a:pt x="1494" y="0"/>
                              </a:lnTo>
                              <a:lnTo>
                                <a:pt x="1484" y="0"/>
                              </a:lnTo>
                              <a:lnTo>
                                <a:pt x="1474" y="0"/>
                              </a:lnTo>
                              <a:lnTo>
                                <a:pt x="1464" y="0"/>
                              </a:lnTo>
                              <a:lnTo>
                                <a:pt x="1454" y="0"/>
                              </a:lnTo>
                              <a:lnTo>
                                <a:pt x="1443" y="0"/>
                              </a:lnTo>
                              <a:lnTo>
                                <a:pt x="1432" y="0"/>
                              </a:lnTo>
                              <a:lnTo>
                                <a:pt x="1421" y="0"/>
                              </a:lnTo>
                              <a:lnTo>
                                <a:pt x="1410" y="1"/>
                              </a:lnTo>
                              <a:lnTo>
                                <a:pt x="1398" y="1"/>
                              </a:lnTo>
                              <a:lnTo>
                                <a:pt x="1387" y="2"/>
                              </a:lnTo>
                              <a:lnTo>
                                <a:pt x="1375" y="2"/>
                              </a:lnTo>
                              <a:lnTo>
                                <a:pt x="1363" y="3"/>
                              </a:lnTo>
                              <a:lnTo>
                                <a:pt x="1353" y="4"/>
                              </a:lnTo>
                              <a:lnTo>
                                <a:pt x="1343" y="4"/>
                              </a:lnTo>
                              <a:lnTo>
                                <a:pt x="1333" y="5"/>
                              </a:lnTo>
                              <a:lnTo>
                                <a:pt x="1323" y="5"/>
                              </a:lnTo>
                              <a:lnTo>
                                <a:pt x="1309" y="7"/>
                              </a:lnTo>
                              <a:lnTo>
                                <a:pt x="1295" y="8"/>
                              </a:lnTo>
                              <a:lnTo>
                                <a:pt x="1280" y="9"/>
                              </a:lnTo>
                              <a:lnTo>
                                <a:pt x="1266" y="10"/>
                              </a:lnTo>
                              <a:lnTo>
                                <a:pt x="1255" y="11"/>
                              </a:lnTo>
                              <a:lnTo>
                                <a:pt x="1243" y="12"/>
                              </a:lnTo>
                              <a:lnTo>
                                <a:pt x="1231" y="13"/>
                              </a:lnTo>
                              <a:lnTo>
                                <a:pt x="1220" y="14"/>
                              </a:lnTo>
                              <a:lnTo>
                                <a:pt x="1207" y="15"/>
                              </a:lnTo>
                              <a:lnTo>
                                <a:pt x="1141" y="20"/>
                              </a:lnTo>
                              <a:lnTo>
                                <a:pt x="1128" y="21"/>
                              </a:lnTo>
                              <a:lnTo>
                                <a:pt x="1114" y="22"/>
                              </a:lnTo>
                              <a:lnTo>
                                <a:pt x="1104" y="23"/>
                              </a:lnTo>
                              <a:lnTo>
                                <a:pt x="1093" y="24"/>
                              </a:lnTo>
                              <a:lnTo>
                                <a:pt x="1082" y="25"/>
                              </a:lnTo>
                              <a:lnTo>
                                <a:pt x="1072" y="26"/>
                              </a:lnTo>
                              <a:lnTo>
                                <a:pt x="1058" y="27"/>
                              </a:lnTo>
                              <a:lnTo>
                                <a:pt x="1045" y="29"/>
                              </a:lnTo>
                              <a:lnTo>
                                <a:pt x="987" y="34"/>
                              </a:lnTo>
                              <a:lnTo>
                                <a:pt x="976" y="35"/>
                              </a:lnTo>
                              <a:lnTo>
                                <a:pt x="918" y="39"/>
                              </a:lnTo>
                              <a:lnTo>
                                <a:pt x="905" y="40"/>
                              </a:lnTo>
                              <a:lnTo>
                                <a:pt x="893" y="41"/>
                              </a:lnTo>
                              <a:lnTo>
                                <a:pt x="880" y="42"/>
                              </a:lnTo>
                              <a:lnTo>
                                <a:pt x="868" y="43"/>
                              </a:lnTo>
                              <a:lnTo>
                                <a:pt x="855" y="44"/>
                              </a:lnTo>
                              <a:lnTo>
                                <a:pt x="842" y="45"/>
                              </a:lnTo>
                              <a:lnTo>
                                <a:pt x="829" y="46"/>
                              </a:lnTo>
                              <a:lnTo>
                                <a:pt x="815" y="47"/>
                              </a:lnTo>
                              <a:lnTo>
                                <a:pt x="802" y="47"/>
                              </a:lnTo>
                              <a:lnTo>
                                <a:pt x="789" y="48"/>
                              </a:lnTo>
                              <a:lnTo>
                                <a:pt x="777" y="49"/>
                              </a:lnTo>
                              <a:lnTo>
                                <a:pt x="766" y="49"/>
                              </a:lnTo>
                              <a:lnTo>
                                <a:pt x="755" y="50"/>
                              </a:lnTo>
                              <a:lnTo>
                                <a:pt x="744" y="50"/>
                              </a:lnTo>
                              <a:lnTo>
                                <a:pt x="732" y="51"/>
                              </a:lnTo>
                              <a:lnTo>
                                <a:pt x="669" y="52"/>
                              </a:lnTo>
                              <a:lnTo>
                                <a:pt x="609" y="53"/>
                              </a:lnTo>
                              <a:lnTo>
                                <a:pt x="592" y="53"/>
                              </a:lnTo>
                              <a:lnTo>
                                <a:pt x="575" y="54"/>
                              </a:lnTo>
                              <a:lnTo>
                                <a:pt x="562" y="54"/>
                              </a:lnTo>
                              <a:lnTo>
                                <a:pt x="549" y="54"/>
                              </a:lnTo>
                              <a:lnTo>
                                <a:pt x="536" y="54"/>
                              </a:lnTo>
                              <a:lnTo>
                                <a:pt x="522" y="54"/>
                              </a:lnTo>
                              <a:lnTo>
                                <a:pt x="508" y="54"/>
                              </a:lnTo>
                              <a:lnTo>
                                <a:pt x="494" y="54"/>
                              </a:lnTo>
                              <a:lnTo>
                                <a:pt x="480" y="54"/>
                              </a:lnTo>
                              <a:lnTo>
                                <a:pt x="467" y="54"/>
                              </a:lnTo>
                              <a:lnTo>
                                <a:pt x="454" y="53"/>
                              </a:lnTo>
                              <a:lnTo>
                                <a:pt x="442" y="53"/>
                              </a:lnTo>
                              <a:lnTo>
                                <a:pt x="429" y="53"/>
                              </a:lnTo>
                              <a:lnTo>
                                <a:pt x="417" y="53"/>
                              </a:lnTo>
                              <a:lnTo>
                                <a:pt x="403" y="52"/>
                              </a:lnTo>
                              <a:lnTo>
                                <a:pt x="390" y="52"/>
                              </a:lnTo>
                              <a:lnTo>
                                <a:pt x="376" y="51"/>
                              </a:lnTo>
                              <a:lnTo>
                                <a:pt x="362" y="51"/>
                              </a:lnTo>
                              <a:lnTo>
                                <a:pt x="349" y="50"/>
                              </a:lnTo>
                              <a:lnTo>
                                <a:pt x="336" y="50"/>
                              </a:lnTo>
                              <a:lnTo>
                                <a:pt x="323" y="49"/>
                              </a:lnTo>
                              <a:lnTo>
                                <a:pt x="313" y="49"/>
                              </a:lnTo>
                              <a:lnTo>
                                <a:pt x="302" y="48"/>
                              </a:lnTo>
                              <a:lnTo>
                                <a:pt x="292" y="47"/>
                              </a:lnTo>
                              <a:lnTo>
                                <a:pt x="279" y="47"/>
                              </a:lnTo>
                              <a:lnTo>
                                <a:pt x="266" y="46"/>
                              </a:lnTo>
                              <a:lnTo>
                                <a:pt x="253" y="45"/>
                              </a:lnTo>
                              <a:lnTo>
                                <a:pt x="242" y="44"/>
                              </a:lnTo>
                              <a:lnTo>
                                <a:pt x="231" y="43"/>
                              </a:lnTo>
                              <a:lnTo>
                                <a:pt x="221" y="42"/>
                              </a:lnTo>
                              <a:lnTo>
                                <a:pt x="210" y="40"/>
                              </a:lnTo>
                              <a:lnTo>
                                <a:pt x="198" y="39"/>
                              </a:lnTo>
                              <a:lnTo>
                                <a:pt x="187" y="38"/>
                              </a:lnTo>
                              <a:lnTo>
                                <a:pt x="176" y="37"/>
                              </a:lnTo>
                              <a:lnTo>
                                <a:pt x="166" y="37"/>
                              </a:lnTo>
                              <a:lnTo>
                                <a:pt x="156" y="36"/>
                              </a:lnTo>
                              <a:lnTo>
                                <a:pt x="147" y="36"/>
                              </a:lnTo>
                              <a:lnTo>
                                <a:pt x="136" y="35"/>
                              </a:lnTo>
                              <a:lnTo>
                                <a:pt x="125" y="35"/>
                              </a:lnTo>
                              <a:lnTo>
                                <a:pt x="114" y="35"/>
                              </a:lnTo>
                              <a:lnTo>
                                <a:pt x="103" y="35"/>
                              </a:lnTo>
                              <a:lnTo>
                                <a:pt x="92" y="35"/>
                              </a:lnTo>
                              <a:lnTo>
                                <a:pt x="81" y="36"/>
                              </a:lnTo>
                              <a:lnTo>
                                <a:pt x="73" y="36"/>
                              </a:lnTo>
                              <a:lnTo>
                                <a:pt x="65" y="36"/>
                              </a:lnTo>
                              <a:lnTo>
                                <a:pt x="57" y="36"/>
                              </a:lnTo>
                              <a:lnTo>
                                <a:pt x="50" y="37"/>
                              </a:lnTo>
                              <a:lnTo>
                                <a:pt x="44" y="37"/>
                              </a:lnTo>
                              <a:lnTo>
                                <a:pt x="37" y="37"/>
                              </a:lnTo>
                              <a:lnTo>
                                <a:pt x="31" y="37"/>
                              </a:lnTo>
                              <a:lnTo>
                                <a:pt x="24" y="38"/>
                              </a:lnTo>
                              <a:lnTo>
                                <a:pt x="18" y="38"/>
                              </a:lnTo>
                              <a:lnTo>
                                <a:pt x="12" y="39"/>
                              </a:lnTo>
                              <a:lnTo>
                                <a:pt x="6" y="39"/>
                              </a:lnTo>
                              <a:lnTo>
                                <a:pt x="0" y="39"/>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12" o:spid="_x0000_s1026" o:spt="100" style="position:absolute;left:0pt;margin-left:323.35pt;margin-top:-54.15pt;height:2.75pt;width:81.9pt;mso-position-horizontal-relative:page;z-index:-251490304;mso-width-relative:page;mso-height-relative:page;" filled="f" stroked="t" coordsize="1638,55" o:gfxdata="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&#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" path="m1637,11l1555,3,1515,1,1505,0,1494,0,1484,0,1474,0,1464,0,1454,0,1443,0,1432,0,1421,0,1410,1,1398,1,1387,2,1375,2,1363,3,1353,4,1343,4,1333,5,1323,5,1309,7,1295,8,1280,9,1266,10,1255,11,1243,12,1231,13,1220,14,1207,15,1141,20,1128,21,1114,22,1104,23,1093,24,1082,25,1072,26,1058,27,1045,29,987,34,976,35,918,39,905,40,893,41,880,42,868,43,855,44,842,45,829,46,815,47,802,47,789,48,777,49,766,49,755,50,744,50,732,51,669,52,609,53,592,53,575,54,562,54,549,54,536,54,522,54,508,54,494,54,480,54,467,54,454,53,442,53,429,53,417,53,403,52,390,52,376,51,362,51,349,50,336,50,323,49,313,49,302,48,292,47,279,47,266,46,253,45,242,44,231,43,221,42,210,40,198,39,187,38,176,37,166,37,156,36,147,36,136,35,125,35,114,35,103,35,92,35,81,36,73,36,65,36,57,36,50,37,44,37,37,37,31,37,24,38,18,38,12,39,6,39,0,39e">
                <v:fill on="f" focussize="0,0"/>
                <v:stroke weight="18pt" color="#FFFFFF" joinstyle="round"/>
                <v:imagedata o:title=""/>
                <o:lock v:ext="edit" aspectratio="f"/>
              </v:shape>
            </w:pict>
          </mc:Fallback>
        </mc:AlternateContent>
      </w:r>
      <w:r>
        <mc:AlternateContent>
          <mc:Choice Requires="wps">
            <w:drawing>
              <wp:anchor distT="0" distB="0" distL="114300" distR="114300" simplePos="0" relativeHeight="251827200" behindDoc="1" locked="0" layoutInCell="1" allowOverlap="1">
                <wp:simplePos x="0" y="0"/>
                <wp:positionH relativeFrom="page">
                  <wp:posOffset>5727700</wp:posOffset>
                </wp:positionH>
                <wp:positionV relativeFrom="paragraph">
                  <wp:posOffset>-1148715</wp:posOffset>
                </wp:positionV>
                <wp:extent cx="879475" cy="80010"/>
                <wp:effectExtent l="36195" t="113665" r="29210" b="126365"/>
                <wp:wrapNone/>
                <wp:docPr id="151" name="任意多边形 113"/>
                <wp:cNvGraphicFramePr/>
                <a:graphic xmlns:a="http://schemas.openxmlformats.org/drawingml/2006/main">
                  <a:graphicData uri="http://schemas.microsoft.com/office/word/2010/wordprocessingShape">
                    <wps:wsp>
                      <wps:cNvSpPr/>
                      <wps:spPr>
                        <a:xfrm>
                          <a:off x="0" y="0"/>
                          <a:ext cx="879475" cy="80010"/>
                        </a:xfrm>
                        <a:custGeom>
                          <a:avLst/>
                          <a:gdLst/>
                          <a:ahLst/>
                          <a:cxnLst/>
                          <a:pathLst>
                            <a:path w="1385" h="126">
                              <a:moveTo>
                                <a:pt x="1385" y="0"/>
                              </a:moveTo>
                              <a:lnTo>
                                <a:pt x="1314" y="9"/>
                              </a:lnTo>
                              <a:lnTo>
                                <a:pt x="1258" y="16"/>
                              </a:lnTo>
                              <a:lnTo>
                                <a:pt x="1247" y="17"/>
                              </a:lnTo>
                              <a:lnTo>
                                <a:pt x="1237" y="18"/>
                              </a:lnTo>
                              <a:lnTo>
                                <a:pt x="1226" y="19"/>
                              </a:lnTo>
                              <a:lnTo>
                                <a:pt x="1216" y="21"/>
                              </a:lnTo>
                              <a:lnTo>
                                <a:pt x="1204" y="22"/>
                              </a:lnTo>
                              <a:lnTo>
                                <a:pt x="1193" y="23"/>
                              </a:lnTo>
                              <a:lnTo>
                                <a:pt x="1182" y="25"/>
                              </a:lnTo>
                              <a:lnTo>
                                <a:pt x="1170" y="26"/>
                              </a:lnTo>
                              <a:lnTo>
                                <a:pt x="1160" y="27"/>
                              </a:lnTo>
                              <a:lnTo>
                                <a:pt x="1149" y="28"/>
                              </a:lnTo>
                              <a:lnTo>
                                <a:pt x="1139" y="29"/>
                              </a:lnTo>
                              <a:lnTo>
                                <a:pt x="1127" y="31"/>
                              </a:lnTo>
                              <a:lnTo>
                                <a:pt x="1060" y="39"/>
                              </a:lnTo>
                              <a:lnTo>
                                <a:pt x="1039" y="41"/>
                              </a:lnTo>
                              <a:lnTo>
                                <a:pt x="1028" y="42"/>
                              </a:lnTo>
                              <a:lnTo>
                                <a:pt x="1017" y="43"/>
                              </a:lnTo>
                              <a:lnTo>
                                <a:pt x="1006" y="45"/>
                              </a:lnTo>
                              <a:lnTo>
                                <a:pt x="993" y="46"/>
                              </a:lnTo>
                              <a:lnTo>
                                <a:pt x="980" y="47"/>
                              </a:lnTo>
                              <a:lnTo>
                                <a:pt x="967" y="49"/>
                              </a:lnTo>
                              <a:lnTo>
                                <a:pt x="954" y="50"/>
                              </a:lnTo>
                              <a:lnTo>
                                <a:pt x="939" y="52"/>
                              </a:lnTo>
                              <a:lnTo>
                                <a:pt x="923" y="53"/>
                              </a:lnTo>
                              <a:lnTo>
                                <a:pt x="908" y="55"/>
                              </a:lnTo>
                              <a:lnTo>
                                <a:pt x="892" y="56"/>
                              </a:lnTo>
                              <a:lnTo>
                                <a:pt x="879" y="58"/>
                              </a:lnTo>
                              <a:lnTo>
                                <a:pt x="866" y="59"/>
                              </a:lnTo>
                              <a:lnTo>
                                <a:pt x="854" y="60"/>
                              </a:lnTo>
                              <a:lnTo>
                                <a:pt x="841" y="61"/>
                              </a:lnTo>
                              <a:lnTo>
                                <a:pt x="829" y="62"/>
                              </a:lnTo>
                              <a:lnTo>
                                <a:pt x="818" y="64"/>
                              </a:lnTo>
                              <a:lnTo>
                                <a:pt x="806" y="65"/>
                              </a:lnTo>
                              <a:lnTo>
                                <a:pt x="795" y="66"/>
                              </a:lnTo>
                              <a:lnTo>
                                <a:pt x="782" y="67"/>
                              </a:lnTo>
                              <a:lnTo>
                                <a:pt x="769" y="68"/>
                              </a:lnTo>
                              <a:lnTo>
                                <a:pt x="756" y="69"/>
                              </a:lnTo>
                              <a:lnTo>
                                <a:pt x="742" y="71"/>
                              </a:lnTo>
                              <a:lnTo>
                                <a:pt x="728" y="72"/>
                              </a:lnTo>
                              <a:lnTo>
                                <a:pt x="713" y="73"/>
                              </a:lnTo>
                              <a:lnTo>
                                <a:pt x="699" y="74"/>
                              </a:lnTo>
                              <a:lnTo>
                                <a:pt x="684" y="76"/>
                              </a:lnTo>
                              <a:lnTo>
                                <a:pt x="670" y="77"/>
                              </a:lnTo>
                              <a:lnTo>
                                <a:pt x="657" y="78"/>
                              </a:lnTo>
                              <a:lnTo>
                                <a:pt x="643" y="79"/>
                              </a:lnTo>
                              <a:lnTo>
                                <a:pt x="629" y="80"/>
                              </a:lnTo>
                              <a:lnTo>
                                <a:pt x="617" y="82"/>
                              </a:lnTo>
                              <a:lnTo>
                                <a:pt x="604" y="83"/>
                              </a:lnTo>
                              <a:lnTo>
                                <a:pt x="591" y="84"/>
                              </a:lnTo>
                              <a:lnTo>
                                <a:pt x="578" y="85"/>
                              </a:lnTo>
                              <a:lnTo>
                                <a:pt x="564" y="86"/>
                              </a:lnTo>
                              <a:lnTo>
                                <a:pt x="550" y="88"/>
                              </a:lnTo>
                              <a:lnTo>
                                <a:pt x="537" y="89"/>
                              </a:lnTo>
                              <a:lnTo>
                                <a:pt x="523" y="90"/>
                              </a:lnTo>
                              <a:lnTo>
                                <a:pt x="509" y="92"/>
                              </a:lnTo>
                              <a:lnTo>
                                <a:pt x="496" y="93"/>
                              </a:lnTo>
                              <a:lnTo>
                                <a:pt x="482" y="94"/>
                              </a:lnTo>
                              <a:lnTo>
                                <a:pt x="468" y="95"/>
                              </a:lnTo>
                              <a:lnTo>
                                <a:pt x="457" y="96"/>
                              </a:lnTo>
                              <a:lnTo>
                                <a:pt x="445" y="97"/>
                              </a:lnTo>
                              <a:lnTo>
                                <a:pt x="434" y="98"/>
                              </a:lnTo>
                              <a:lnTo>
                                <a:pt x="423" y="99"/>
                              </a:lnTo>
                              <a:lnTo>
                                <a:pt x="410" y="100"/>
                              </a:lnTo>
                              <a:lnTo>
                                <a:pt x="397" y="102"/>
                              </a:lnTo>
                              <a:lnTo>
                                <a:pt x="385" y="103"/>
                              </a:lnTo>
                              <a:lnTo>
                                <a:pt x="318" y="108"/>
                              </a:lnTo>
                              <a:lnTo>
                                <a:pt x="307" y="109"/>
                              </a:lnTo>
                              <a:lnTo>
                                <a:pt x="295" y="110"/>
                              </a:lnTo>
                              <a:lnTo>
                                <a:pt x="285" y="111"/>
                              </a:lnTo>
                              <a:lnTo>
                                <a:pt x="275" y="112"/>
                              </a:lnTo>
                              <a:lnTo>
                                <a:pt x="265" y="113"/>
                              </a:lnTo>
                              <a:lnTo>
                                <a:pt x="255" y="114"/>
                              </a:lnTo>
                              <a:lnTo>
                                <a:pt x="244" y="115"/>
                              </a:lnTo>
                              <a:lnTo>
                                <a:pt x="233" y="116"/>
                              </a:lnTo>
                              <a:lnTo>
                                <a:pt x="222" y="117"/>
                              </a:lnTo>
                              <a:lnTo>
                                <a:pt x="211" y="117"/>
                              </a:lnTo>
                              <a:lnTo>
                                <a:pt x="201" y="118"/>
                              </a:lnTo>
                              <a:lnTo>
                                <a:pt x="190" y="119"/>
                              </a:lnTo>
                              <a:lnTo>
                                <a:pt x="178" y="120"/>
                              </a:lnTo>
                              <a:lnTo>
                                <a:pt x="166" y="121"/>
                              </a:lnTo>
                              <a:lnTo>
                                <a:pt x="155" y="122"/>
                              </a:lnTo>
                              <a:lnTo>
                                <a:pt x="145" y="122"/>
                              </a:lnTo>
                              <a:lnTo>
                                <a:pt x="135" y="123"/>
                              </a:lnTo>
                              <a:lnTo>
                                <a:pt x="125" y="123"/>
                              </a:lnTo>
                              <a:lnTo>
                                <a:pt x="115" y="124"/>
                              </a:lnTo>
                              <a:lnTo>
                                <a:pt x="105" y="124"/>
                              </a:lnTo>
                              <a:lnTo>
                                <a:pt x="94" y="124"/>
                              </a:lnTo>
                              <a:lnTo>
                                <a:pt x="85" y="125"/>
                              </a:lnTo>
                              <a:lnTo>
                                <a:pt x="76" y="125"/>
                              </a:lnTo>
                              <a:lnTo>
                                <a:pt x="66" y="125"/>
                              </a:lnTo>
                              <a:lnTo>
                                <a:pt x="59" y="125"/>
                              </a:lnTo>
                              <a:lnTo>
                                <a:pt x="51" y="125"/>
                              </a:lnTo>
                              <a:lnTo>
                                <a:pt x="44" y="126"/>
                              </a:lnTo>
                              <a:lnTo>
                                <a:pt x="36" y="125"/>
                              </a:lnTo>
                              <a:lnTo>
                                <a:pt x="27" y="125"/>
                              </a:lnTo>
                              <a:lnTo>
                                <a:pt x="19" y="125"/>
                              </a:lnTo>
                              <a:lnTo>
                                <a:pt x="13" y="124"/>
                              </a:lnTo>
                              <a:lnTo>
                                <a:pt x="6" y="123"/>
                              </a:lnTo>
                              <a:lnTo>
                                <a:pt x="0" y="121"/>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13" o:spid="_x0000_s1026" o:spt="100" style="position:absolute;left:0pt;margin-left:451pt;margin-top:-90.45pt;height:6.3pt;width:69.25pt;mso-position-horizontal-relative:page;z-index:-251489280;mso-width-relative:page;mso-height-relative:page;" filled="f" stroked="t" coordsize="1385,126" o:gfxdata="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" path="m1385,0l1314,9,1258,16,1247,17,1237,18,1226,19,1216,21,1204,22,1193,23,1182,25,1170,26,1160,27,1149,28,1139,29,1127,31,1060,39,1039,41,1028,42,1017,43,1006,45,993,46,980,47,967,49,954,50,939,52,923,53,908,55,892,56,879,58,866,59,854,60,841,61,829,62,818,64,806,65,795,66,782,67,769,68,756,69,742,71,728,72,713,73,699,74,684,76,670,77,657,78,643,79,629,80,617,82,604,83,591,84,578,85,564,86,550,88,537,89,523,90,509,92,496,93,482,94,468,95,457,96,445,97,434,98,423,99,410,100,397,102,385,103,318,108,307,109,295,110,285,111,275,112,265,113,255,114,244,115,233,116,222,117,211,117,201,118,190,119,178,120,166,121,155,122,145,122,135,123,125,123,115,124,105,124,94,124,85,125,76,125,66,125,59,125,51,125,44,126,36,125,27,125,19,125,13,124,6,123,0,121e">
                <v:fill on="f" focussize="0,0"/>
                <v:stroke weight="18pt" color="#FFFFFF" joinstyle="round"/>
                <v:imagedata o:title=""/>
                <o:lock v:ext="edit" aspectratio="f"/>
              </v:shape>
            </w:pict>
          </mc:Fallback>
        </mc:AlternateContent>
      </w:r>
      <w:r>
        <mc:AlternateContent>
          <mc:Choice Requires="wps">
            <w:drawing>
              <wp:anchor distT="0" distB="0" distL="114300" distR="114300" simplePos="0" relativeHeight="251828224" behindDoc="1" locked="0" layoutInCell="1" allowOverlap="1">
                <wp:simplePos x="0" y="0"/>
                <wp:positionH relativeFrom="page">
                  <wp:posOffset>5768975</wp:posOffset>
                </wp:positionH>
                <wp:positionV relativeFrom="paragraph">
                  <wp:posOffset>-612140</wp:posOffset>
                </wp:positionV>
                <wp:extent cx="764540" cy="26035"/>
                <wp:effectExtent l="22225" t="114300" r="36195" b="118745"/>
                <wp:wrapNone/>
                <wp:docPr id="152" name="任意多边形 114"/>
                <wp:cNvGraphicFramePr/>
                <a:graphic xmlns:a="http://schemas.openxmlformats.org/drawingml/2006/main">
                  <a:graphicData uri="http://schemas.microsoft.com/office/word/2010/wordprocessingShape">
                    <wps:wsp>
                      <wps:cNvSpPr/>
                      <wps:spPr>
                        <a:xfrm>
                          <a:off x="0" y="0"/>
                          <a:ext cx="764540" cy="26035"/>
                        </a:xfrm>
                        <a:custGeom>
                          <a:avLst/>
                          <a:gdLst/>
                          <a:ahLst/>
                          <a:cxnLst/>
                          <a:pathLst>
                            <a:path w="1204" h="41">
                              <a:moveTo>
                                <a:pt x="1203" y="41"/>
                              </a:moveTo>
                              <a:lnTo>
                                <a:pt x="1143" y="26"/>
                              </a:lnTo>
                              <a:lnTo>
                                <a:pt x="1108" y="18"/>
                              </a:lnTo>
                              <a:lnTo>
                                <a:pt x="1099" y="16"/>
                              </a:lnTo>
                              <a:lnTo>
                                <a:pt x="1090" y="15"/>
                              </a:lnTo>
                              <a:lnTo>
                                <a:pt x="1081" y="13"/>
                              </a:lnTo>
                              <a:lnTo>
                                <a:pt x="1071" y="11"/>
                              </a:lnTo>
                              <a:lnTo>
                                <a:pt x="1062" y="10"/>
                              </a:lnTo>
                              <a:lnTo>
                                <a:pt x="1052" y="9"/>
                              </a:lnTo>
                              <a:lnTo>
                                <a:pt x="1042" y="7"/>
                              </a:lnTo>
                              <a:lnTo>
                                <a:pt x="1032" y="6"/>
                              </a:lnTo>
                              <a:lnTo>
                                <a:pt x="1019" y="5"/>
                              </a:lnTo>
                              <a:lnTo>
                                <a:pt x="1007" y="4"/>
                              </a:lnTo>
                              <a:lnTo>
                                <a:pt x="995" y="3"/>
                              </a:lnTo>
                              <a:lnTo>
                                <a:pt x="985" y="2"/>
                              </a:lnTo>
                              <a:lnTo>
                                <a:pt x="975" y="2"/>
                              </a:lnTo>
                              <a:lnTo>
                                <a:pt x="965" y="1"/>
                              </a:lnTo>
                              <a:lnTo>
                                <a:pt x="955" y="1"/>
                              </a:lnTo>
                              <a:lnTo>
                                <a:pt x="946" y="1"/>
                              </a:lnTo>
                              <a:lnTo>
                                <a:pt x="936" y="0"/>
                              </a:lnTo>
                              <a:lnTo>
                                <a:pt x="922" y="0"/>
                              </a:lnTo>
                              <a:lnTo>
                                <a:pt x="860" y="2"/>
                              </a:lnTo>
                              <a:lnTo>
                                <a:pt x="836" y="3"/>
                              </a:lnTo>
                              <a:lnTo>
                                <a:pt x="825" y="4"/>
                              </a:lnTo>
                              <a:lnTo>
                                <a:pt x="814" y="4"/>
                              </a:lnTo>
                              <a:lnTo>
                                <a:pt x="802" y="5"/>
                              </a:lnTo>
                              <a:lnTo>
                                <a:pt x="790" y="6"/>
                              </a:lnTo>
                              <a:lnTo>
                                <a:pt x="778" y="7"/>
                              </a:lnTo>
                              <a:lnTo>
                                <a:pt x="765" y="7"/>
                              </a:lnTo>
                              <a:lnTo>
                                <a:pt x="754" y="8"/>
                              </a:lnTo>
                              <a:lnTo>
                                <a:pt x="742" y="9"/>
                              </a:lnTo>
                              <a:lnTo>
                                <a:pt x="730" y="10"/>
                              </a:lnTo>
                              <a:lnTo>
                                <a:pt x="719" y="11"/>
                              </a:lnTo>
                              <a:lnTo>
                                <a:pt x="706" y="12"/>
                              </a:lnTo>
                              <a:lnTo>
                                <a:pt x="693" y="14"/>
                              </a:lnTo>
                              <a:lnTo>
                                <a:pt x="680" y="15"/>
                              </a:lnTo>
                              <a:lnTo>
                                <a:pt x="667" y="16"/>
                              </a:lnTo>
                              <a:lnTo>
                                <a:pt x="654" y="17"/>
                              </a:lnTo>
                              <a:lnTo>
                                <a:pt x="642" y="18"/>
                              </a:lnTo>
                              <a:lnTo>
                                <a:pt x="629" y="19"/>
                              </a:lnTo>
                              <a:lnTo>
                                <a:pt x="617" y="20"/>
                              </a:lnTo>
                              <a:lnTo>
                                <a:pt x="606" y="21"/>
                              </a:lnTo>
                              <a:lnTo>
                                <a:pt x="595" y="22"/>
                              </a:lnTo>
                              <a:lnTo>
                                <a:pt x="584" y="23"/>
                              </a:lnTo>
                              <a:lnTo>
                                <a:pt x="573" y="24"/>
                              </a:lnTo>
                              <a:lnTo>
                                <a:pt x="561" y="25"/>
                              </a:lnTo>
                              <a:lnTo>
                                <a:pt x="548" y="26"/>
                              </a:lnTo>
                              <a:lnTo>
                                <a:pt x="535" y="27"/>
                              </a:lnTo>
                              <a:lnTo>
                                <a:pt x="522" y="27"/>
                              </a:lnTo>
                              <a:lnTo>
                                <a:pt x="507" y="28"/>
                              </a:lnTo>
                              <a:lnTo>
                                <a:pt x="493" y="29"/>
                              </a:lnTo>
                              <a:lnTo>
                                <a:pt x="479" y="30"/>
                              </a:lnTo>
                              <a:lnTo>
                                <a:pt x="464" y="31"/>
                              </a:lnTo>
                              <a:lnTo>
                                <a:pt x="451" y="31"/>
                              </a:lnTo>
                              <a:lnTo>
                                <a:pt x="438" y="32"/>
                              </a:lnTo>
                              <a:lnTo>
                                <a:pt x="424" y="33"/>
                              </a:lnTo>
                              <a:lnTo>
                                <a:pt x="411" y="33"/>
                              </a:lnTo>
                              <a:lnTo>
                                <a:pt x="401" y="34"/>
                              </a:lnTo>
                              <a:lnTo>
                                <a:pt x="390" y="34"/>
                              </a:lnTo>
                              <a:lnTo>
                                <a:pt x="328" y="35"/>
                              </a:lnTo>
                              <a:lnTo>
                                <a:pt x="314" y="35"/>
                              </a:lnTo>
                              <a:lnTo>
                                <a:pt x="304" y="35"/>
                              </a:lnTo>
                              <a:lnTo>
                                <a:pt x="294" y="35"/>
                              </a:lnTo>
                              <a:lnTo>
                                <a:pt x="284" y="35"/>
                              </a:lnTo>
                              <a:lnTo>
                                <a:pt x="274" y="35"/>
                              </a:lnTo>
                              <a:lnTo>
                                <a:pt x="262" y="35"/>
                              </a:lnTo>
                              <a:lnTo>
                                <a:pt x="251" y="35"/>
                              </a:lnTo>
                              <a:lnTo>
                                <a:pt x="239" y="35"/>
                              </a:lnTo>
                              <a:lnTo>
                                <a:pt x="228" y="34"/>
                              </a:lnTo>
                              <a:lnTo>
                                <a:pt x="215" y="34"/>
                              </a:lnTo>
                              <a:lnTo>
                                <a:pt x="202" y="33"/>
                              </a:lnTo>
                              <a:lnTo>
                                <a:pt x="189" y="33"/>
                              </a:lnTo>
                              <a:lnTo>
                                <a:pt x="179" y="32"/>
                              </a:lnTo>
                              <a:lnTo>
                                <a:pt x="169" y="32"/>
                              </a:lnTo>
                              <a:lnTo>
                                <a:pt x="159" y="31"/>
                              </a:lnTo>
                              <a:lnTo>
                                <a:pt x="148" y="31"/>
                              </a:lnTo>
                              <a:lnTo>
                                <a:pt x="137" y="30"/>
                              </a:lnTo>
                              <a:lnTo>
                                <a:pt x="126" y="29"/>
                              </a:lnTo>
                              <a:lnTo>
                                <a:pt x="114" y="28"/>
                              </a:lnTo>
                              <a:lnTo>
                                <a:pt x="103" y="27"/>
                              </a:lnTo>
                              <a:lnTo>
                                <a:pt x="91" y="25"/>
                              </a:lnTo>
                              <a:lnTo>
                                <a:pt x="81" y="24"/>
                              </a:lnTo>
                              <a:lnTo>
                                <a:pt x="71" y="23"/>
                              </a:lnTo>
                              <a:lnTo>
                                <a:pt x="61" y="22"/>
                              </a:lnTo>
                              <a:lnTo>
                                <a:pt x="51" y="20"/>
                              </a:lnTo>
                              <a:lnTo>
                                <a:pt x="41" y="17"/>
                              </a:lnTo>
                              <a:lnTo>
                                <a:pt x="30" y="15"/>
                              </a:lnTo>
                              <a:lnTo>
                                <a:pt x="20" y="13"/>
                              </a:lnTo>
                              <a:lnTo>
                                <a:pt x="10" y="11"/>
                              </a:lnTo>
                              <a:lnTo>
                                <a:pt x="0" y="9"/>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14" o:spid="_x0000_s1026" o:spt="100" style="position:absolute;left:0pt;margin-left:454.25pt;margin-top:-48.2pt;height:2.05pt;width:60.2pt;mso-position-horizontal-relative:page;z-index:-251488256;mso-width-relative:page;mso-height-relative:page;" filled="f" stroked="t" coordsize="1204,41" o:gfxdata="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" path="m1203,41l1143,26,1108,18,1099,16,1090,15,1081,13,1071,11,1062,10,1052,9,1042,7,1032,6,1019,5,1007,4,995,3,985,2,975,2,965,1,955,1,946,1,936,0,922,0,860,2,836,3,825,4,814,4,802,5,790,6,778,7,765,7,754,8,742,9,730,10,719,11,706,12,693,14,680,15,667,16,654,17,642,18,629,19,617,20,606,21,595,22,584,23,573,24,561,25,548,26,535,27,522,27,507,28,493,29,479,30,464,31,451,31,438,32,424,33,411,33,401,34,390,34,328,35,314,35,304,35,294,35,284,35,274,35,262,35,251,35,239,35,228,34,215,34,202,33,189,33,179,32,169,32,159,31,148,31,137,30,126,29,114,28,103,27,91,25,81,24,71,23,61,22,51,20,41,17,30,15,20,13,10,11,0,9e">
                <v:fill on="f" focussize="0,0"/>
                <v:stroke weight="18pt" color="#FFFFFF" joinstyle="round"/>
                <v:imagedata o:title=""/>
                <o:lock v:ext="edit" aspectratio="f"/>
              </v:shape>
            </w:pict>
          </mc:Fallback>
        </mc:AlternateContent>
      </w:r>
      <w:r>
        <mc:AlternateContent>
          <mc:Choice Requires="wps">
            <w:drawing>
              <wp:anchor distT="0" distB="0" distL="114300" distR="114300" simplePos="0" relativeHeight="251829248" behindDoc="1" locked="0" layoutInCell="1" allowOverlap="1">
                <wp:simplePos x="0" y="0"/>
                <wp:positionH relativeFrom="page">
                  <wp:posOffset>5925185</wp:posOffset>
                </wp:positionH>
                <wp:positionV relativeFrom="paragraph">
                  <wp:posOffset>-260350</wp:posOffset>
                </wp:positionV>
                <wp:extent cx="646430" cy="53975"/>
                <wp:effectExtent l="0" t="114300" r="39370" b="121285"/>
                <wp:wrapNone/>
                <wp:docPr id="153" name="任意多边形 115"/>
                <wp:cNvGraphicFramePr/>
                <a:graphic xmlns:a="http://schemas.openxmlformats.org/drawingml/2006/main">
                  <a:graphicData uri="http://schemas.microsoft.com/office/word/2010/wordprocessingShape">
                    <wps:wsp>
                      <wps:cNvSpPr/>
                      <wps:spPr>
                        <a:xfrm>
                          <a:off x="0" y="0"/>
                          <a:ext cx="646430" cy="53975"/>
                        </a:xfrm>
                        <a:custGeom>
                          <a:avLst/>
                          <a:gdLst/>
                          <a:ahLst/>
                          <a:cxnLst/>
                          <a:pathLst>
                            <a:path w="1018" h="85">
                              <a:moveTo>
                                <a:pt x="1018" y="84"/>
                              </a:moveTo>
                              <a:lnTo>
                                <a:pt x="943" y="67"/>
                              </a:lnTo>
                              <a:lnTo>
                                <a:pt x="902" y="59"/>
                              </a:lnTo>
                              <a:lnTo>
                                <a:pt x="893" y="58"/>
                              </a:lnTo>
                              <a:lnTo>
                                <a:pt x="883" y="56"/>
                              </a:lnTo>
                              <a:lnTo>
                                <a:pt x="874" y="54"/>
                              </a:lnTo>
                              <a:lnTo>
                                <a:pt x="865" y="53"/>
                              </a:lnTo>
                              <a:lnTo>
                                <a:pt x="856" y="52"/>
                              </a:lnTo>
                              <a:lnTo>
                                <a:pt x="846" y="50"/>
                              </a:lnTo>
                              <a:lnTo>
                                <a:pt x="835" y="48"/>
                              </a:lnTo>
                              <a:lnTo>
                                <a:pt x="825" y="47"/>
                              </a:lnTo>
                              <a:lnTo>
                                <a:pt x="812" y="45"/>
                              </a:lnTo>
                              <a:lnTo>
                                <a:pt x="799" y="43"/>
                              </a:lnTo>
                              <a:lnTo>
                                <a:pt x="787" y="42"/>
                              </a:lnTo>
                              <a:lnTo>
                                <a:pt x="777" y="40"/>
                              </a:lnTo>
                              <a:lnTo>
                                <a:pt x="767" y="39"/>
                              </a:lnTo>
                              <a:lnTo>
                                <a:pt x="757" y="38"/>
                              </a:lnTo>
                              <a:lnTo>
                                <a:pt x="748" y="37"/>
                              </a:lnTo>
                              <a:lnTo>
                                <a:pt x="738" y="35"/>
                              </a:lnTo>
                              <a:lnTo>
                                <a:pt x="729" y="34"/>
                              </a:lnTo>
                              <a:lnTo>
                                <a:pt x="718" y="33"/>
                              </a:lnTo>
                              <a:lnTo>
                                <a:pt x="707" y="32"/>
                              </a:lnTo>
                              <a:lnTo>
                                <a:pt x="696" y="30"/>
                              </a:lnTo>
                              <a:lnTo>
                                <a:pt x="683" y="29"/>
                              </a:lnTo>
                              <a:lnTo>
                                <a:pt x="670" y="27"/>
                              </a:lnTo>
                              <a:lnTo>
                                <a:pt x="657" y="26"/>
                              </a:lnTo>
                              <a:lnTo>
                                <a:pt x="646" y="24"/>
                              </a:lnTo>
                              <a:lnTo>
                                <a:pt x="634" y="23"/>
                              </a:lnTo>
                              <a:lnTo>
                                <a:pt x="623" y="22"/>
                              </a:lnTo>
                              <a:lnTo>
                                <a:pt x="613" y="21"/>
                              </a:lnTo>
                              <a:lnTo>
                                <a:pt x="602" y="20"/>
                              </a:lnTo>
                              <a:lnTo>
                                <a:pt x="592" y="19"/>
                              </a:lnTo>
                              <a:lnTo>
                                <a:pt x="580" y="18"/>
                              </a:lnTo>
                              <a:lnTo>
                                <a:pt x="512" y="12"/>
                              </a:lnTo>
                              <a:lnTo>
                                <a:pt x="452" y="7"/>
                              </a:lnTo>
                              <a:lnTo>
                                <a:pt x="441" y="6"/>
                              </a:lnTo>
                              <a:lnTo>
                                <a:pt x="429" y="6"/>
                              </a:lnTo>
                              <a:lnTo>
                                <a:pt x="417" y="5"/>
                              </a:lnTo>
                              <a:lnTo>
                                <a:pt x="405" y="4"/>
                              </a:lnTo>
                              <a:lnTo>
                                <a:pt x="394" y="4"/>
                              </a:lnTo>
                              <a:lnTo>
                                <a:pt x="384" y="3"/>
                              </a:lnTo>
                              <a:lnTo>
                                <a:pt x="373" y="3"/>
                              </a:lnTo>
                              <a:lnTo>
                                <a:pt x="362" y="2"/>
                              </a:lnTo>
                              <a:lnTo>
                                <a:pt x="352" y="2"/>
                              </a:lnTo>
                              <a:lnTo>
                                <a:pt x="342" y="2"/>
                              </a:lnTo>
                              <a:lnTo>
                                <a:pt x="332" y="1"/>
                              </a:lnTo>
                              <a:lnTo>
                                <a:pt x="322" y="1"/>
                              </a:lnTo>
                              <a:lnTo>
                                <a:pt x="311" y="1"/>
                              </a:lnTo>
                              <a:lnTo>
                                <a:pt x="301" y="0"/>
                              </a:lnTo>
                              <a:lnTo>
                                <a:pt x="291" y="0"/>
                              </a:lnTo>
                              <a:lnTo>
                                <a:pt x="279" y="0"/>
                              </a:lnTo>
                              <a:lnTo>
                                <a:pt x="267" y="0"/>
                              </a:lnTo>
                              <a:lnTo>
                                <a:pt x="215" y="0"/>
                              </a:lnTo>
                              <a:lnTo>
                                <a:pt x="203" y="0"/>
                              </a:lnTo>
                              <a:lnTo>
                                <a:pt x="192" y="0"/>
                              </a:lnTo>
                              <a:lnTo>
                                <a:pt x="180" y="0"/>
                              </a:lnTo>
                              <a:lnTo>
                                <a:pt x="170" y="0"/>
                              </a:lnTo>
                              <a:lnTo>
                                <a:pt x="161" y="0"/>
                              </a:lnTo>
                              <a:lnTo>
                                <a:pt x="152" y="0"/>
                              </a:lnTo>
                              <a:lnTo>
                                <a:pt x="141" y="0"/>
                              </a:lnTo>
                              <a:lnTo>
                                <a:pt x="130" y="0"/>
                              </a:lnTo>
                              <a:lnTo>
                                <a:pt x="119" y="0"/>
                              </a:lnTo>
                              <a:lnTo>
                                <a:pt x="107" y="0"/>
                              </a:lnTo>
                              <a:lnTo>
                                <a:pt x="95" y="0"/>
                              </a:lnTo>
                              <a:lnTo>
                                <a:pt x="83" y="0"/>
                              </a:lnTo>
                              <a:lnTo>
                                <a:pt x="72" y="0"/>
                              </a:lnTo>
                              <a:lnTo>
                                <a:pt x="61" y="0"/>
                              </a:lnTo>
                              <a:lnTo>
                                <a:pt x="50" y="0"/>
                              </a:lnTo>
                              <a:lnTo>
                                <a:pt x="41" y="0"/>
                              </a:lnTo>
                              <a:lnTo>
                                <a:pt x="33" y="0"/>
                              </a:lnTo>
                              <a:lnTo>
                                <a:pt x="24" y="0"/>
                              </a:lnTo>
                              <a:lnTo>
                                <a:pt x="16" y="0"/>
                              </a:lnTo>
                              <a:lnTo>
                                <a:pt x="8" y="0"/>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15" o:spid="_x0000_s1026" o:spt="100" style="position:absolute;left:0pt;margin-left:466.55pt;margin-top:-20.5pt;height:4.25pt;width:50.9pt;mso-position-horizontal-relative:page;z-index:-251487232;mso-width-relative:page;mso-height-relative:page;" filled="f" stroked="t" coordsize="1018,85" o:gfxdata="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L/boIrZAAAADAEAAA8AAAAAAAAAAQAgAAAAIgAAAGRycy9kb3ducmV2LnhtbFBLAQIU&#10;ABQAAAAIAIdO4kB+0r178wMAAFkPAAAOAAAAAAAAAAEAIAAAACgBAABkcnMvZTJvRG9jLnhtbFBL&#10;BQYAAAAABgAGAFkBAACNBwAAAAA=&#10;" path="m1018,84l943,67,902,59,893,58,883,56,874,54,865,53,856,52,846,50,835,48,825,47,812,45,799,43,787,42,777,40,767,39,757,38,748,37,738,35,729,34,718,33,707,32,696,30,683,29,670,27,657,26,646,24,634,23,623,22,613,21,602,20,592,19,580,18,512,12,452,7,441,6,429,6,417,5,405,4,394,4,384,3,373,3,362,2,352,2,342,2,332,1,322,1,311,1,301,0,291,0,279,0,267,0,215,0,203,0,192,0,180,0,170,0,161,0,152,0,141,0,130,0,119,0,107,0,95,0,83,0,72,0,61,0,50,0,41,0,33,0,24,0,16,0,8,0,0,0e">
                <v:fill on="f" focussize="0,0"/>
                <v:stroke weight="18pt" color="#FFFFFF" joinstyle="round"/>
                <v:imagedata o:title=""/>
                <o:lock v:ext="edit" aspectratio="f"/>
              </v:shape>
            </w:pict>
          </mc:Fallback>
        </mc:AlternateContent>
      </w:r>
      <w:r>
        <w:t>税收减征或免征情况</w:t>
      </w:r>
    </w:p>
    <w:p>
      <w:pPr>
        <w:pStyle w:val="2"/>
        <w:spacing w:before="246" w:line="403" w:lineRule="auto"/>
        <w:ind w:left="1118" w:leftChars="508" w:right="1203" w:firstLine="528" w:firstLineChars="200"/>
        <w:jc w:val="both"/>
      </w:pPr>
      <w:r>
        <w:rPr>
          <w:spacing w:val="-8"/>
        </w:rPr>
        <w:t>我公司的固体废物定期外运至垃圾填埋场进行卫生填埋，噪声环境保护税符合环境保护税法中免征环境保护税的标准，因而无需缴纳。</w:t>
      </w:r>
    </w:p>
    <w:p>
      <w:pPr>
        <w:pStyle w:val="3"/>
        <w:spacing w:before="50"/>
        <w:ind w:right="0"/>
        <w:rPr>
          <w:highlight w:val="none"/>
        </w:rPr>
      </w:pPr>
      <w:r>
        <w:rPr>
          <w:highlight w:val="none"/>
        </w:rPr>
        <w:t>五、污染物产生、治理与排放信息</w:t>
      </w:r>
    </w:p>
    <w:p>
      <w:pPr>
        <w:pStyle w:val="7"/>
        <w:numPr>
          <w:ilvl w:val="0"/>
          <w:numId w:val="0"/>
        </w:numPr>
        <w:tabs>
          <w:tab w:val="left" w:pos="1434"/>
        </w:tabs>
        <w:spacing w:before="282" w:after="0" w:line="240" w:lineRule="auto"/>
        <w:ind w:left="1205" w:leftChars="0" w:right="0" w:rightChars="0"/>
        <w:jc w:val="left"/>
        <w:rPr>
          <w:highlight w:val="none"/>
        </w:rPr>
      </w:pPr>
      <w:bookmarkStart w:id="23" w:name="1.废水"/>
      <w:bookmarkEnd w:id="23"/>
      <w:bookmarkStart w:id="24" w:name="1.废水"/>
      <w:bookmarkEnd w:id="24"/>
      <w:r>
        <w:rPr>
          <w:rFonts w:hint="eastAsia"/>
          <w:highlight w:val="none"/>
          <w:lang w:val="en-US" w:eastAsia="zh-CN"/>
        </w:rPr>
        <w:t>1、</w:t>
      </w:r>
      <w:r>
        <w:rPr>
          <w:highlight w:val="none"/>
        </w:rPr>
        <w:t>废水</w:t>
      </w:r>
    </w:p>
    <w:p>
      <w:pPr>
        <w:pStyle w:val="2"/>
        <w:spacing w:before="233" w:line="405" w:lineRule="auto"/>
        <w:ind w:left="1768" w:right="975"/>
        <w:rPr>
          <w:highlight w:val="none"/>
        </w:rPr>
      </w:pPr>
      <w:r>
        <w:rPr>
          <w:highlight w:val="none"/>
        </w:rPr>
        <w:t>我公司产生的废水包括厂内生活污水和污水处理工序中产生的污水。污水处理工序中产生的污水主要为污泥脱水分离出的污水，脱水机</w:t>
      </w:r>
    </w:p>
    <w:p>
      <w:pPr>
        <w:pStyle w:val="2"/>
        <w:spacing w:line="405" w:lineRule="auto"/>
        <w:ind w:left="1206" w:right="1205"/>
        <w:jc w:val="both"/>
        <w:rPr>
          <w:highlight w:val="none"/>
        </w:rPr>
      </w:pPr>
      <w:r>
        <w:rPr>
          <w:highlight w:val="none"/>
        </w:rPr>
        <w:t>产生的污水，以及气水反冲产生的污水，污水经各污水收集管线收集后，排入污水处理系统再次处理。产生的生活污水排入厂区的污水处理系统与城市污水一起处理后排放。</w:t>
      </w:r>
    </w:p>
    <w:p>
      <w:pPr>
        <w:pStyle w:val="15"/>
        <w:numPr>
          <w:ilvl w:val="1"/>
          <w:numId w:val="6"/>
        </w:numPr>
        <w:tabs>
          <w:tab w:val="left" w:pos="2190"/>
        </w:tabs>
        <w:spacing w:before="0" w:after="0" w:line="352" w:lineRule="exact"/>
        <w:ind w:left="2189" w:right="0" w:hanging="422"/>
        <w:jc w:val="left"/>
        <w:rPr>
          <w:rFonts w:ascii="Times New Roman" w:eastAsia="Times New Roman"/>
          <w:sz w:val="28"/>
          <w:highlight w:val="none"/>
        </w:rPr>
      </w:pPr>
      <w:r>
        <w:rPr>
          <w:b/>
          <w:sz w:val="28"/>
          <w:highlight w:val="none"/>
        </w:rPr>
        <w:t>基本控制项目：</w:t>
      </w:r>
      <w:r>
        <w:rPr>
          <w:rFonts w:ascii="Times New Roman" w:eastAsia="Times New Roman"/>
          <w:sz w:val="28"/>
          <w:highlight w:val="none"/>
        </w:rPr>
        <w:t>CODcr</w:t>
      </w:r>
      <w:r>
        <w:rPr>
          <w:spacing w:val="-3"/>
          <w:sz w:val="28"/>
          <w:highlight w:val="none"/>
        </w:rPr>
        <w:t>、</w:t>
      </w:r>
      <w:r>
        <w:rPr>
          <w:rFonts w:ascii="Times New Roman" w:eastAsia="Times New Roman"/>
          <w:sz w:val="28"/>
          <w:highlight w:val="none"/>
        </w:rPr>
        <w:t>BOD</w:t>
      </w:r>
      <w:r>
        <w:rPr>
          <w:rFonts w:ascii="Times New Roman" w:eastAsia="Times New Roman"/>
          <w:sz w:val="28"/>
          <w:highlight w:val="none"/>
          <w:vertAlign w:val="subscript"/>
        </w:rPr>
        <w:t>5</w:t>
      </w:r>
      <w:r>
        <w:rPr>
          <w:sz w:val="28"/>
          <w:highlight w:val="none"/>
          <w:vertAlign w:val="baseline"/>
        </w:rPr>
        <w:t>、</w:t>
      </w:r>
      <w:r>
        <w:rPr>
          <w:rFonts w:ascii="Times New Roman" w:eastAsia="Times New Roman"/>
          <w:sz w:val="28"/>
          <w:highlight w:val="none"/>
          <w:vertAlign w:val="baseline"/>
        </w:rPr>
        <w:t>NH</w:t>
      </w:r>
      <w:r>
        <w:rPr>
          <w:rFonts w:ascii="Times New Roman" w:eastAsia="Times New Roman"/>
          <w:sz w:val="28"/>
          <w:highlight w:val="none"/>
          <w:vertAlign w:val="subscript"/>
        </w:rPr>
        <w:t>3</w:t>
      </w:r>
      <w:r>
        <w:rPr>
          <w:rFonts w:ascii="Times New Roman" w:eastAsia="Times New Roman"/>
          <w:sz w:val="28"/>
          <w:highlight w:val="none"/>
          <w:vertAlign w:val="baseline"/>
        </w:rPr>
        <w:t>-N</w:t>
      </w:r>
      <w:r>
        <w:rPr>
          <w:sz w:val="28"/>
          <w:highlight w:val="none"/>
          <w:vertAlign w:val="baseline"/>
        </w:rPr>
        <w:t>、</w:t>
      </w:r>
      <w:r>
        <w:rPr>
          <w:rFonts w:ascii="Times New Roman" w:eastAsia="Times New Roman"/>
          <w:sz w:val="28"/>
          <w:highlight w:val="none"/>
          <w:vertAlign w:val="baseline"/>
        </w:rPr>
        <w:t>SS</w:t>
      </w:r>
      <w:r>
        <w:rPr>
          <w:spacing w:val="-3"/>
          <w:sz w:val="28"/>
          <w:highlight w:val="none"/>
          <w:vertAlign w:val="baseline"/>
        </w:rPr>
        <w:t>、</w:t>
      </w:r>
      <w:r>
        <w:rPr>
          <w:rFonts w:ascii="Times New Roman" w:eastAsia="Times New Roman"/>
          <w:sz w:val="28"/>
          <w:highlight w:val="none"/>
          <w:vertAlign w:val="baseline"/>
        </w:rPr>
        <w:t>TN</w:t>
      </w:r>
      <w:r>
        <w:rPr>
          <w:sz w:val="28"/>
          <w:highlight w:val="none"/>
          <w:vertAlign w:val="baseline"/>
        </w:rPr>
        <w:t>、</w:t>
      </w:r>
      <w:r>
        <w:rPr>
          <w:rFonts w:ascii="Times New Roman" w:eastAsia="Times New Roman"/>
          <w:sz w:val="28"/>
          <w:highlight w:val="none"/>
          <w:vertAlign w:val="baseline"/>
        </w:rPr>
        <w:t>TP</w:t>
      </w:r>
    </w:p>
    <w:p>
      <w:pPr>
        <w:pStyle w:val="15"/>
        <w:numPr>
          <w:ilvl w:val="1"/>
          <w:numId w:val="6"/>
        </w:numPr>
        <w:tabs>
          <w:tab w:val="left" w:pos="2190"/>
        </w:tabs>
        <w:spacing w:before="241" w:after="0" w:line="240" w:lineRule="auto"/>
        <w:ind w:left="2189" w:right="0" w:hanging="422"/>
        <w:jc w:val="left"/>
        <w:rPr>
          <w:sz w:val="28"/>
          <w:highlight w:val="none"/>
        </w:rPr>
      </w:pPr>
      <w:r>
        <w:rPr>
          <w:b/>
          <w:spacing w:val="-1"/>
          <w:sz w:val="28"/>
          <w:highlight w:val="none"/>
        </w:rPr>
        <w:t>一类污染物：</w:t>
      </w:r>
      <w:r>
        <w:rPr>
          <w:spacing w:val="-3"/>
          <w:sz w:val="28"/>
          <w:highlight w:val="none"/>
        </w:rPr>
        <w:t>总砷、总汞、总铬、总隔、总铅</w:t>
      </w:r>
    </w:p>
    <w:p>
      <w:pPr>
        <w:pStyle w:val="15"/>
        <w:numPr>
          <w:ilvl w:val="1"/>
          <w:numId w:val="6"/>
        </w:numPr>
        <w:tabs>
          <w:tab w:val="left" w:pos="2190"/>
        </w:tabs>
        <w:spacing w:before="246" w:after="0" w:line="403" w:lineRule="auto"/>
        <w:ind w:left="1206" w:right="1203" w:firstLine="561"/>
        <w:jc w:val="left"/>
        <w:rPr>
          <w:sz w:val="28"/>
          <w:highlight w:val="none"/>
        </w:rPr>
      </w:pPr>
      <w:r>
        <w:rPr>
          <w:b/>
          <w:spacing w:val="-7"/>
          <w:sz w:val="28"/>
          <w:highlight w:val="none"/>
        </w:rPr>
        <w:t>监测单位和方式：</w:t>
      </w:r>
      <w:r>
        <w:rPr>
          <w:spacing w:val="-3"/>
          <w:sz w:val="28"/>
          <w:highlight w:val="none"/>
        </w:rPr>
        <w:t>手工监测委托</w:t>
      </w:r>
      <w:r>
        <w:rPr>
          <w:rFonts w:hint="eastAsia"/>
          <w:spacing w:val="-3"/>
          <w:sz w:val="28"/>
          <w:highlight w:val="none"/>
          <w:lang w:val="en-US" w:eastAsia="zh-CN"/>
        </w:rPr>
        <w:t>新疆赛恩斯费尓环境监测</w:t>
      </w:r>
      <w:r>
        <w:rPr>
          <w:spacing w:val="-3"/>
          <w:sz w:val="28"/>
          <w:highlight w:val="none"/>
        </w:rPr>
        <w:t>有限公司监测</w:t>
      </w:r>
    </w:p>
    <w:p>
      <w:pPr>
        <w:pStyle w:val="15"/>
        <w:numPr>
          <w:ilvl w:val="1"/>
          <w:numId w:val="6"/>
        </w:numPr>
        <w:tabs>
          <w:tab w:val="left" w:pos="2190"/>
        </w:tabs>
        <w:spacing w:before="2" w:after="0" w:line="403" w:lineRule="auto"/>
        <w:ind w:left="1206" w:right="1064" w:firstLine="561"/>
        <w:jc w:val="left"/>
        <w:rPr>
          <w:sz w:val="28"/>
          <w:highlight w:val="none"/>
        </w:rPr>
      </w:pPr>
      <w:r>
        <w:rPr>
          <w:b/>
          <w:spacing w:val="-7"/>
          <w:sz w:val="28"/>
          <w:highlight w:val="none"/>
        </w:rPr>
        <w:t>数据采集：</w:t>
      </w:r>
      <w:r>
        <w:rPr>
          <w:spacing w:val="-5"/>
          <w:sz w:val="28"/>
          <w:highlight w:val="none"/>
        </w:rPr>
        <w:t>选择经过验收并运行稳定的自动在线监测数据，其次采用手工监测数据。自动监测设备由</w:t>
      </w:r>
      <w:r>
        <w:rPr>
          <w:rFonts w:hint="eastAsia" w:ascii="宋体" w:hAnsi="宋体" w:eastAsia="宋体" w:cs="宋体"/>
          <w:b w:val="0"/>
          <w:bCs w:val="0"/>
          <w:sz w:val="28"/>
          <w:szCs w:val="28"/>
        </w:rPr>
        <w:t>新疆科丰玉森</w:t>
      </w:r>
      <w:r>
        <w:rPr>
          <w:rFonts w:hint="eastAsia" w:ascii="宋体" w:hAnsi="宋体" w:eastAsia="宋体" w:cs="宋体"/>
          <w:b w:val="0"/>
          <w:bCs w:val="0"/>
          <w:sz w:val="28"/>
          <w:szCs w:val="28"/>
          <w:lang w:val="en-US" w:eastAsia="zh-CN"/>
        </w:rPr>
        <w:t>环保</w:t>
      </w:r>
      <w:r>
        <w:rPr>
          <w:rFonts w:hint="eastAsia" w:ascii="宋体" w:hAnsi="宋体" w:eastAsia="宋体" w:cs="宋体"/>
          <w:b w:val="0"/>
          <w:bCs w:val="0"/>
          <w:sz w:val="28"/>
          <w:szCs w:val="28"/>
        </w:rPr>
        <w:t>科技</w:t>
      </w:r>
      <w:r>
        <w:rPr>
          <w:spacing w:val="-5"/>
          <w:sz w:val="28"/>
        </w:rPr>
        <w:t>有限公司</w:t>
      </w:r>
      <w:r>
        <w:rPr>
          <w:spacing w:val="-5"/>
          <w:sz w:val="28"/>
          <w:highlight w:val="none"/>
        </w:rPr>
        <w:t>进行运</w:t>
      </w:r>
      <w:r>
        <w:rPr>
          <w:spacing w:val="-12"/>
          <w:sz w:val="28"/>
          <w:highlight w:val="none"/>
        </w:rPr>
        <w:t>营维护、定期校准。手工监测数据委托</w:t>
      </w:r>
      <w:r>
        <w:rPr>
          <w:rFonts w:hint="eastAsia"/>
          <w:spacing w:val="-3"/>
          <w:sz w:val="28"/>
          <w:highlight w:val="none"/>
          <w:lang w:val="en-US" w:eastAsia="zh-CN"/>
        </w:rPr>
        <w:t>新疆赛恩斯费尓环境监测</w:t>
      </w:r>
      <w:r>
        <w:rPr>
          <w:spacing w:val="-3"/>
          <w:sz w:val="28"/>
          <w:highlight w:val="none"/>
        </w:rPr>
        <w:t>有限公司</w:t>
      </w:r>
      <w:r>
        <w:rPr>
          <w:spacing w:val="-12"/>
          <w:sz w:val="28"/>
          <w:highlight w:val="none"/>
        </w:rPr>
        <w:t>，</w:t>
      </w:r>
      <w:r>
        <w:rPr>
          <w:rFonts w:ascii="Times New Roman" w:eastAsia="Times New Roman"/>
          <w:color w:val="000000" w:themeColor="text1"/>
          <w:spacing w:val="-12"/>
          <w:sz w:val="28"/>
          <w:highlight w:val="none"/>
          <w14:textFill>
            <w14:solidFill>
              <w14:schemeClr w14:val="tx1"/>
            </w14:solidFill>
          </w14:textFill>
        </w:rPr>
        <w:t>CMA</w:t>
      </w:r>
      <w:r>
        <w:rPr>
          <w:rFonts w:ascii="Times New Roman" w:eastAsia="Times New Roman"/>
          <w:color w:val="000000" w:themeColor="text1"/>
          <w:spacing w:val="-3"/>
          <w:sz w:val="28"/>
          <w:highlight w:val="none"/>
          <w14:textFill>
            <w14:solidFill>
              <w14:schemeClr w14:val="tx1"/>
            </w14:solidFill>
          </w14:textFill>
        </w:rPr>
        <w:t xml:space="preserve"> </w:t>
      </w:r>
      <w:r>
        <w:rPr>
          <w:color w:val="000000" w:themeColor="text1"/>
          <w:spacing w:val="-20"/>
          <w:sz w:val="28"/>
          <w:highlight w:val="none"/>
          <w14:textFill>
            <w14:solidFill>
              <w14:schemeClr w14:val="tx1"/>
            </w14:solidFill>
          </w14:textFill>
        </w:rPr>
        <w:t xml:space="preserve">证书号 </w:t>
      </w:r>
      <w:r>
        <w:rPr>
          <w:rFonts w:hint="eastAsia" w:ascii="Times New Roman" w:eastAsia="宋体"/>
          <w:color w:val="000000" w:themeColor="text1"/>
          <w:sz w:val="28"/>
          <w:highlight w:val="none"/>
          <w:lang w:val="en-US" w:eastAsia="zh-CN"/>
          <w14:textFill>
            <w14:solidFill>
              <w14:schemeClr w14:val="tx1"/>
            </w14:solidFill>
          </w14:textFill>
        </w:rPr>
        <w:t>193112050016</w:t>
      </w:r>
      <w:r>
        <w:rPr>
          <w:color w:val="000000" w:themeColor="text1"/>
          <w:sz w:val="28"/>
          <w:highlight w:val="none"/>
          <w14:textFill>
            <w14:solidFill>
              <w14:schemeClr w14:val="tx1"/>
            </w14:solidFill>
          </w14:textFill>
        </w:rPr>
        <w:t>。</w:t>
      </w:r>
      <w:r>
        <w:rPr>
          <w:spacing w:val="-12"/>
          <w:sz w:val="28"/>
          <w:highlight w:val="none"/>
        </w:rPr>
        <w:t xml:space="preserve"> </w:t>
      </w:r>
    </w:p>
    <w:p>
      <w:pPr>
        <w:spacing w:after="0" w:line="403" w:lineRule="auto"/>
        <w:jc w:val="left"/>
        <w:rPr>
          <w:sz w:val="28"/>
          <w:highlight w:val="none"/>
        </w:rPr>
        <w:sectPr>
          <w:pgSz w:w="11910" w:h="16840"/>
          <w:pgMar w:top="1420" w:right="380" w:bottom="1180" w:left="380" w:header="0" w:footer="989" w:gutter="0"/>
          <w:pgBorders>
            <w:top w:val="none" w:sz="0" w:space="0"/>
            <w:left w:val="none" w:sz="0" w:space="0"/>
            <w:bottom w:val="none" w:sz="0" w:space="0"/>
            <w:right w:val="none" w:sz="0" w:space="0"/>
          </w:pgBorders>
          <w:cols w:space="720" w:num="1"/>
        </w:sectPr>
      </w:pPr>
    </w:p>
    <w:p>
      <w:pPr>
        <w:pStyle w:val="15"/>
        <w:numPr>
          <w:ilvl w:val="1"/>
          <w:numId w:val="6"/>
        </w:numPr>
        <w:tabs>
          <w:tab w:val="left" w:pos="2190"/>
        </w:tabs>
        <w:spacing w:before="44" w:after="0" w:line="240" w:lineRule="auto"/>
        <w:ind w:left="2189" w:right="0" w:hanging="422"/>
        <w:jc w:val="left"/>
        <w:rPr>
          <w:rFonts w:ascii="Times New Roman" w:eastAsia="Times New Roman"/>
          <w:sz w:val="28"/>
          <w:highlight w:val="none"/>
        </w:rPr>
      </w:pPr>
      <w:r>
        <w:rPr>
          <w:highlight w:val="none"/>
        </w:rPr>
        <mc:AlternateContent>
          <mc:Choice Requires="wps">
            <w:drawing>
              <wp:anchor distT="0" distB="0" distL="114300" distR="114300" simplePos="0" relativeHeight="251666432" behindDoc="1" locked="0" layoutInCell="1" allowOverlap="1">
                <wp:simplePos x="0" y="0"/>
                <wp:positionH relativeFrom="page">
                  <wp:posOffset>2800985</wp:posOffset>
                </wp:positionH>
                <wp:positionV relativeFrom="page">
                  <wp:posOffset>5294630</wp:posOffset>
                </wp:positionV>
                <wp:extent cx="748665" cy="168910"/>
                <wp:effectExtent l="0" t="0" r="0" b="0"/>
                <wp:wrapNone/>
                <wp:docPr id="33" name="文本框 116"/>
                <wp:cNvGraphicFramePr/>
                <a:graphic xmlns:a="http://schemas.openxmlformats.org/drawingml/2006/main">
                  <a:graphicData uri="http://schemas.microsoft.com/office/word/2010/wordprocessingShape">
                    <wps:wsp>
                      <wps:cNvSpPr txBox="1"/>
                      <wps:spPr>
                        <a:xfrm>
                          <a:off x="0" y="0"/>
                          <a:ext cx="748665" cy="168910"/>
                        </a:xfrm>
                        <a:prstGeom prst="rect">
                          <a:avLst/>
                        </a:prstGeom>
                        <a:noFill/>
                        <a:ln>
                          <a:noFill/>
                        </a:ln>
                      </wps:spPr>
                      <wps:txbx>
                        <w:txbxContent>
                          <w:p>
                            <w:pPr>
                              <w:spacing w:before="0" w:line="266" w:lineRule="exact"/>
                              <w:ind w:left="0" w:right="0" w:firstLine="0"/>
                              <w:jc w:val="left"/>
                              <w:rPr>
                                <w:rFonts w:ascii="Times New Roman" w:eastAsia="Times New Roman"/>
                                <w:sz w:val="24"/>
                              </w:rPr>
                            </w:pPr>
                          </w:p>
                        </w:txbxContent>
                      </wps:txbx>
                      <wps:bodyPr lIns="0" tIns="0" rIns="0" bIns="0" upright="1"/>
                    </wps:wsp>
                  </a:graphicData>
                </a:graphic>
              </wp:anchor>
            </w:drawing>
          </mc:Choice>
          <mc:Fallback>
            <w:pict>
              <v:shape id="文本框 116" o:spid="_x0000_s1026" o:spt="202" type="#_x0000_t202" style="position:absolute;left:0pt;margin-left:220.55pt;margin-top:416.9pt;height:13.3pt;width:58.95pt;mso-position-horizontal-relative:page;mso-position-vertical-relative:page;z-index:-251650048;mso-width-relative:page;mso-height-relative:page;" filled="f" stroked="f" coordsize="21600,21600" o:gfxdata="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gEIO2QAAAAsBAAAPAAAAAAAAAAEAIAAAACIAAABkcnMvZG93bnJldi54bWxQ&#10;SwECFAAUAAAACACHTuJALYmXlL0BAAB0AwAADgAAAAAAAAABACAAAAAoAQAAZHJzL2Uyb0RvYy54&#10;bWxQSwUGAAAAAAYABgBZAQAAVwUAAAAA&#10;">
                <v:fill on="f" focussize="0,0"/>
                <v:stroke on="f"/>
                <v:imagedata o:title=""/>
                <o:lock v:ext="edit" aspectratio="f"/>
                <v:textbox inset="0mm,0mm,0mm,0mm">
                  <w:txbxContent>
                    <w:p>
                      <w:pPr>
                        <w:spacing w:before="0" w:line="266" w:lineRule="exact"/>
                        <w:ind w:left="0" w:right="0" w:firstLine="0"/>
                        <w:jc w:val="left"/>
                        <w:rPr>
                          <w:rFonts w:ascii="Times New Roman" w:eastAsia="Times New Roman"/>
                          <w:sz w:val="24"/>
                        </w:rPr>
                      </w:pPr>
                    </w:p>
                  </w:txbxContent>
                </v:textbox>
              </v:shape>
            </w:pict>
          </mc:Fallback>
        </mc:AlternateContent>
      </w:r>
      <w:r>
        <w:rPr>
          <w:highlight w:val="none"/>
        </w:rPr>
        <mc:AlternateContent>
          <mc:Choice Requires="wps">
            <w:drawing>
              <wp:anchor distT="0" distB="0" distL="114300" distR="114300" simplePos="0" relativeHeight="251667456" behindDoc="1" locked="0" layoutInCell="1" allowOverlap="1">
                <wp:simplePos x="0" y="0"/>
                <wp:positionH relativeFrom="page">
                  <wp:posOffset>2877185</wp:posOffset>
                </wp:positionH>
                <wp:positionV relativeFrom="page">
                  <wp:posOffset>5684520</wp:posOffset>
                </wp:positionV>
                <wp:extent cx="596265" cy="168910"/>
                <wp:effectExtent l="0" t="0" r="0" b="0"/>
                <wp:wrapNone/>
                <wp:docPr id="34" name="文本框 117"/>
                <wp:cNvGraphicFramePr/>
                <a:graphic xmlns:a="http://schemas.openxmlformats.org/drawingml/2006/main">
                  <a:graphicData uri="http://schemas.microsoft.com/office/word/2010/wordprocessingShape">
                    <wps:wsp>
                      <wps:cNvSpPr txBox="1"/>
                      <wps:spPr>
                        <a:xfrm>
                          <a:off x="0" y="0"/>
                          <a:ext cx="596265" cy="168910"/>
                        </a:xfrm>
                        <a:prstGeom prst="rect">
                          <a:avLst/>
                        </a:prstGeom>
                        <a:noFill/>
                        <a:ln>
                          <a:noFill/>
                        </a:ln>
                      </wps:spPr>
                      <wps:txbx>
                        <w:txbxContent>
                          <w:p>
                            <w:pPr>
                              <w:spacing w:before="0" w:line="266" w:lineRule="exact"/>
                              <w:ind w:left="0" w:right="0" w:firstLine="0"/>
                              <w:jc w:val="left"/>
                              <w:rPr>
                                <w:rFonts w:ascii="Times New Roman"/>
                                <w:sz w:val="24"/>
                              </w:rPr>
                            </w:pPr>
                          </w:p>
                        </w:txbxContent>
                      </wps:txbx>
                      <wps:bodyPr lIns="0" tIns="0" rIns="0" bIns="0" upright="1"/>
                    </wps:wsp>
                  </a:graphicData>
                </a:graphic>
              </wp:anchor>
            </w:drawing>
          </mc:Choice>
          <mc:Fallback>
            <w:pict>
              <v:shape id="文本框 117" o:spid="_x0000_s1026" o:spt="202" type="#_x0000_t202" style="position:absolute;left:0pt;margin-left:226.55pt;margin-top:447.6pt;height:13.3pt;width:46.95pt;mso-position-horizontal-relative:page;mso-position-vertical-relative:page;z-index:-251649024;mso-width-relative:page;mso-height-relative:page;" filled="f" stroked="f" coordsize="21600,21600" o:gfxdata="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gKNe9sAAAALAQAADwAAAAAAAAABACAAAAAiAAAAZHJzL2Rvd25yZXYu&#10;eG1sUEsBAhQAFAAAAAgAh07iQFNXjni/AQAAdAMAAA4AAAAAAAAAAQAgAAAAKgEAAGRycy9lMm9E&#10;b2MueG1sUEsFBgAAAAAGAAYAWQEAAFsFAAAAAA==&#10;">
                <v:fill on="f" focussize="0,0"/>
                <v:stroke on="f"/>
                <v:imagedata o:title=""/>
                <o:lock v:ext="edit" aspectratio="f"/>
                <v:textbox inset="0mm,0mm,0mm,0mm">
                  <w:txbxContent>
                    <w:p>
                      <w:pPr>
                        <w:spacing w:before="0" w:line="266" w:lineRule="exact"/>
                        <w:ind w:left="0" w:right="0" w:firstLine="0"/>
                        <w:jc w:val="left"/>
                        <w:rPr>
                          <w:rFonts w:ascii="Times New Roman"/>
                          <w:sz w:val="24"/>
                        </w:rPr>
                      </w:pPr>
                    </w:p>
                  </w:txbxContent>
                </v:textbox>
              </v:shape>
            </w:pict>
          </mc:Fallback>
        </mc:AlternateContent>
      </w:r>
      <w:r>
        <w:rPr>
          <w:highlight w:val="none"/>
        </w:rPr>
        <mc:AlternateContent>
          <mc:Choice Requires="wps">
            <w:drawing>
              <wp:anchor distT="0" distB="0" distL="114300" distR="114300" simplePos="0" relativeHeight="251668480" behindDoc="1" locked="0" layoutInCell="1" allowOverlap="1">
                <wp:simplePos x="0" y="0"/>
                <wp:positionH relativeFrom="page">
                  <wp:posOffset>4201160</wp:posOffset>
                </wp:positionH>
                <wp:positionV relativeFrom="page">
                  <wp:posOffset>9186545</wp:posOffset>
                </wp:positionV>
                <wp:extent cx="481965" cy="168910"/>
                <wp:effectExtent l="0" t="0" r="0" b="0"/>
                <wp:wrapNone/>
                <wp:docPr id="35" name="文本框 118"/>
                <wp:cNvGraphicFramePr/>
                <a:graphic xmlns:a="http://schemas.openxmlformats.org/drawingml/2006/main">
                  <a:graphicData uri="http://schemas.microsoft.com/office/word/2010/wordprocessingShape">
                    <wps:wsp>
                      <wps:cNvSpPr txBox="1"/>
                      <wps:spPr>
                        <a:xfrm>
                          <a:off x="0" y="0"/>
                          <a:ext cx="481965" cy="168910"/>
                        </a:xfrm>
                        <a:prstGeom prst="rect">
                          <a:avLst/>
                        </a:prstGeom>
                        <a:noFill/>
                        <a:ln>
                          <a:noFill/>
                        </a:ln>
                      </wps:spPr>
                      <wps:txbx>
                        <w:txbxContent>
                          <w:p>
                            <w:pPr>
                              <w:spacing w:before="0" w:line="266" w:lineRule="exact"/>
                              <w:ind w:left="0" w:right="0" w:firstLine="0"/>
                              <w:jc w:val="left"/>
                              <w:rPr>
                                <w:rFonts w:ascii="Times New Roman"/>
                                <w:sz w:val="24"/>
                              </w:rPr>
                            </w:pPr>
                            <w:r>
                              <w:rPr>
                                <w:rFonts w:ascii="Times New Roman"/>
                                <w:spacing w:val="-1"/>
                                <w:sz w:val="24"/>
                              </w:rPr>
                              <w:t>05mg/L</w:t>
                            </w:r>
                          </w:p>
                        </w:txbxContent>
                      </wps:txbx>
                      <wps:bodyPr lIns="0" tIns="0" rIns="0" bIns="0" upright="1"/>
                    </wps:wsp>
                  </a:graphicData>
                </a:graphic>
              </wp:anchor>
            </w:drawing>
          </mc:Choice>
          <mc:Fallback>
            <w:pict>
              <v:shape id="文本框 118" o:spid="_x0000_s1026" o:spt="202" type="#_x0000_t202" style="position:absolute;left:0pt;margin-left:330.8pt;margin-top:723.35pt;height:13.3pt;width:37.95pt;mso-position-horizontal-relative:page;mso-position-vertical-relative:page;z-index:-251648000;mso-width-relative:page;mso-height-relative:page;" filled="f" stroked="f" coordsize="21600,21600" o:gfxdata="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nrNd3bAAAADQEAAA8AAAAAAAAAAQAgAAAAIgAAAGRycy9kb3ducmV2Lnht&#10;bFBLAQIUABQAAAAIAIdO4kA4wJdDvQEAAHQDAAAOAAAAAAAAAAEAIAAAACoBAABkcnMvZTJvRG9j&#10;LnhtbFBLBQYAAAAABgAGAFkBAABZBQAAAAA=&#10;">
                <v:fill on="f" focussize="0,0"/>
                <v:stroke on="f"/>
                <v:imagedata o:title=""/>
                <o:lock v:ext="edit" aspectratio="f"/>
                <v:textbox inset="0mm,0mm,0mm,0mm">
                  <w:txbxContent>
                    <w:p>
                      <w:pPr>
                        <w:spacing w:before="0" w:line="266" w:lineRule="exact"/>
                        <w:ind w:left="0" w:right="0" w:firstLine="0"/>
                        <w:jc w:val="left"/>
                        <w:rPr>
                          <w:rFonts w:ascii="Times New Roman"/>
                          <w:sz w:val="24"/>
                        </w:rPr>
                      </w:pPr>
                      <w:r>
                        <w:rPr>
                          <w:rFonts w:ascii="Times New Roman"/>
                          <w:spacing w:val="-1"/>
                          <w:sz w:val="24"/>
                        </w:rPr>
                        <w:t>05mg/L</w:t>
                      </w:r>
                    </w:p>
                  </w:txbxContent>
                </v:textbox>
              </v:shape>
            </w:pict>
          </mc:Fallback>
        </mc:AlternateContent>
      </w:r>
      <w:r>
        <w:rPr>
          <w:highlight w:val="none"/>
        </w:rPr>
        <mc:AlternateContent>
          <mc:Choice Requires="wps">
            <w:drawing>
              <wp:anchor distT="0" distB="0" distL="114300" distR="114300" simplePos="0" relativeHeight="251669504" behindDoc="1" locked="0" layoutInCell="1" allowOverlap="1">
                <wp:simplePos x="0" y="0"/>
                <wp:positionH relativeFrom="page">
                  <wp:posOffset>2947670</wp:posOffset>
                </wp:positionH>
                <wp:positionV relativeFrom="page">
                  <wp:posOffset>3041015</wp:posOffset>
                </wp:positionV>
                <wp:extent cx="473710" cy="31115"/>
                <wp:effectExtent l="18415" t="114300" r="41275" b="113665"/>
                <wp:wrapNone/>
                <wp:docPr id="36" name="任意多边形 119"/>
                <wp:cNvGraphicFramePr/>
                <a:graphic xmlns:a="http://schemas.openxmlformats.org/drawingml/2006/main">
                  <a:graphicData uri="http://schemas.microsoft.com/office/word/2010/wordprocessingShape">
                    <wps:wsp>
                      <wps:cNvSpPr/>
                      <wps:spPr>
                        <a:xfrm>
                          <a:off x="0" y="0"/>
                          <a:ext cx="473710" cy="31115"/>
                        </a:xfrm>
                        <a:custGeom>
                          <a:avLst/>
                          <a:gdLst/>
                          <a:ahLst/>
                          <a:cxnLst/>
                          <a:pathLst>
                            <a:path w="746" h="49">
                              <a:moveTo>
                                <a:pt x="745" y="48"/>
                              </a:moveTo>
                              <a:lnTo>
                                <a:pt x="719" y="39"/>
                              </a:lnTo>
                              <a:lnTo>
                                <a:pt x="715" y="37"/>
                              </a:lnTo>
                              <a:lnTo>
                                <a:pt x="711" y="36"/>
                              </a:lnTo>
                              <a:lnTo>
                                <a:pt x="708" y="35"/>
                              </a:lnTo>
                              <a:lnTo>
                                <a:pt x="705" y="34"/>
                              </a:lnTo>
                              <a:lnTo>
                                <a:pt x="702" y="33"/>
                              </a:lnTo>
                              <a:lnTo>
                                <a:pt x="698" y="33"/>
                              </a:lnTo>
                              <a:lnTo>
                                <a:pt x="693" y="32"/>
                              </a:lnTo>
                              <a:lnTo>
                                <a:pt x="689" y="31"/>
                              </a:lnTo>
                              <a:lnTo>
                                <a:pt x="686" y="30"/>
                              </a:lnTo>
                              <a:lnTo>
                                <a:pt x="683" y="30"/>
                              </a:lnTo>
                              <a:lnTo>
                                <a:pt x="680" y="29"/>
                              </a:lnTo>
                              <a:lnTo>
                                <a:pt x="676" y="29"/>
                              </a:lnTo>
                              <a:lnTo>
                                <a:pt x="672" y="28"/>
                              </a:lnTo>
                              <a:lnTo>
                                <a:pt x="667" y="28"/>
                              </a:lnTo>
                              <a:lnTo>
                                <a:pt x="664" y="27"/>
                              </a:lnTo>
                              <a:lnTo>
                                <a:pt x="661" y="27"/>
                              </a:lnTo>
                              <a:lnTo>
                                <a:pt x="658" y="27"/>
                              </a:lnTo>
                              <a:lnTo>
                                <a:pt x="654" y="26"/>
                              </a:lnTo>
                              <a:lnTo>
                                <a:pt x="650" y="26"/>
                              </a:lnTo>
                              <a:lnTo>
                                <a:pt x="645" y="26"/>
                              </a:lnTo>
                              <a:lnTo>
                                <a:pt x="641" y="26"/>
                              </a:lnTo>
                              <a:lnTo>
                                <a:pt x="637" y="26"/>
                              </a:lnTo>
                              <a:lnTo>
                                <a:pt x="632" y="26"/>
                              </a:lnTo>
                              <a:lnTo>
                                <a:pt x="628" y="26"/>
                              </a:lnTo>
                              <a:lnTo>
                                <a:pt x="623" y="25"/>
                              </a:lnTo>
                              <a:lnTo>
                                <a:pt x="618" y="25"/>
                              </a:lnTo>
                              <a:lnTo>
                                <a:pt x="613" y="25"/>
                              </a:lnTo>
                              <a:lnTo>
                                <a:pt x="607" y="25"/>
                              </a:lnTo>
                              <a:lnTo>
                                <a:pt x="602" y="25"/>
                              </a:lnTo>
                              <a:lnTo>
                                <a:pt x="598" y="26"/>
                              </a:lnTo>
                              <a:lnTo>
                                <a:pt x="594" y="26"/>
                              </a:lnTo>
                              <a:lnTo>
                                <a:pt x="590" y="26"/>
                              </a:lnTo>
                              <a:lnTo>
                                <a:pt x="584" y="26"/>
                              </a:lnTo>
                              <a:lnTo>
                                <a:pt x="578" y="26"/>
                              </a:lnTo>
                              <a:lnTo>
                                <a:pt x="571" y="26"/>
                              </a:lnTo>
                              <a:lnTo>
                                <a:pt x="567" y="26"/>
                              </a:lnTo>
                              <a:lnTo>
                                <a:pt x="563" y="26"/>
                              </a:lnTo>
                              <a:lnTo>
                                <a:pt x="558" y="26"/>
                              </a:lnTo>
                              <a:lnTo>
                                <a:pt x="553" y="26"/>
                              </a:lnTo>
                              <a:lnTo>
                                <a:pt x="548" y="26"/>
                              </a:lnTo>
                              <a:lnTo>
                                <a:pt x="543" y="26"/>
                              </a:lnTo>
                              <a:lnTo>
                                <a:pt x="538" y="26"/>
                              </a:lnTo>
                              <a:lnTo>
                                <a:pt x="533" y="26"/>
                              </a:lnTo>
                              <a:lnTo>
                                <a:pt x="528" y="26"/>
                              </a:lnTo>
                              <a:lnTo>
                                <a:pt x="523" y="26"/>
                              </a:lnTo>
                              <a:lnTo>
                                <a:pt x="518" y="26"/>
                              </a:lnTo>
                              <a:lnTo>
                                <a:pt x="513" y="26"/>
                              </a:lnTo>
                              <a:lnTo>
                                <a:pt x="507" y="26"/>
                              </a:lnTo>
                              <a:lnTo>
                                <a:pt x="501" y="26"/>
                              </a:lnTo>
                              <a:lnTo>
                                <a:pt x="496" y="25"/>
                              </a:lnTo>
                              <a:lnTo>
                                <a:pt x="491" y="25"/>
                              </a:lnTo>
                              <a:lnTo>
                                <a:pt x="486" y="25"/>
                              </a:lnTo>
                              <a:lnTo>
                                <a:pt x="481" y="25"/>
                              </a:lnTo>
                              <a:lnTo>
                                <a:pt x="474" y="25"/>
                              </a:lnTo>
                              <a:lnTo>
                                <a:pt x="467" y="24"/>
                              </a:lnTo>
                              <a:lnTo>
                                <a:pt x="460" y="24"/>
                              </a:lnTo>
                              <a:lnTo>
                                <a:pt x="452" y="23"/>
                              </a:lnTo>
                              <a:lnTo>
                                <a:pt x="445" y="23"/>
                              </a:lnTo>
                              <a:lnTo>
                                <a:pt x="437" y="22"/>
                              </a:lnTo>
                              <a:lnTo>
                                <a:pt x="404" y="20"/>
                              </a:lnTo>
                              <a:lnTo>
                                <a:pt x="398" y="19"/>
                              </a:lnTo>
                              <a:lnTo>
                                <a:pt x="391" y="19"/>
                              </a:lnTo>
                              <a:lnTo>
                                <a:pt x="385" y="18"/>
                              </a:lnTo>
                              <a:lnTo>
                                <a:pt x="378" y="18"/>
                              </a:lnTo>
                              <a:lnTo>
                                <a:pt x="373" y="17"/>
                              </a:lnTo>
                              <a:lnTo>
                                <a:pt x="367" y="17"/>
                              </a:lnTo>
                              <a:lnTo>
                                <a:pt x="362" y="16"/>
                              </a:lnTo>
                              <a:lnTo>
                                <a:pt x="354" y="15"/>
                              </a:lnTo>
                              <a:lnTo>
                                <a:pt x="347" y="15"/>
                              </a:lnTo>
                              <a:lnTo>
                                <a:pt x="339" y="14"/>
                              </a:lnTo>
                              <a:lnTo>
                                <a:pt x="331" y="13"/>
                              </a:lnTo>
                              <a:lnTo>
                                <a:pt x="323" y="13"/>
                              </a:lnTo>
                              <a:lnTo>
                                <a:pt x="314" y="12"/>
                              </a:lnTo>
                              <a:lnTo>
                                <a:pt x="308" y="11"/>
                              </a:lnTo>
                              <a:lnTo>
                                <a:pt x="301" y="11"/>
                              </a:lnTo>
                              <a:lnTo>
                                <a:pt x="295" y="10"/>
                              </a:lnTo>
                              <a:lnTo>
                                <a:pt x="288" y="10"/>
                              </a:lnTo>
                              <a:lnTo>
                                <a:pt x="282" y="9"/>
                              </a:lnTo>
                              <a:lnTo>
                                <a:pt x="275" y="8"/>
                              </a:lnTo>
                              <a:lnTo>
                                <a:pt x="269" y="8"/>
                              </a:lnTo>
                              <a:lnTo>
                                <a:pt x="262" y="8"/>
                              </a:lnTo>
                              <a:lnTo>
                                <a:pt x="255" y="7"/>
                              </a:lnTo>
                              <a:lnTo>
                                <a:pt x="249" y="7"/>
                              </a:lnTo>
                              <a:lnTo>
                                <a:pt x="244" y="6"/>
                              </a:lnTo>
                              <a:lnTo>
                                <a:pt x="238" y="6"/>
                              </a:lnTo>
                              <a:lnTo>
                                <a:pt x="231" y="6"/>
                              </a:lnTo>
                              <a:lnTo>
                                <a:pt x="224" y="5"/>
                              </a:lnTo>
                              <a:lnTo>
                                <a:pt x="217" y="5"/>
                              </a:lnTo>
                              <a:lnTo>
                                <a:pt x="209" y="4"/>
                              </a:lnTo>
                              <a:lnTo>
                                <a:pt x="201" y="4"/>
                              </a:lnTo>
                              <a:lnTo>
                                <a:pt x="194" y="4"/>
                              </a:lnTo>
                              <a:lnTo>
                                <a:pt x="188" y="3"/>
                              </a:lnTo>
                              <a:lnTo>
                                <a:pt x="182" y="3"/>
                              </a:lnTo>
                              <a:lnTo>
                                <a:pt x="176" y="3"/>
                              </a:lnTo>
                              <a:lnTo>
                                <a:pt x="169" y="3"/>
                              </a:lnTo>
                              <a:lnTo>
                                <a:pt x="163" y="3"/>
                              </a:lnTo>
                              <a:lnTo>
                                <a:pt x="157" y="2"/>
                              </a:lnTo>
                              <a:lnTo>
                                <a:pt x="150" y="2"/>
                              </a:lnTo>
                              <a:lnTo>
                                <a:pt x="144" y="2"/>
                              </a:lnTo>
                              <a:lnTo>
                                <a:pt x="138" y="1"/>
                              </a:lnTo>
                              <a:lnTo>
                                <a:pt x="132" y="1"/>
                              </a:lnTo>
                              <a:lnTo>
                                <a:pt x="127" y="1"/>
                              </a:lnTo>
                              <a:lnTo>
                                <a:pt x="121" y="0"/>
                              </a:lnTo>
                              <a:lnTo>
                                <a:pt x="115" y="0"/>
                              </a:lnTo>
                              <a:lnTo>
                                <a:pt x="109" y="0"/>
                              </a:lnTo>
                              <a:lnTo>
                                <a:pt x="102" y="0"/>
                              </a:lnTo>
                              <a:lnTo>
                                <a:pt x="96" y="0"/>
                              </a:lnTo>
                              <a:lnTo>
                                <a:pt x="89" y="0"/>
                              </a:lnTo>
                              <a:lnTo>
                                <a:pt x="82" y="1"/>
                              </a:lnTo>
                              <a:lnTo>
                                <a:pt x="57" y="1"/>
                              </a:lnTo>
                              <a:lnTo>
                                <a:pt x="52" y="1"/>
                              </a:lnTo>
                              <a:lnTo>
                                <a:pt x="47" y="1"/>
                              </a:lnTo>
                              <a:lnTo>
                                <a:pt x="43" y="2"/>
                              </a:lnTo>
                              <a:lnTo>
                                <a:pt x="39" y="2"/>
                              </a:lnTo>
                              <a:lnTo>
                                <a:pt x="35" y="2"/>
                              </a:lnTo>
                              <a:lnTo>
                                <a:pt x="31" y="2"/>
                              </a:lnTo>
                              <a:lnTo>
                                <a:pt x="27" y="2"/>
                              </a:lnTo>
                              <a:lnTo>
                                <a:pt x="23" y="2"/>
                              </a:lnTo>
                              <a:lnTo>
                                <a:pt x="19" y="2"/>
                              </a:lnTo>
                              <a:lnTo>
                                <a:pt x="15" y="3"/>
                              </a:lnTo>
                              <a:lnTo>
                                <a:pt x="12" y="3"/>
                              </a:lnTo>
                              <a:lnTo>
                                <a:pt x="8" y="3"/>
                              </a:lnTo>
                              <a:lnTo>
                                <a:pt x="4" y="3"/>
                              </a:lnTo>
                              <a:lnTo>
                                <a:pt x="3" y="3"/>
                              </a:lnTo>
                              <a:lnTo>
                                <a:pt x="2" y="3"/>
                              </a:lnTo>
                              <a:lnTo>
                                <a:pt x="0" y="3"/>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19" o:spid="_x0000_s1026" o:spt="100" style="position:absolute;left:0pt;margin-left:232.1pt;margin-top:239.45pt;height:2.45pt;width:37.3pt;mso-position-horizontal-relative:page;mso-position-vertical-relative:page;z-index:-251646976;mso-width-relative:page;mso-height-relative:page;" filled="f" stroked="t" coordsize="746,49" o:gfxdata="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" path="m745,48l719,39,715,37,711,36,708,35,705,34,702,33,698,33,693,32,689,31,686,30,683,30,680,29,676,29,672,28,667,28,664,27,661,27,658,27,654,26,650,26,645,26,641,26,637,26,632,26,628,26,623,25,618,25,613,25,607,25,602,25,598,26,594,26,590,26,584,26,578,26,571,26,567,26,563,26,558,26,553,26,548,26,543,26,538,26,533,26,528,26,523,26,518,26,513,26,507,26,501,26,496,25,491,25,486,25,481,25,474,25,467,24,460,24,452,23,445,23,437,22,404,20,398,19,391,19,385,18,378,18,373,17,367,17,362,16,354,15,347,15,339,14,331,13,323,13,314,12,308,11,301,11,295,10,288,10,282,9,275,8,269,8,262,8,255,7,249,7,244,6,238,6,231,6,224,5,217,5,209,4,201,4,194,4,188,3,182,3,176,3,169,3,163,3,157,2,150,2,144,2,138,1,132,1,127,1,121,0,115,0,109,0,102,0,96,0,89,0,82,1,57,1,52,1,47,1,43,2,39,2,35,2,31,2,27,2,23,2,19,2,15,3,12,3,8,3,4,3,3,3,2,3,0,3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70528" behindDoc="1" locked="0" layoutInCell="1" allowOverlap="1">
                <wp:simplePos x="0" y="0"/>
                <wp:positionH relativeFrom="page">
                  <wp:posOffset>2820035</wp:posOffset>
                </wp:positionH>
                <wp:positionV relativeFrom="page">
                  <wp:posOffset>3405505</wp:posOffset>
                </wp:positionV>
                <wp:extent cx="671195" cy="49530"/>
                <wp:effectExtent l="27940" t="111125" r="32385" b="128905"/>
                <wp:wrapNone/>
                <wp:docPr id="37" name="任意多边形 120"/>
                <wp:cNvGraphicFramePr/>
                <a:graphic xmlns:a="http://schemas.openxmlformats.org/drawingml/2006/main">
                  <a:graphicData uri="http://schemas.microsoft.com/office/word/2010/wordprocessingShape">
                    <wps:wsp>
                      <wps:cNvSpPr/>
                      <wps:spPr>
                        <a:xfrm>
                          <a:off x="0" y="0"/>
                          <a:ext cx="671195" cy="49530"/>
                        </a:xfrm>
                        <a:custGeom>
                          <a:avLst/>
                          <a:gdLst/>
                          <a:ahLst/>
                          <a:cxnLst/>
                          <a:pathLst>
                            <a:path w="1057" h="78">
                              <a:moveTo>
                                <a:pt x="1056" y="0"/>
                              </a:moveTo>
                              <a:lnTo>
                                <a:pt x="1023" y="8"/>
                              </a:lnTo>
                              <a:lnTo>
                                <a:pt x="1021" y="8"/>
                              </a:lnTo>
                              <a:lnTo>
                                <a:pt x="1017" y="9"/>
                              </a:lnTo>
                              <a:lnTo>
                                <a:pt x="1013" y="10"/>
                              </a:lnTo>
                              <a:lnTo>
                                <a:pt x="1008" y="11"/>
                              </a:lnTo>
                              <a:lnTo>
                                <a:pt x="1006" y="12"/>
                              </a:lnTo>
                              <a:lnTo>
                                <a:pt x="1003" y="13"/>
                              </a:lnTo>
                              <a:lnTo>
                                <a:pt x="1000" y="14"/>
                              </a:lnTo>
                              <a:lnTo>
                                <a:pt x="995" y="15"/>
                              </a:lnTo>
                              <a:lnTo>
                                <a:pt x="991" y="16"/>
                              </a:lnTo>
                              <a:lnTo>
                                <a:pt x="987" y="17"/>
                              </a:lnTo>
                              <a:lnTo>
                                <a:pt x="983" y="18"/>
                              </a:lnTo>
                              <a:lnTo>
                                <a:pt x="978" y="19"/>
                              </a:lnTo>
                              <a:lnTo>
                                <a:pt x="974" y="20"/>
                              </a:lnTo>
                              <a:lnTo>
                                <a:pt x="970" y="21"/>
                              </a:lnTo>
                              <a:lnTo>
                                <a:pt x="966" y="22"/>
                              </a:lnTo>
                              <a:lnTo>
                                <a:pt x="962" y="23"/>
                              </a:lnTo>
                              <a:lnTo>
                                <a:pt x="956" y="25"/>
                              </a:lnTo>
                              <a:lnTo>
                                <a:pt x="951" y="26"/>
                              </a:lnTo>
                              <a:lnTo>
                                <a:pt x="946" y="27"/>
                              </a:lnTo>
                              <a:lnTo>
                                <a:pt x="920" y="33"/>
                              </a:lnTo>
                              <a:lnTo>
                                <a:pt x="914" y="35"/>
                              </a:lnTo>
                              <a:lnTo>
                                <a:pt x="910" y="36"/>
                              </a:lnTo>
                              <a:lnTo>
                                <a:pt x="905" y="37"/>
                              </a:lnTo>
                              <a:lnTo>
                                <a:pt x="901" y="38"/>
                              </a:lnTo>
                              <a:lnTo>
                                <a:pt x="894" y="39"/>
                              </a:lnTo>
                              <a:lnTo>
                                <a:pt x="888" y="41"/>
                              </a:lnTo>
                              <a:lnTo>
                                <a:pt x="882" y="42"/>
                              </a:lnTo>
                              <a:lnTo>
                                <a:pt x="876" y="44"/>
                              </a:lnTo>
                              <a:lnTo>
                                <a:pt x="870" y="45"/>
                              </a:lnTo>
                              <a:lnTo>
                                <a:pt x="831" y="53"/>
                              </a:lnTo>
                              <a:lnTo>
                                <a:pt x="823" y="54"/>
                              </a:lnTo>
                              <a:lnTo>
                                <a:pt x="817" y="55"/>
                              </a:lnTo>
                              <a:lnTo>
                                <a:pt x="811" y="57"/>
                              </a:lnTo>
                              <a:lnTo>
                                <a:pt x="805" y="58"/>
                              </a:lnTo>
                              <a:lnTo>
                                <a:pt x="798" y="59"/>
                              </a:lnTo>
                              <a:lnTo>
                                <a:pt x="790" y="60"/>
                              </a:lnTo>
                              <a:lnTo>
                                <a:pt x="782" y="61"/>
                              </a:lnTo>
                              <a:lnTo>
                                <a:pt x="776" y="62"/>
                              </a:lnTo>
                              <a:lnTo>
                                <a:pt x="771" y="63"/>
                              </a:lnTo>
                              <a:lnTo>
                                <a:pt x="766" y="64"/>
                              </a:lnTo>
                              <a:lnTo>
                                <a:pt x="758" y="65"/>
                              </a:lnTo>
                              <a:lnTo>
                                <a:pt x="751" y="65"/>
                              </a:lnTo>
                              <a:lnTo>
                                <a:pt x="744" y="66"/>
                              </a:lnTo>
                              <a:lnTo>
                                <a:pt x="737" y="67"/>
                              </a:lnTo>
                              <a:lnTo>
                                <a:pt x="730" y="68"/>
                              </a:lnTo>
                              <a:lnTo>
                                <a:pt x="724" y="69"/>
                              </a:lnTo>
                              <a:lnTo>
                                <a:pt x="717" y="70"/>
                              </a:lnTo>
                              <a:lnTo>
                                <a:pt x="710" y="71"/>
                              </a:lnTo>
                              <a:lnTo>
                                <a:pt x="703" y="71"/>
                              </a:lnTo>
                              <a:lnTo>
                                <a:pt x="695" y="72"/>
                              </a:lnTo>
                              <a:lnTo>
                                <a:pt x="688" y="73"/>
                              </a:lnTo>
                              <a:lnTo>
                                <a:pt x="680" y="74"/>
                              </a:lnTo>
                              <a:lnTo>
                                <a:pt x="674" y="74"/>
                              </a:lnTo>
                              <a:lnTo>
                                <a:pt x="668" y="75"/>
                              </a:lnTo>
                              <a:lnTo>
                                <a:pt x="662" y="75"/>
                              </a:lnTo>
                              <a:lnTo>
                                <a:pt x="653" y="75"/>
                              </a:lnTo>
                              <a:lnTo>
                                <a:pt x="645" y="76"/>
                              </a:lnTo>
                              <a:lnTo>
                                <a:pt x="636" y="76"/>
                              </a:lnTo>
                              <a:lnTo>
                                <a:pt x="627" y="77"/>
                              </a:lnTo>
                              <a:lnTo>
                                <a:pt x="617" y="77"/>
                              </a:lnTo>
                              <a:lnTo>
                                <a:pt x="607" y="77"/>
                              </a:lnTo>
                              <a:lnTo>
                                <a:pt x="599" y="77"/>
                              </a:lnTo>
                              <a:lnTo>
                                <a:pt x="591" y="77"/>
                              </a:lnTo>
                              <a:lnTo>
                                <a:pt x="583" y="77"/>
                              </a:lnTo>
                              <a:lnTo>
                                <a:pt x="575" y="78"/>
                              </a:lnTo>
                              <a:lnTo>
                                <a:pt x="567" y="78"/>
                              </a:lnTo>
                              <a:lnTo>
                                <a:pt x="559" y="78"/>
                              </a:lnTo>
                              <a:lnTo>
                                <a:pt x="551" y="78"/>
                              </a:lnTo>
                              <a:lnTo>
                                <a:pt x="543" y="78"/>
                              </a:lnTo>
                              <a:lnTo>
                                <a:pt x="535" y="77"/>
                              </a:lnTo>
                              <a:lnTo>
                                <a:pt x="528" y="77"/>
                              </a:lnTo>
                              <a:lnTo>
                                <a:pt x="522" y="77"/>
                              </a:lnTo>
                              <a:lnTo>
                                <a:pt x="515" y="77"/>
                              </a:lnTo>
                              <a:lnTo>
                                <a:pt x="471" y="76"/>
                              </a:lnTo>
                              <a:lnTo>
                                <a:pt x="461" y="76"/>
                              </a:lnTo>
                              <a:lnTo>
                                <a:pt x="453" y="76"/>
                              </a:lnTo>
                              <a:lnTo>
                                <a:pt x="445" y="75"/>
                              </a:lnTo>
                              <a:lnTo>
                                <a:pt x="437" y="75"/>
                              </a:lnTo>
                              <a:lnTo>
                                <a:pt x="429" y="75"/>
                              </a:lnTo>
                              <a:lnTo>
                                <a:pt x="422" y="75"/>
                              </a:lnTo>
                              <a:lnTo>
                                <a:pt x="414" y="74"/>
                              </a:lnTo>
                              <a:lnTo>
                                <a:pt x="406" y="74"/>
                              </a:lnTo>
                              <a:lnTo>
                                <a:pt x="399" y="74"/>
                              </a:lnTo>
                              <a:lnTo>
                                <a:pt x="391" y="73"/>
                              </a:lnTo>
                              <a:lnTo>
                                <a:pt x="385" y="73"/>
                              </a:lnTo>
                              <a:lnTo>
                                <a:pt x="378" y="73"/>
                              </a:lnTo>
                              <a:lnTo>
                                <a:pt x="372" y="72"/>
                              </a:lnTo>
                              <a:lnTo>
                                <a:pt x="363" y="72"/>
                              </a:lnTo>
                              <a:lnTo>
                                <a:pt x="354" y="71"/>
                              </a:lnTo>
                              <a:lnTo>
                                <a:pt x="345" y="71"/>
                              </a:lnTo>
                              <a:lnTo>
                                <a:pt x="335" y="70"/>
                              </a:lnTo>
                              <a:lnTo>
                                <a:pt x="325" y="70"/>
                              </a:lnTo>
                              <a:lnTo>
                                <a:pt x="316" y="69"/>
                              </a:lnTo>
                              <a:lnTo>
                                <a:pt x="308" y="69"/>
                              </a:lnTo>
                              <a:lnTo>
                                <a:pt x="301" y="68"/>
                              </a:lnTo>
                              <a:lnTo>
                                <a:pt x="294" y="68"/>
                              </a:lnTo>
                              <a:lnTo>
                                <a:pt x="287" y="67"/>
                              </a:lnTo>
                              <a:lnTo>
                                <a:pt x="280" y="67"/>
                              </a:lnTo>
                              <a:lnTo>
                                <a:pt x="273" y="66"/>
                              </a:lnTo>
                              <a:lnTo>
                                <a:pt x="267" y="66"/>
                              </a:lnTo>
                              <a:lnTo>
                                <a:pt x="260" y="65"/>
                              </a:lnTo>
                              <a:lnTo>
                                <a:pt x="254" y="65"/>
                              </a:lnTo>
                              <a:lnTo>
                                <a:pt x="248" y="64"/>
                              </a:lnTo>
                              <a:lnTo>
                                <a:pt x="243" y="64"/>
                              </a:lnTo>
                              <a:lnTo>
                                <a:pt x="237" y="64"/>
                              </a:lnTo>
                              <a:lnTo>
                                <a:pt x="231" y="63"/>
                              </a:lnTo>
                              <a:lnTo>
                                <a:pt x="224" y="62"/>
                              </a:lnTo>
                              <a:lnTo>
                                <a:pt x="217" y="62"/>
                              </a:lnTo>
                              <a:lnTo>
                                <a:pt x="210" y="61"/>
                              </a:lnTo>
                              <a:lnTo>
                                <a:pt x="202" y="60"/>
                              </a:lnTo>
                              <a:lnTo>
                                <a:pt x="194" y="59"/>
                              </a:lnTo>
                              <a:lnTo>
                                <a:pt x="188" y="58"/>
                              </a:lnTo>
                              <a:lnTo>
                                <a:pt x="182" y="58"/>
                              </a:lnTo>
                              <a:lnTo>
                                <a:pt x="176" y="57"/>
                              </a:lnTo>
                              <a:lnTo>
                                <a:pt x="170" y="56"/>
                              </a:lnTo>
                              <a:lnTo>
                                <a:pt x="164" y="55"/>
                              </a:lnTo>
                              <a:lnTo>
                                <a:pt x="98" y="46"/>
                              </a:lnTo>
                              <a:lnTo>
                                <a:pt x="91" y="45"/>
                              </a:lnTo>
                              <a:lnTo>
                                <a:pt x="83" y="44"/>
                              </a:lnTo>
                              <a:lnTo>
                                <a:pt x="78" y="43"/>
                              </a:lnTo>
                              <a:lnTo>
                                <a:pt x="73" y="42"/>
                              </a:lnTo>
                              <a:lnTo>
                                <a:pt x="68" y="41"/>
                              </a:lnTo>
                              <a:lnTo>
                                <a:pt x="62" y="40"/>
                              </a:lnTo>
                              <a:lnTo>
                                <a:pt x="56" y="39"/>
                              </a:lnTo>
                              <a:lnTo>
                                <a:pt x="51" y="38"/>
                              </a:lnTo>
                              <a:lnTo>
                                <a:pt x="46" y="38"/>
                              </a:lnTo>
                              <a:lnTo>
                                <a:pt x="41" y="37"/>
                              </a:lnTo>
                              <a:lnTo>
                                <a:pt x="37" y="36"/>
                              </a:lnTo>
                              <a:lnTo>
                                <a:pt x="33" y="36"/>
                              </a:lnTo>
                              <a:lnTo>
                                <a:pt x="29" y="35"/>
                              </a:lnTo>
                              <a:lnTo>
                                <a:pt x="24" y="34"/>
                              </a:lnTo>
                              <a:lnTo>
                                <a:pt x="20" y="34"/>
                              </a:lnTo>
                              <a:lnTo>
                                <a:pt x="16" y="33"/>
                              </a:lnTo>
                              <a:lnTo>
                                <a:pt x="12" y="32"/>
                              </a:lnTo>
                              <a:lnTo>
                                <a:pt x="8" y="32"/>
                              </a:lnTo>
                              <a:lnTo>
                                <a:pt x="4" y="31"/>
                              </a:lnTo>
                              <a:lnTo>
                                <a:pt x="0" y="3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20" o:spid="_x0000_s1026" o:spt="100" style="position:absolute;left:0pt;margin-left:222.05pt;margin-top:268.15pt;height:3.9pt;width:52.85pt;mso-position-horizontal-relative:page;mso-position-vertical-relative:page;z-index:-251645952;mso-width-relative:page;mso-height-relative:page;" filled="f" stroked="t" coordsize="1057,78" o:gfxdata="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ydhZ&#10;79cAAAALAQAADwAAAAAAAAABACAAAAAiAAAAZHJzL2Rvd25yZXYueG1sUEsBAhQAFAAAAAgAh07i&#10;QIISPVF6BQAAYBkAAA4AAAAAAAAAAQAgAAAAJgEAAGRycy9lMm9Eb2MueG1sUEsFBgAAAAAGAAYA&#10;WQEAABIJAAAAAA==&#10;" path="m1056,0l1023,8,1021,8,1017,9,1013,10,1008,11,1006,12,1003,13,1000,14,995,15,991,16,987,17,983,18,978,19,974,20,970,21,966,22,962,23,956,25,951,26,946,27,920,33,914,35,910,36,905,37,901,38,894,39,888,41,882,42,876,44,870,45,831,53,823,54,817,55,811,57,805,58,798,59,790,60,782,61,776,62,771,63,766,64,758,65,751,65,744,66,737,67,730,68,724,69,717,70,710,71,703,71,695,72,688,73,680,74,674,74,668,75,662,75,653,75,645,76,636,76,627,77,617,77,607,77,599,77,591,77,583,77,575,78,567,78,559,78,551,78,543,78,535,77,528,77,522,77,515,77,471,76,461,76,453,76,445,75,437,75,429,75,422,75,414,74,406,74,399,74,391,73,385,73,378,73,372,72,363,72,354,71,345,71,335,70,325,70,316,69,308,69,301,68,294,68,287,67,280,67,273,66,267,66,260,65,254,65,248,64,243,64,237,64,231,63,224,62,217,62,210,61,202,60,194,59,188,58,182,58,176,57,170,56,164,55,98,46,91,45,83,44,78,43,73,42,68,41,62,40,56,39,51,38,46,38,41,37,37,36,33,36,29,35,24,34,20,34,16,33,12,32,8,32,4,31,0,3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71552" behindDoc="1" locked="0" layoutInCell="1" allowOverlap="1">
                <wp:simplePos x="0" y="0"/>
                <wp:positionH relativeFrom="page">
                  <wp:posOffset>2872740</wp:posOffset>
                </wp:positionH>
                <wp:positionV relativeFrom="page">
                  <wp:posOffset>3851275</wp:posOffset>
                </wp:positionV>
                <wp:extent cx="612140" cy="13335"/>
                <wp:effectExtent l="50165" t="114300" r="23495" b="116205"/>
                <wp:wrapNone/>
                <wp:docPr id="38" name="任意多边形 121"/>
                <wp:cNvGraphicFramePr/>
                <a:graphic xmlns:a="http://schemas.openxmlformats.org/drawingml/2006/main">
                  <a:graphicData uri="http://schemas.microsoft.com/office/word/2010/wordprocessingShape">
                    <wps:wsp>
                      <wps:cNvSpPr/>
                      <wps:spPr>
                        <a:xfrm>
                          <a:off x="0" y="0"/>
                          <a:ext cx="612140" cy="13335"/>
                        </a:xfrm>
                        <a:custGeom>
                          <a:avLst/>
                          <a:gdLst/>
                          <a:ahLst/>
                          <a:cxnLst/>
                          <a:pathLst>
                            <a:path w="964" h="21">
                              <a:moveTo>
                                <a:pt x="964" y="16"/>
                              </a:moveTo>
                              <a:lnTo>
                                <a:pt x="947" y="13"/>
                              </a:lnTo>
                              <a:lnTo>
                                <a:pt x="942" y="12"/>
                              </a:lnTo>
                              <a:lnTo>
                                <a:pt x="938" y="11"/>
                              </a:lnTo>
                              <a:lnTo>
                                <a:pt x="935" y="11"/>
                              </a:lnTo>
                              <a:lnTo>
                                <a:pt x="932" y="10"/>
                              </a:lnTo>
                              <a:lnTo>
                                <a:pt x="929" y="10"/>
                              </a:lnTo>
                              <a:lnTo>
                                <a:pt x="925" y="9"/>
                              </a:lnTo>
                              <a:lnTo>
                                <a:pt x="922" y="9"/>
                              </a:lnTo>
                              <a:lnTo>
                                <a:pt x="918" y="8"/>
                              </a:lnTo>
                              <a:lnTo>
                                <a:pt x="915" y="7"/>
                              </a:lnTo>
                              <a:lnTo>
                                <a:pt x="912" y="7"/>
                              </a:lnTo>
                              <a:lnTo>
                                <a:pt x="908" y="6"/>
                              </a:lnTo>
                              <a:lnTo>
                                <a:pt x="905" y="6"/>
                              </a:lnTo>
                              <a:lnTo>
                                <a:pt x="903" y="5"/>
                              </a:lnTo>
                              <a:lnTo>
                                <a:pt x="900" y="5"/>
                              </a:lnTo>
                              <a:lnTo>
                                <a:pt x="866" y="2"/>
                              </a:lnTo>
                              <a:lnTo>
                                <a:pt x="862" y="1"/>
                              </a:lnTo>
                              <a:lnTo>
                                <a:pt x="858" y="1"/>
                              </a:lnTo>
                              <a:lnTo>
                                <a:pt x="853" y="1"/>
                              </a:lnTo>
                              <a:lnTo>
                                <a:pt x="848" y="1"/>
                              </a:lnTo>
                              <a:lnTo>
                                <a:pt x="842" y="0"/>
                              </a:lnTo>
                              <a:lnTo>
                                <a:pt x="837" y="0"/>
                              </a:lnTo>
                              <a:lnTo>
                                <a:pt x="832" y="0"/>
                              </a:lnTo>
                              <a:lnTo>
                                <a:pt x="826" y="0"/>
                              </a:lnTo>
                              <a:lnTo>
                                <a:pt x="821" y="0"/>
                              </a:lnTo>
                              <a:lnTo>
                                <a:pt x="815" y="0"/>
                              </a:lnTo>
                              <a:lnTo>
                                <a:pt x="810" y="0"/>
                              </a:lnTo>
                              <a:lnTo>
                                <a:pt x="803" y="1"/>
                              </a:lnTo>
                              <a:lnTo>
                                <a:pt x="796" y="1"/>
                              </a:lnTo>
                              <a:lnTo>
                                <a:pt x="789" y="1"/>
                              </a:lnTo>
                              <a:lnTo>
                                <a:pt x="784" y="1"/>
                              </a:lnTo>
                              <a:lnTo>
                                <a:pt x="779" y="2"/>
                              </a:lnTo>
                              <a:lnTo>
                                <a:pt x="774" y="2"/>
                              </a:lnTo>
                              <a:lnTo>
                                <a:pt x="767" y="2"/>
                              </a:lnTo>
                              <a:lnTo>
                                <a:pt x="759" y="3"/>
                              </a:lnTo>
                              <a:lnTo>
                                <a:pt x="752" y="3"/>
                              </a:lnTo>
                              <a:lnTo>
                                <a:pt x="746" y="4"/>
                              </a:lnTo>
                              <a:lnTo>
                                <a:pt x="740" y="4"/>
                              </a:lnTo>
                              <a:lnTo>
                                <a:pt x="734" y="4"/>
                              </a:lnTo>
                              <a:lnTo>
                                <a:pt x="727" y="5"/>
                              </a:lnTo>
                              <a:lnTo>
                                <a:pt x="721" y="6"/>
                              </a:lnTo>
                              <a:lnTo>
                                <a:pt x="714" y="6"/>
                              </a:lnTo>
                              <a:lnTo>
                                <a:pt x="707" y="7"/>
                              </a:lnTo>
                              <a:lnTo>
                                <a:pt x="701" y="7"/>
                              </a:lnTo>
                              <a:lnTo>
                                <a:pt x="694" y="8"/>
                              </a:lnTo>
                              <a:lnTo>
                                <a:pt x="688" y="8"/>
                              </a:lnTo>
                              <a:lnTo>
                                <a:pt x="682" y="9"/>
                              </a:lnTo>
                              <a:lnTo>
                                <a:pt x="676" y="9"/>
                              </a:lnTo>
                              <a:lnTo>
                                <a:pt x="668" y="10"/>
                              </a:lnTo>
                              <a:lnTo>
                                <a:pt x="660" y="11"/>
                              </a:lnTo>
                              <a:lnTo>
                                <a:pt x="652" y="11"/>
                              </a:lnTo>
                              <a:lnTo>
                                <a:pt x="646" y="12"/>
                              </a:lnTo>
                              <a:lnTo>
                                <a:pt x="640" y="12"/>
                              </a:lnTo>
                              <a:lnTo>
                                <a:pt x="634" y="13"/>
                              </a:lnTo>
                              <a:lnTo>
                                <a:pt x="626" y="13"/>
                              </a:lnTo>
                              <a:lnTo>
                                <a:pt x="617" y="14"/>
                              </a:lnTo>
                              <a:lnTo>
                                <a:pt x="609" y="14"/>
                              </a:lnTo>
                              <a:lnTo>
                                <a:pt x="603" y="15"/>
                              </a:lnTo>
                              <a:lnTo>
                                <a:pt x="597" y="15"/>
                              </a:lnTo>
                              <a:lnTo>
                                <a:pt x="591" y="16"/>
                              </a:lnTo>
                              <a:lnTo>
                                <a:pt x="583" y="16"/>
                              </a:lnTo>
                              <a:lnTo>
                                <a:pt x="576" y="17"/>
                              </a:lnTo>
                              <a:lnTo>
                                <a:pt x="568" y="17"/>
                              </a:lnTo>
                              <a:lnTo>
                                <a:pt x="561" y="18"/>
                              </a:lnTo>
                              <a:lnTo>
                                <a:pt x="554" y="18"/>
                              </a:lnTo>
                              <a:lnTo>
                                <a:pt x="547" y="18"/>
                              </a:lnTo>
                              <a:lnTo>
                                <a:pt x="540" y="19"/>
                              </a:lnTo>
                              <a:lnTo>
                                <a:pt x="533" y="19"/>
                              </a:lnTo>
                              <a:lnTo>
                                <a:pt x="526" y="19"/>
                              </a:lnTo>
                              <a:lnTo>
                                <a:pt x="518" y="19"/>
                              </a:lnTo>
                              <a:lnTo>
                                <a:pt x="510" y="20"/>
                              </a:lnTo>
                              <a:lnTo>
                                <a:pt x="502" y="20"/>
                              </a:lnTo>
                              <a:lnTo>
                                <a:pt x="495" y="20"/>
                              </a:lnTo>
                              <a:lnTo>
                                <a:pt x="489" y="20"/>
                              </a:lnTo>
                              <a:lnTo>
                                <a:pt x="482" y="20"/>
                              </a:lnTo>
                              <a:lnTo>
                                <a:pt x="474" y="20"/>
                              </a:lnTo>
                              <a:lnTo>
                                <a:pt x="466" y="20"/>
                              </a:lnTo>
                              <a:lnTo>
                                <a:pt x="457" y="20"/>
                              </a:lnTo>
                              <a:lnTo>
                                <a:pt x="452" y="20"/>
                              </a:lnTo>
                              <a:lnTo>
                                <a:pt x="446" y="20"/>
                              </a:lnTo>
                              <a:lnTo>
                                <a:pt x="440" y="21"/>
                              </a:lnTo>
                              <a:lnTo>
                                <a:pt x="432" y="20"/>
                              </a:lnTo>
                              <a:lnTo>
                                <a:pt x="425" y="20"/>
                              </a:lnTo>
                              <a:lnTo>
                                <a:pt x="417" y="20"/>
                              </a:lnTo>
                              <a:lnTo>
                                <a:pt x="410" y="20"/>
                              </a:lnTo>
                              <a:lnTo>
                                <a:pt x="376" y="17"/>
                              </a:lnTo>
                              <a:lnTo>
                                <a:pt x="368" y="17"/>
                              </a:lnTo>
                              <a:lnTo>
                                <a:pt x="361" y="16"/>
                              </a:lnTo>
                              <a:lnTo>
                                <a:pt x="354" y="16"/>
                              </a:lnTo>
                              <a:lnTo>
                                <a:pt x="348" y="15"/>
                              </a:lnTo>
                              <a:lnTo>
                                <a:pt x="342" y="15"/>
                              </a:lnTo>
                              <a:lnTo>
                                <a:pt x="336" y="15"/>
                              </a:lnTo>
                              <a:lnTo>
                                <a:pt x="328" y="14"/>
                              </a:lnTo>
                              <a:lnTo>
                                <a:pt x="274" y="10"/>
                              </a:lnTo>
                              <a:lnTo>
                                <a:pt x="266" y="10"/>
                              </a:lnTo>
                              <a:lnTo>
                                <a:pt x="258" y="9"/>
                              </a:lnTo>
                              <a:lnTo>
                                <a:pt x="251" y="9"/>
                              </a:lnTo>
                              <a:lnTo>
                                <a:pt x="243" y="8"/>
                              </a:lnTo>
                              <a:lnTo>
                                <a:pt x="236" y="8"/>
                              </a:lnTo>
                              <a:lnTo>
                                <a:pt x="228" y="8"/>
                              </a:lnTo>
                              <a:lnTo>
                                <a:pt x="221" y="7"/>
                              </a:lnTo>
                              <a:lnTo>
                                <a:pt x="214" y="7"/>
                              </a:lnTo>
                              <a:lnTo>
                                <a:pt x="208" y="6"/>
                              </a:lnTo>
                              <a:lnTo>
                                <a:pt x="202" y="6"/>
                              </a:lnTo>
                              <a:lnTo>
                                <a:pt x="196" y="6"/>
                              </a:lnTo>
                              <a:lnTo>
                                <a:pt x="189" y="6"/>
                              </a:lnTo>
                              <a:lnTo>
                                <a:pt x="182" y="5"/>
                              </a:lnTo>
                              <a:lnTo>
                                <a:pt x="175" y="5"/>
                              </a:lnTo>
                              <a:lnTo>
                                <a:pt x="167" y="5"/>
                              </a:lnTo>
                              <a:lnTo>
                                <a:pt x="160" y="5"/>
                              </a:lnTo>
                              <a:lnTo>
                                <a:pt x="153" y="5"/>
                              </a:lnTo>
                              <a:lnTo>
                                <a:pt x="147" y="5"/>
                              </a:lnTo>
                              <a:lnTo>
                                <a:pt x="142" y="5"/>
                              </a:lnTo>
                              <a:lnTo>
                                <a:pt x="136" y="5"/>
                              </a:lnTo>
                              <a:lnTo>
                                <a:pt x="131" y="6"/>
                              </a:lnTo>
                              <a:lnTo>
                                <a:pt x="125" y="6"/>
                              </a:lnTo>
                              <a:lnTo>
                                <a:pt x="120" y="6"/>
                              </a:lnTo>
                              <a:lnTo>
                                <a:pt x="115" y="6"/>
                              </a:lnTo>
                              <a:lnTo>
                                <a:pt x="111" y="7"/>
                              </a:lnTo>
                              <a:lnTo>
                                <a:pt x="106" y="7"/>
                              </a:lnTo>
                              <a:lnTo>
                                <a:pt x="102" y="7"/>
                              </a:lnTo>
                              <a:lnTo>
                                <a:pt x="98" y="8"/>
                              </a:lnTo>
                              <a:lnTo>
                                <a:pt x="94" y="8"/>
                              </a:lnTo>
                              <a:lnTo>
                                <a:pt x="89" y="8"/>
                              </a:lnTo>
                              <a:lnTo>
                                <a:pt x="84" y="9"/>
                              </a:lnTo>
                              <a:lnTo>
                                <a:pt x="79" y="9"/>
                              </a:lnTo>
                              <a:lnTo>
                                <a:pt x="74" y="10"/>
                              </a:lnTo>
                              <a:lnTo>
                                <a:pt x="69" y="11"/>
                              </a:lnTo>
                              <a:lnTo>
                                <a:pt x="64" y="11"/>
                              </a:lnTo>
                              <a:lnTo>
                                <a:pt x="60" y="12"/>
                              </a:lnTo>
                              <a:lnTo>
                                <a:pt x="56" y="12"/>
                              </a:lnTo>
                              <a:lnTo>
                                <a:pt x="52" y="13"/>
                              </a:lnTo>
                              <a:lnTo>
                                <a:pt x="48" y="13"/>
                              </a:lnTo>
                              <a:lnTo>
                                <a:pt x="44" y="14"/>
                              </a:lnTo>
                              <a:lnTo>
                                <a:pt x="40" y="14"/>
                              </a:lnTo>
                              <a:lnTo>
                                <a:pt x="36" y="15"/>
                              </a:lnTo>
                              <a:lnTo>
                                <a:pt x="33" y="15"/>
                              </a:lnTo>
                              <a:lnTo>
                                <a:pt x="29" y="16"/>
                              </a:lnTo>
                              <a:lnTo>
                                <a:pt x="27" y="16"/>
                              </a:lnTo>
                              <a:lnTo>
                                <a:pt x="24" y="17"/>
                              </a:lnTo>
                              <a:lnTo>
                                <a:pt x="21" y="17"/>
                              </a:lnTo>
                              <a:lnTo>
                                <a:pt x="18" y="17"/>
                              </a:lnTo>
                              <a:lnTo>
                                <a:pt x="15" y="18"/>
                              </a:lnTo>
                              <a:lnTo>
                                <a:pt x="12" y="18"/>
                              </a:lnTo>
                              <a:lnTo>
                                <a:pt x="9" y="19"/>
                              </a:lnTo>
                              <a:lnTo>
                                <a:pt x="6" y="19"/>
                              </a:lnTo>
                              <a:lnTo>
                                <a:pt x="4" y="19"/>
                              </a:lnTo>
                              <a:lnTo>
                                <a:pt x="3" y="19"/>
                              </a:lnTo>
                              <a:lnTo>
                                <a:pt x="1" y="20"/>
                              </a:lnTo>
                              <a:lnTo>
                                <a:pt x="0" y="2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21" o:spid="_x0000_s1026" o:spt="100" style="position:absolute;left:0pt;margin-left:226.2pt;margin-top:303.25pt;height:1.05pt;width:48.2pt;mso-position-horizontal-relative:page;mso-position-vertical-relative:page;z-index:-251644928;mso-width-relative:page;mso-height-relative:page;" filled="f" stroked="t" coordsize="964,21" o:gfxdata="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" path="m964,16l947,13,942,12,938,11,935,11,932,10,929,10,925,9,922,9,918,8,915,7,912,7,908,6,905,6,903,5,900,5,866,2,862,1,858,1,853,1,848,1,842,0,837,0,832,0,826,0,821,0,815,0,810,0,803,1,796,1,789,1,784,1,779,2,774,2,767,2,759,3,752,3,746,4,740,4,734,4,727,5,721,6,714,6,707,7,701,7,694,8,688,8,682,9,676,9,668,10,660,11,652,11,646,12,640,12,634,13,626,13,617,14,609,14,603,15,597,15,591,16,583,16,576,17,568,17,561,18,554,18,547,18,540,19,533,19,526,19,518,19,510,20,502,20,495,20,489,20,482,20,474,20,466,20,457,20,452,20,446,20,440,21,432,20,425,20,417,20,410,20,376,17,368,17,361,16,354,16,348,15,342,15,336,15,328,14,274,10,266,10,258,9,251,9,243,8,236,8,228,8,221,7,214,7,208,6,202,6,196,6,189,6,182,5,175,5,167,5,160,5,153,5,147,5,142,5,136,5,131,6,125,6,120,6,115,6,111,7,106,7,102,7,98,8,94,8,89,8,84,9,79,9,74,10,69,11,64,11,60,12,56,12,52,13,48,13,44,14,40,14,36,15,33,15,29,16,27,16,24,17,21,17,18,17,15,18,12,18,9,19,6,19,4,19,3,19,1,20,0,2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72576" behindDoc="1" locked="0" layoutInCell="1" allowOverlap="1">
                <wp:simplePos x="0" y="0"/>
                <wp:positionH relativeFrom="page">
                  <wp:posOffset>2871470</wp:posOffset>
                </wp:positionH>
                <wp:positionV relativeFrom="page">
                  <wp:posOffset>4420235</wp:posOffset>
                </wp:positionV>
                <wp:extent cx="597535" cy="12065"/>
                <wp:effectExtent l="0" t="114300" r="27305" b="117475"/>
                <wp:wrapNone/>
                <wp:docPr id="39" name="任意多边形 122"/>
                <wp:cNvGraphicFramePr/>
                <a:graphic xmlns:a="http://schemas.openxmlformats.org/drawingml/2006/main">
                  <a:graphicData uri="http://schemas.microsoft.com/office/word/2010/wordprocessingShape">
                    <wps:wsp>
                      <wps:cNvSpPr/>
                      <wps:spPr>
                        <a:xfrm>
                          <a:off x="0" y="0"/>
                          <a:ext cx="597535" cy="12065"/>
                        </a:xfrm>
                        <a:custGeom>
                          <a:avLst/>
                          <a:gdLst/>
                          <a:ahLst/>
                          <a:cxnLst/>
                          <a:pathLst>
                            <a:path w="941" h="19">
                              <a:moveTo>
                                <a:pt x="940" y="0"/>
                              </a:moveTo>
                              <a:lnTo>
                                <a:pt x="925" y="0"/>
                              </a:lnTo>
                              <a:lnTo>
                                <a:pt x="921" y="0"/>
                              </a:lnTo>
                              <a:lnTo>
                                <a:pt x="917" y="1"/>
                              </a:lnTo>
                              <a:lnTo>
                                <a:pt x="912" y="1"/>
                              </a:lnTo>
                              <a:lnTo>
                                <a:pt x="909" y="1"/>
                              </a:lnTo>
                              <a:lnTo>
                                <a:pt x="906" y="1"/>
                              </a:lnTo>
                              <a:lnTo>
                                <a:pt x="903" y="1"/>
                              </a:lnTo>
                              <a:lnTo>
                                <a:pt x="900" y="1"/>
                              </a:lnTo>
                              <a:lnTo>
                                <a:pt x="898" y="1"/>
                              </a:lnTo>
                              <a:lnTo>
                                <a:pt x="895" y="1"/>
                              </a:lnTo>
                              <a:lnTo>
                                <a:pt x="891" y="1"/>
                              </a:lnTo>
                              <a:lnTo>
                                <a:pt x="888" y="1"/>
                              </a:lnTo>
                              <a:lnTo>
                                <a:pt x="885" y="1"/>
                              </a:lnTo>
                              <a:lnTo>
                                <a:pt x="883" y="1"/>
                              </a:lnTo>
                              <a:lnTo>
                                <a:pt x="880" y="1"/>
                              </a:lnTo>
                              <a:lnTo>
                                <a:pt x="878" y="1"/>
                              </a:lnTo>
                              <a:lnTo>
                                <a:pt x="874" y="1"/>
                              </a:lnTo>
                              <a:lnTo>
                                <a:pt x="870" y="1"/>
                              </a:lnTo>
                              <a:lnTo>
                                <a:pt x="867" y="1"/>
                              </a:lnTo>
                              <a:lnTo>
                                <a:pt x="864" y="1"/>
                              </a:lnTo>
                              <a:lnTo>
                                <a:pt x="862" y="0"/>
                              </a:lnTo>
                              <a:lnTo>
                                <a:pt x="859" y="0"/>
                              </a:lnTo>
                              <a:lnTo>
                                <a:pt x="855" y="0"/>
                              </a:lnTo>
                              <a:lnTo>
                                <a:pt x="852" y="0"/>
                              </a:lnTo>
                              <a:lnTo>
                                <a:pt x="848" y="0"/>
                              </a:lnTo>
                              <a:lnTo>
                                <a:pt x="844" y="0"/>
                              </a:lnTo>
                              <a:lnTo>
                                <a:pt x="840" y="1"/>
                              </a:lnTo>
                              <a:lnTo>
                                <a:pt x="836" y="1"/>
                              </a:lnTo>
                              <a:lnTo>
                                <a:pt x="832" y="1"/>
                              </a:lnTo>
                              <a:lnTo>
                                <a:pt x="828" y="1"/>
                              </a:lnTo>
                              <a:lnTo>
                                <a:pt x="824" y="1"/>
                              </a:lnTo>
                              <a:lnTo>
                                <a:pt x="818" y="1"/>
                              </a:lnTo>
                              <a:lnTo>
                                <a:pt x="813" y="2"/>
                              </a:lnTo>
                              <a:lnTo>
                                <a:pt x="808" y="2"/>
                              </a:lnTo>
                              <a:lnTo>
                                <a:pt x="803" y="2"/>
                              </a:lnTo>
                              <a:lnTo>
                                <a:pt x="799" y="2"/>
                              </a:lnTo>
                              <a:lnTo>
                                <a:pt x="794" y="3"/>
                              </a:lnTo>
                              <a:lnTo>
                                <a:pt x="788" y="3"/>
                              </a:lnTo>
                              <a:lnTo>
                                <a:pt x="781" y="3"/>
                              </a:lnTo>
                              <a:lnTo>
                                <a:pt x="774" y="4"/>
                              </a:lnTo>
                              <a:lnTo>
                                <a:pt x="765" y="4"/>
                              </a:lnTo>
                              <a:lnTo>
                                <a:pt x="756" y="5"/>
                              </a:lnTo>
                              <a:lnTo>
                                <a:pt x="747" y="5"/>
                              </a:lnTo>
                              <a:lnTo>
                                <a:pt x="740" y="5"/>
                              </a:lnTo>
                              <a:lnTo>
                                <a:pt x="733" y="6"/>
                              </a:lnTo>
                              <a:lnTo>
                                <a:pt x="726" y="6"/>
                              </a:lnTo>
                              <a:lnTo>
                                <a:pt x="719" y="6"/>
                              </a:lnTo>
                              <a:lnTo>
                                <a:pt x="713" y="7"/>
                              </a:lnTo>
                              <a:lnTo>
                                <a:pt x="706" y="7"/>
                              </a:lnTo>
                              <a:lnTo>
                                <a:pt x="698" y="8"/>
                              </a:lnTo>
                              <a:lnTo>
                                <a:pt x="690" y="8"/>
                              </a:lnTo>
                              <a:lnTo>
                                <a:pt x="682" y="9"/>
                              </a:lnTo>
                              <a:lnTo>
                                <a:pt x="676" y="9"/>
                              </a:lnTo>
                              <a:lnTo>
                                <a:pt x="670" y="9"/>
                              </a:lnTo>
                              <a:lnTo>
                                <a:pt x="663" y="10"/>
                              </a:lnTo>
                              <a:lnTo>
                                <a:pt x="655" y="10"/>
                              </a:lnTo>
                              <a:lnTo>
                                <a:pt x="647" y="11"/>
                              </a:lnTo>
                              <a:lnTo>
                                <a:pt x="639" y="11"/>
                              </a:lnTo>
                              <a:lnTo>
                                <a:pt x="629" y="12"/>
                              </a:lnTo>
                              <a:lnTo>
                                <a:pt x="619" y="13"/>
                              </a:lnTo>
                              <a:lnTo>
                                <a:pt x="609" y="13"/>
                              </a:lnTo>
                              <a:lnTo>
                                <a:pt x="601" y="14"/>
                              </a:lnTo>
                              <a:lnTo>
                                <a:pt x="592" y="14"/>
                              </a:lnTo>
                              <a:lnTo>
                                <a:pt x="584" y="15"/>
                              </a:lnTo>
                              <a:lnTo>
                                <a:pt x="576" y="15"/>
                              </a:lnTo>
                              <a:lnTo>
                                <a:pt x="567" y="16"/>
                              </a:lnTo>
                              <a:lnTo>
                                <a:pt x="559" y="16"/>
                              </a:lnTo>
                              <a:lnTo>
                                <a:pt x="550" y="16"/>
                              </a:lnTo>
                              <a:lnTo>
                                <a:pt x="542" y="17"/>
                              </a:lnTo>
                              <a:lnTo>
                                <a:pt x="533" y="17"/>
                              </a:lnTo>
                              <a:lnTo>
                                <a:pt x="526" y="17"/>
                              </a:lnTo>
                              <a:lnTo>
                                <a:pt x="518" y="18"/>
                              </a:lnTo>
                              <a:lnTo>
                                <a:pt x="511" y="18"/>
                              </a:lnTo>
                              <a:lnTo>
                                <a:pt x="502" y="18"/>
                              </a:lnTo>
                              <a:lnTo>
                                <a:pt x="492" y="18"/>
                              </a:lnTo>
                              <a:lnTo>
                                <a:pt x="483" y="18"/>
                              </a:lnTo>
                              <a:lnTo>
                                <a:pt x="477" y="18"/>
                              </a:lnTo>
                              <a:lnTo>
                                <a:pt x="470" y="18"/>
                              </a:lnTo>
                              <a:lnTo>
                                <a:pt x="464" y="19"/>
                              </a:lnTo>
                              <a:lnTo>
                                <a:pt x="455" y="19"/>
                              </a:lnTo>
                              <a:lnTo>
                                <a:pt x="446" y="19"/>
                              </a:lnTo>
                              <a:lnTo>
                                <a:pt x="436" y="19"/>
                              </a:lnTo>
                              <a:lnTo>
                                <a:pt x="430" y="19"/>
                              </a:lnTo>
                              <a:lnTo>
                                <a:pt x="423" y="19"/>
                              </a:lnTo>
                              <a:lnTo>
                                <a:pt x="416" y="19"/>
                              </a:lnTo>
                              <a:lnTo>
                                <a:pt x="408" y="18"/>
                              </a:lnTo>
                              <a:lnTo>
                                <a:pt x="399" y="18"/>
                              </a:lnTo>
                              <a:lnTo>
                                <a:pt x="391" y="18"/>
                              </a:lnTo>
                              <a:lnTo>
                                <a:pt x="384" y="18"/>
                              </a:lnTo>
                              <a:lnTo>
                                <a:pt x="376" y="18"/>
                              </a:lnTo>
                              <a:lnTo>
                                <a:pt x="368" y="17"/>
                              </a:lnTo>
                              <a:lnTo>
                                <a:pt x="362" y="17"/>
                              </a:lnTo>
                              <a:lnTo>
                                <a:pt x="355" y="17"/>
                              </a:lnTo>
                              <a:lnTo>
                                <a:pt x="348" y="17"/>
                              </a:lnTo>
                              <a:lnTo>
                                <a:pt x="339" y="16"/>
                              </a:lnTo>
                              <a:lnTo>
                                <a:pt x="331" y="16"/>
                              </a:lnTo>
                              <a:lnTo>
                                <a:pt x="322" y="16"/>
                              </a:lnTo>
                              <a:lnTo>
                                <a:pt x="316" y="15"/>
                              </a:lnTo>
                              <a:lnTo>
                                <a:pt x="310" y="15"/>
                              </a:lnTo>
                              <a:lnTo>
                                <a:pt x="304" y="15"/>
                              </a:lnTo>
                              <a:lnTo>
                                <a:pt x="267" y="13"/>
                              </a:lnTo>
                              <a:lnTo>
                                <a:pt x="261" y="13"/>
                              </a:lnTo>
                              <a:lnTo>
                                <a:pt x="253" y="12"/>
                              </a:lnTo>
                              <a:lnTo>
                                <a:pt x="246" y="11"/>
                              </a:lnTo>
                              <a:lnTo>
                                <a:pt x="238" y="11"/>
                              </a:lnTo>
                              <a:lnTo>
                                <a:pt x="231" y="11"/>
                              </a:lnTo>
                              <a:lnTo>
                                <a:pt x="224" y="10"/>
                              </a:lnTo>
                              <a:lnTo>
                                <a:pt x="217" y="10"/>
                              </a:lnTo>
                              <a:lnTo>
                                <a:pt x="211" y="9"/>
                              </a:lnTo>
                              <a:lnTo>
                                <a:pt x="205" y="9"/>
                              </a:lnTo>
                              <a:lnTo>
                                <a:pt x="198" y="9"/>
                              </a:lnTo>
                              <a:lnTo>
                                <a:pt x="191" y="8"/>
                              </a:lnTo>
                              <a:lnTo>
                                <a:pt x="184" y="8"/>
                              </a:lnTo>
                              <a:lnTo>
                                <a:pt x="177" y="7"/>
                              </a:lnTo>
                              <a:lnTo>
                                <a:pt x="172" y="7"/>
                              </a:lnTo>
                              <a:lnTo>
                                <a:pt x="167" y="7"/>
                              </a:lnTo>
                              <a:lnTo>
                                <a:pt x="162" y="7"/>
                              </a:lnTo>
                              <a:lnTo>
                                <a:pt x="156" y="6"/>
                              </a:lnTo>
                              <a:lnTo>
                                <a:pt x="149" y="6"/>
                              </a:lnTo>
                              <a:lnTo>
                                <a:pt x="143" y="6"/>
                              </a:lnTo>
                              <a:lnTo>
                                <a:pt x="138" y="6"/>
                              </a:lnTo>
                              <a:lnTo>
                                <a:pt x="133" y="5"/>
                              </a:lnTo>
                              <a:lnTo>
                                <a:pt x="129" y="5"/>
                              </a:lnTo>
                              <a:lnTo>
                                <a:pt x="123" y="5"/>
                              </a:lnTo>
                              <a:lnTo>
                                <a:pt x="117" y="5"/>
                              </a:lnTo>
                              <a:lnTo>
                                <a:pt x="111" y="5"/>
                              </a:lnTo>
                              <a:lnTo>
                                <a:pt x="106" y="5"/>
                              </a:lnTo>
                              <a:lnTo>
                                <a:pt x="101" y="5"/>
                              </a:lnTo>
                              <a:lnTo>
                                <a:pt x="96" y="5"/>
                              </a:lnTo>
                              <a:lnTo>
                                <a:pt x="91" y="5"/>
                              </a:lnTo>
                              <a:lnTo>
                                <a:pt x="87" y="5"/>
                              </a:lnTo>
                              <a:lnTo>
                                <a:pt x="82" y="5"/>
                              </a:lnTo>
                              <a:lnTo>
                                <a:pt x="77" y="5"/>
                              </a:lnTo>
                              <a:lnTo>
                                <a:pt x="71" y="6"/>
                              </a:lnTo>
                              <a:lnTo>
                                <a:pt x="66" y="6"/>
                              </a:lnTo>
                              <a:lnTo>
                                <a:pt x="62" y="6"/>
                              </a:lnTo>
                              <a:lnTo>
                                <a:pt x="58" y="6"/>
                              </a:lnTo>
                              <a:lnTo>
                                <a:pt x="54" y="6"/>
                              </a:lnTo>
                              <a:lnTo>
                                <a:pt x="50" y="6"/>
                              </a:lnTo>
                              <a:lnTo>
                                <a:pt x="45" y="6"/>
                              </a:lnTo>
                              <a:lnTo>
                                <a:pt x="40" y="6"/>
                              </a:lnTo>
                              <a:lnTo>
                                <a:pt x="35" y="6"/>
                              </a:lnTo>
                              <a:lnTo>
                                <a:pt x="29" y="6"/>
                              </a:lnTo>
                              <a:lnTo>
                                <a:pt x="24" y="6"/>
                              </a:lnTo>
                              <a:lnTo>
                                <a:pt x="20" y="6"/>
                              </a:lnTo>
                              <a:lnTo>
                                <a:pt x="15" y="6"/>
                              </a:lnTo>
                              <a:lnTo>
                                <a:pt x="11" y="6"/>
                              </a:lnTo>
                              <a:lnTo>
                                <a:pt x="7" y="6"/>
                              </a:lnTo>
                              <a:lnTo>
                                <a:pt x="4" y="6"/>
                              </a:lnTo>
                              <a:lnTo>
                                <a:pt x="0" y="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22" o:spid="_x0000_s1026" o:spt="100" style="position:absolute;left:0pt;margin-left:226.1pt;margin-top:348.05pt;height:0.95pt;width:47.05pt;mso-position-horizontal-relative:page;mso-position-vertical-relative:page;z-index:-251643904;mso-width-relative:page;mso-height-relative:page;" filled="f" stroked="t" coordsize="941,19" o:gfxdata="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Ocv9lTZAAAACwEAAA8AAAAAAAAAAQAgAAAAIgAAAGRycy9kb3du&#10;cmV2LnhtbFBLAQIUABQAAAAIAIdO4kCKZapHHAUAAMwaAAAOAAAAAAAAAAEAIAAAACgBAABkcnMv&#10;ZTJvRG9jLnhtbFBLBQYAAAAABgAGAFkBAAC2CAAAAAA=&#10;" path="m940,0l925,0,921,0,917,1,912,1,909,1,906,1,903,1,900,1,898,1,895,1,891,1,888,1,885,1,883,1,880,1,878,1,874,1,870,1,867,1,864,1,862,0,859,0,855,0,852,0,848,0,844,0,840,1,836,1,832,1,828,1,824,1,818,1,813,2,808,2,803,2,799,2,794,3,788,3,781,3,774,4,765,4,756,5,747,5,740,5,733,6,726,6,719,6,713,7,706,7,698,8,690,8,682,9,676,9,670,9,663,10,655,10,647,11,639,11,629,12,619,13,609,13,601,14,592,14,584,15,576,15,567,16,559,16,550,16,542,17,533,17,526,17,518,18,511,18,502,18,492,18,483,18,477,18,470,18,464,19,455,19,446,19,436,19,430,19,423,19,416,19,408,18,399,18,391,18,384,18,376,18,368,17,362,17,355,17,348,17,339,16,331,16,322,16,316,15,310,15,304,15,267,13,261,13,253,12,246,11,238,11,231,11,224,10,217,10,211,9,205,9,198,9,191,8,184,8,177,7,172,7,167,7,162,7,156,6,149,6,143,6,138,6,133,5,129,5,123,5,117,5,111,5,106,5,101,5,96,5,91,5,87,5,82,5,77,5,71,6,66,6,62,6,58,6,54,6,50,6,45,6,40,6,35,6,29,6,24,6,20,6,15,6,11,6,7,6,4,6,0,6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73600" behindDoc="1" locked="0" layoutInCell="1" allowOverlap="1">
                <wp:simplePos x="0" y="0"/>
                <wp:positionH relativeFrom="page">
                  <wp:posOffset>2937510</wp:posOffset>
                </wp:positionH>
                <wp:positionV relativeFrom="page">
                  <wp:posOffset>4959350</wp:posOffset>
                </wp:positionV>
                <wp:extent cx="652780" cy="48895"/>
                <wp:effectExtent l="49530" t="114300" r="13970" b="126365"/>
                <wp:wrapNone/>
                <wp:docPr id="40" name="任意多边形 123"/>
                <wp:cNvGraphicFramePr/>
                <a:graphic xmlns:a="http://schemas.openxmlformats.org/drawingml/2006/main">
                  <a:graphicData uri="http://schemas.microsoft.com/office/word/2010/wordprocessingShape">
                    <wps:wsp>
                      <wps:cNvSpPr/>
                      <wps:spPr>
                        <a:xfrm>
                          <a:off x="0" y="0"/>
                          <a:ext cx="652780" cy="48895"/>
                        </a:xfrm>
                        <a:custGeom>
                          <a:avLst/>
                          <a:gdLst/>
                          <a:ahLst/>
                          <a:cxnLst/>
                          <a:pathLst>
                            <a:path w="1028" h="77">
                              <a:moveTo>
                                <a:pt x="1028" y="0"/>
                              </a:moveTo>
                              <a:lnTo>
                                <a:pt x="1010" y="0"/>
                              </a:lnTo>
                              <a:lnTo>
                                <a:pt x="1007" y="0"/>
                              </a:lnTo>
                              <a:lnTo>
                                <a:pt x="1003" y="0"/>
                              </a:lnTo>
                              <a:lnTo>
                                <a:pt x="999" y="0"/>
                              </a:lnTo>
                              <a:lnTo>
                                <a:pt x="996" y="0"/>
                              </a:lnTo>
                              <a:lnTo>
                                <a:pt x="993" y="0"/>
                              </a:lnTo>
                              <a:lnTo>
                                <a:pt x="989" y="1"/>
                              </a:lnTo>
                              <a:lnTo>
                                <a:pt x="984" y="1"/>
                              </a:lnTo>
                              <a:lnTo>
                                <a:pt x="980" y="1"/>
                              </a:lnTo>
                              <a:lnTo>
                                <a:pt x="975" y="2"/>
                              </a:lnTo>
                              <a:lnTo>
                                <a:pt x="970" y="2"/>
                              </a:lnTo>
                              <a:lnTo>
                                <a:pt x="965" y="3"/>
                              </a:lnTo>
                              <a:lnTo>
                                <a:pt x="961" y="3"/>
                              </a:lnTo>
                              <a:lnTo>
                                <a:pt x="957" y="4"/>
                              </a:lnTo>
                              <a:lnTo>
                                <a:pt x="953" y="4"/>
                              </a:lnTo>
                              <a:lnTo>
                                <a:pt x="949" y="5"/>
                              </a:lnTo>
                              <a:lnTo>
                                <a:pt x="945" y="5"/>
                              </a:lnTo>
                              <a:lnTo>
                                <a:pt x="941" y="6"/>
                              </a:lnTo>
                              <a:lnTo>
                                <a:pt x="924" y="9"/>
                              </a:lnTo>
                              <a:lnTo>
                                <a:pt x="921" y="10"/>
                              </a:lnTo>
                              <a:lnTo>
                                <a:pt x="916" y="11"/>
                              </a:lnTo>
                              <a:lnTo>
                                <a:pt x="911" y="12"/>
                              </a:lnTo>
                              <a:lnTo>
                                <a:pt x="906" y="13"/>
                              </a:lnTo>
                              <a:lnTo>
                                <a:pt x="900" y="15"/>
                              </a:lnTo>
                              <a:lnTo>
                                <a:pt x="894" y="16"/>
                              </a:lnTo>
                              <a:lnTo>
                                <a:pt x="888" y="18"/>
                              </a:lnTo>
                              <a:lnTo>
                                <a:pt x="883" y="19"/>
                              </a:lnTo>
                              <a:lnTo>
                                <a:pt x="879" y="20"/>
                              </a:lnTo>
                              <a:lnTo>
                                <a:pt x="874" y="21"/>
                              </a:lnTo>
                              <a:lnTo>
                                <a:pt x="869" y="23"/>
                              </a:lnTo>
                              <a:lnTo>
                                <a:pt x="863" y="24"/>
                              </a:lnTo>
                              <a:lnTo>
                                <a:pt x="858" y="26"/>
                              </a:lnTo>
                              <a:lnTo>
                                <a:pt x="853" y="27"/>
                              </a:lnTo>
                              <a:lnTo>
                                <a:pt x="847" y="28"/>
                              </a:lnTo>
                              <a:lnTo>
                                <a:pt x="842" y="29"/>
                              </a:lnTo>
                              <a:lnTo>
                                <a:pt x="837" y="30"/>
                              </a:lnTo>
                              <a:lnTo>
                                <a:pt x="833" y="31"/>
                              </a:lnTo>
                              <a:lnTo>
                                <a:pt x="828" y="32"/>
                              </a:lnTo>
                              <a:lnTo>
                                <a:pt x="822" y="33"/>
                              </a:lnTo>
                              <a:lnTo>
                                <a:pt x="816" y="35"/>
                              </a:lnTo>
                              <a:lnTo>
                                <a:pt x="810" y="36"/>
                              </a:lnTo>
                              <a:lnTo>
                                <a:pt x="806" y="37"/>
                              </a:lnTo>
                              <a:lnTo>
                                <a:pt x="802" y="38"/>
                              </a:lnTo>
                              <a:lnTo>
                                <a:pt x="797" y="39"/>
                              </a:lnTo>
                              <a:lnTo>
                                <a:pt x="791" y="40"/>
                              </a:lnTo>
                              <a:lnTo>
                                <a:pt x="785" y="42"/>
                              </a:lnTo>
                              <a:lnTo>
                                <a:pt x="779" y="43"/>
                              </a:lnTo>
                              <a:lnTo>
                                <a:pt x="774" y="44"/>
                              </a:lnTo>
                              <a:lnTo>
                                <a:pt x="769" y="45"/>
                              </a:lnTo>
                              <a:lnTo>
                                <a:pt x="764" y="46"/>
                              </a:lnTo>
                              <a:lnTo>
                                <a:pt x="759" y="47"/>
                              </a:lnTo>
                              <a:lnTo>
                                <a:pt x="753" y="49"/>
                              </a:lnTo>
                              <a:lnTo>
                                <a:pt x="747" y="50"/>
                              </a:lnTo>
                              <a:lnTo>
                                <a:pt x="741" y="51"/>
                              </a:lnTo>
                              <a:lnTo>
                                <a:pt x="734" y="52"/>
                              </a:lnTo>
                              <a:lnTo>
                                <a:pt x="728" y="54"/>
                              </a:lnTo>
                              <a:lnTo>
                                <a:pt x="722" y="55"/>
                              </a:lnTo>
                              <a:lnTo>
                                <a:pt x="716" y="56"/>
                              </a:lnTo>
                              <a:lnTo>
                                <a:pt x="710" y="57"/>
                              </a:lnTo>
                              <a:lnTo>
                                <a:pt x="702" y="59"/>
                              </a:lnTo>
                              <a:lnTo>
                                <a:pt x="694" y="60"/>
                              </a:lnTo>
                              <a:lnTo>
                                <a:pt x="687" y="61"/>
                              </a:lnTo>
                              <a:lnTo>
                                <a:pt x="681" y="62"/>
                              </a:lnTo>
                              <a:lnTo>
                                <a:pt x="675" y="63"/>
                              </a:lnTo>
                              <a:lnTo>
                                <a:pt x="669" y="64"/>
                              </a:lnTo>
                              <a:lnTo>
                                <a:pt x="660" y="65"/>
                              </a:lnTo>
                              <a:lnTo>
                                <a:pt x="652" y="66"/>
                              </a:lnTo>
                              <a:lnTo>
                                <a:pt x="643" y="68"/>
                              </a:lnTo>
                              <a:lnTo>
                                <a:pt x="637" y="68"/>
                              </a:lnTo>
                              <a:lnTo>
                                <a:pt x="631" y="69"/>
                              </a:lnTo>
                              <a:lnTo>
                                <a:pt x="625" y="70"/>
                              </a:lnTo>
                              <a:lnTo>
                                <a:pt x="618" y="71"/>
                              </a:lnTo>
                              <a:lnTo>
                                <a:pt x="610" y="71"/>
                              </a:lnTo>
                              <a:lnTo>
                                <a:pt x="603" y="72"/>
                              </a:lnTo>
                              <a:lnTo>
                                <a:pt x="596" y="73"/>
                              </a:lnTo>
                              <a:lnTo>
                                <a:pt x="589" y="73"/>
                              </a:lnTo>
                              <a:lnTo>
                                <a:pt x="583" y="74"/>
                              </a:lnTo>
                              <a:lnTo>
                                <a:pt x="576" y="74"/>
                              </a:lnTo>
                              <a:lnTo>
                                <a:pt x="570" y="74"/>
                              </a:lnTo>
                              <a:lnTo>
                                <a:pt x="563" y="75"/>
                              </a:lnTo>
                              <a:lnTo>
                                <a:pt x="556" y="75"/>
                              </a:lnTo>
                              <a:lnTo>
                                <a:pt x="548" y="75"/>
                              </a:lnTo>
                              <a:lnTo>
                                <a:pt x="541" y="76"/>
                              </a:lnTo>
                              <a:lnTo>
                                <a:pt x="535" y="76"/>
                              </a:lnTo>
                              <a:lnTo>
                                <a:pt x="529" y="76"/>
                              </a:lnTo>
                              <a:lnTo>
                                <a:pt x="523" y="76"/>
                              </a:lnTo>
                              <a:lnTo>
                                <a:pt x="515" y="76"/>
                              </a:lnTo>
                              <a:lnTo>
                                <a:pt x="508" y="76"/>
                              </a:lnTo>
                              <a:lnTo>
                                <a:pt x="500" y="77"/>
                              </a:lnTo>
                              <a:lnTo>
                                <a:pt x="490" y="76"/>
                              </a:lnTo>
                              <a:lnTo>
                                <a:pt x="481" y="76"/>
                              </a:lnTo>
                              <a:lnTo>
                                <a:pt x="472" y="76"/>
                              </a:lnTo>
                              <a:lnTo>
                                <a:pt x="465" y="76"/>
                              </a:lnTo>
                              <a:lnTo>
                                <a:pt x="457" y="76"/>
                              </a:lnTo>
                              <a:lnTo>
                                <a:pt x="450" y="76"/>
                              </a:lnTo>
                              <a:lnTo>
                                <a:pt x="443" y="76"/>
                              </a:lnTo>
                              <a:lnTo>
                                <a:pt x="436" y="75"/>
                              </a:lnTo>
                              <a:lnTo>
                                <a:pt x="429" y="75"/>
                              </a:lnTo>
                              <a:lnTo>
                                <a:pt x="422" y="75"/>
                              </a:lnTo>
                              <a:lnTo>
                                <a:pt x="414" y="74"/>
                              </a:lnTo>
                              <a:lnTo>
                                <a:pt x="407" y="74"/>
                              </a:lnTo>
                              <a:lnTo>
                                <a:pt x="401" y="74"/>
                              </a:lnTo>
                              <a:lnTo>
                                <a:pt x="395" y="73"/>
                              </a:lnTo>
                              <a:lnTo>
                                <a:pt x="388" y="73"/>
                              </a:lnTo>
                              <a:lnTo>
                                <a:pt x="381" y="73"/>
                              </a:lnTo>
                              <a:lnTo>
                                <a:pt x="373" y="72"/>
                              </a:lnTo>
                              <a:lnTo>
                                <a:pt x="365" y="71"/>
                              </a:lnTo>
                              <a:lnTo>
                                <a:pt x="356" y="71"/>
                              </a:lnTo>
                              <a:lnTo>
                                <a:pt x="347" y="70"/>
                              </a:lnTo>
                              <a:lnTo>
                                <a:pt x="338" y="69"/>
                              </a:lnTo>
                              <a:lnTo>
                                <a:pt x="331" y="68"/>
                              </a:lnTo>
                              <a:lnTo>
                                <a:pt x="324" y="67"/>
                              </a:lnTo>
                              <a:lnTo>
                                <a:pt x="317" y="67"/>
                              </a:lnTo>
                              <a:lnTo>
                                <a:pt x="311" y="66"/>
                              </a:lnTo>
                              <a:lnTo>
                                <a:pt x="304" y="65"/>
                              </a:lnTo>
                              <a:lnTo>
                                <a:pt x="298" y="65"/>
                              </a:lnTo>
                              <a:lnTo>
                                <a:pt x="291" y="64"/>
                              </a:lnTo>
                              <a:lnTo>
                                <a:pt x="285" y="63"/>
                              </a:lnTo>
                              <a:lnTo>
                                <a:pt x="279" y="62"/>
                              </a:lnTo>
                              <a:lnTo>
                                <a:pt x="274" y="62"/>
                              </a:lnTo>
                              <a:lnTo>
                                <a:pt x="269" y="61"/>
                              </a:lnTo>
                              <a:lnTo>
                                <a:pt x="263" y="61"/>
                              </a:lnTo>
                              <a:lnTo>
                                <a:pt x="257" y="60"/>
                              </a:lnTo>
                              <a:lnTo>
                                <a:pt x="251" y="59"/>
                              </a:lnTo>
                              <a:lnTo>
                                <a:pt x="245" y="58"/>
                              </a:lnTo>
                              <a:lnTo>
                                <a:pt x="238" y="57"/>
                              </a:lnTo>
                              <a:lnTo>
                                <a:pt x="231" y="56"/>
                              </a:lnTo>
                              <a:lnTo>
                                <a:pt x="224" y="55"/>
                              </a:lnTo>
                              <a:lnTo>
                                <a:pt x="218" y="55"/>
                              </a:lnTo>
                              <a:lnTo>
                                <a:pt x="213" y="54"/>
                              </a:lnTo>
                              <a:lnTo>
                                <a:pt x="207" y="53"/>
                              </a:lnTo>
                              <a:lnTo>
                                <a:pt x="201" y="53"/>
                              </a:lnTo>
                              <a:lnTo>
                                <a:pt x="195" y="52"/>
                              </a:lnTo>
                              <a:lnTo>
                                <a:pt x="189" y="51"/>
                              </a:lnTo>
                              <a:lnTo>
                                <a:pt x="184" y="50"/>
                              </a:lnTo>
                              <a:lnTo>
                                <a:pt x="179" y="50"/>
                              </a:lnTo>
                              <a:lnTo>
                                <a:pt x="173" y="49"/>
                              </a:lnTo>
                              <a:lnTo>
                                <a:pt x="168" y="48"/>
                              </a:lnTo>
                              <a:lnTo>
                                <a:pt x="164" y="48"/>
                              </a:lnTo>
                              <a:lnTo>
                                <a:pt x="159" y="47"/>
                              </a:lnTo>
                              <a:lnTo>
                                <a:pt x="154" y="47"/>
                              </a:lnTo>
                              <a:lnTo>
                                <a:pt x="148" y="46"/>
                              </a:lnTo>
                              <a:lnTo>
                                <a:pt x="142" y="45"/>
                              </a:lnTo>
                              <a:lnTo>
                                <a:pt x="136" y="45"/>
                              </a:lnTo>
                              <a:lnTo>
                                <a:pt x="129" y="44"/>
                              </a:lnTo>
                              <a:lnTo>
                                <a:pt x="123" y="43"/>
                              </a:lnTo>
                              <a:lnTo>
                                <a:pt x="118" y="43"/>
                              </a:lnTo>
                              <a:lnTo>
                                <a:pt x="113" y="42"/>
                              </a:lnTo>
                              <a:lnTo>
                                <a:pt x="108" y="42"/>
                              </a:lnTo>
                              <a:lnTo>
                                <a:pt x="103" y="41"/>
                              </a:lnTo>
                              <a:lnTo>
                                <a:pt x="98" y="41"/>
                              </a:lnTo>
                              <a:lnTo>
                                <a:pt x="94" y="41"/>
                              </a:lnTo>
                              <a:lnTo>
                                <a:pt x="89" y="40"/>
                              </a:lnTo>
                              <a:lnTo>
                                <a:pt x="85" y="40"/>
                              </a:lnTo>
                              <a:lnTo>
                                <a:pt x="81" y="40"/>
                              </a:lnTo>
                              <a:lnTo>
                                <a:pt x="77" y="39"/>
                              </a:lnTo>
                              <a:lnTo>
                                <a:pt x="73" y="39"/>
                              </a:lnTo>
                              <a:lnTo>
                                <a:pt x="70" y="39"/>
                              </a:lnTo>
                              <a:lnTo>
                                <a:pt x="66" y="38"/>
                              </a:lnTo>
                              <a:lnTo>
                                <a:pt x="62" y="38"/>
                              </a:lnTo>
                              <a:lnTo>
                                <a:pt x="57" y="38"/>
                              </a:lnTo>
                              <a:lnTo>
                                <a:pt x="53" y="38"/>
                              </a:lnTo>
                              <a:lnTo>
                                <a:pt x="48" y="38"/>
                              </a:lnTo>
                              <a:lnTo>
                                <a:pt x="44" y="37"/>
                              </a:lnTo>
                              <a:lnTo>
                                <a:pt x="41" y="37"/>
                              </a:lnTo>
                              <a:lnTo>
                                <a:pt x="37" y="37"/>
                              </a:lnTo>
                              <a:lnTo>
                                <a:pt x="34" y="37"/>
                              </a:lnTo>
                              <a:lnTo>
                                <a:pt x="31" y="37"/>
                              </a:lnTo>
                              <a:lnTo>
                                <a:pt x="28" y="37"/>
                              </a:lnTo>
                              <a:lnTo>
                                <a:pt x="26" y="36"/>
                              </a:lnTo>
                              <a:lnTo>
                                <a:pt x="23" y="36"/>
                              </a:lnTo>
                              <a:lnTo>
                                <a:pt x="21" y="36"/>
                              </a:lnTo>
                              <a:lnTo>
                                <a:pt x="18" y="36"/>
                              </a:lnTo>
                              <a:lnTo>
                                <a:pt x="16" y="36"/>
                              </a:lnTo>
                              <a:lnTo>
                                <a:pt x="14" y="36"/>
                              </a:lnTo>
                              <a:lnTo>
                                <a:pt x="12" y="36"/>
                              </a:lnTo>
                              <a:lnTo>
                                <a:pt x="10" y="36"/>
                              </a:lnTo>
                              <a:lnTo>
                                <a:pt x="8" y="36"/>
                              </a:lnTo>
                              <a:lnTo>
                                <a:pt x="6" y="36"/>
                              </a:lnTo>
                              <a:lnTo>
                                <a:pt x="4" y="36"/>
                              </a:lnTo>
                              <a:lnTo>
                                <a:pt x="2" y="35"/>
                              </a:lnTo>
                              <a:lnTo>
                                <a:pt x="0" y="35"/>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23" o:spid="_x0000_s1026" o:spt="100" style="position:absolute;left:0pt;margin-left:231.3pt;margin-top:390.5pt;height:3.85pt;width:51.4pt;mso-position-horizontal-relative:page;mso-position-vertical-relative:page;z-index:-251642880;mso-width-relative:page;mso-height-relative:page;" filled="f" stroked="t" coordsize="1028,77" o:gfxdata="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Bc09Kh2AAAAAsBAAAPAAAAAAAAAAEAIAAAACIAAABkcnMv&#10;ZG93bnJldi54bWxQSwECFAAUAAAACACHTuJA4pCdcj4GAADyHwAADgAAAAAAAAABACAAAAAnAQAA&#10;ZHJzL2Uyb0RvYy54bWxQSwUGAAAAAAYABgBZAQAA1wkAAAAA&#10;" path="m1028,0l1010,0,1007,0,1003,0,999,0,996,0,993,0,989,1,984,1,980,1,975,2,970,2,965,3,961,3,957,4,953,4,949,5,945,5,941,6,924,9,921,10,916,11,911,12,906,13,900,15,894,16,888,18,883,19,879,20,874,21,869,23,863,24,858,26,853,27,847,28,842,29,837,30,833,31,828,32,822,33,816,35,810,36,806,37,802,38,797,39,791,40,785,42,779,43,774,44,769,45,764,46,759,47,753,49,747,50,741,51,734,52,728,54,722,55,716,56,710,57,702,59,694,60,687,61,681,62,675,63,669,64,660,65,652,66,643,68,637,68,631,69,625,70,618,71,610,71,603,72,596,73,589,73,583,74,576,74,570,74,563,75,556,75,548,75,541,76,535,76,529,76,523,76,515,76,508,76,500,77,490,76,481,76,472,76,465,76,457,76,450,76,443,76,436,75,429,75,422,75,414,74,407,74,401,74,395,73,388,73,381,73,373,72,365,71,356,71,347,70,338,69,331,68,324,67,317,67,311,66,304,65,298,65,291,64,285,63,279,62,274,62,269,61,263,61,257,60,251,59,245,58,238,57,231,56,224,55,218,55,213,54,207,53,201,53,195,52,189,51,184,50,179,50,173,49,168,48,164,48,159,47,154,47,148,46,142,45,136,45,129,44,123,43,118,43,113,42,108,42,103,41,98,41,94,41,89,40,85,40,81,40,77,39,73,39,70,39,66,38,62,38,57,38,53,38,48,38,44,37,41,37,37,37,34,37,31,37,28,37,26,36,23,36,21,36,18,36,16,36,14,36,12,36,10,36,8,36,6,36,4,36,2,35,0,35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74624" behindDoc="1" locked="0" layoutInCell="1" allowOverlap="1">
                <wp:simplePos x="0" y="0"/>
                <wp:positionH relativeFrom="page">
                  <wp:posOffset>2927985</wp:posOffset>
                </wp:positionH>
                <wp:positionV relativeFrom="page">
                  <wp:posOffset>6123940</wp:posOffset>
                </wp:positionV>
                <wp:extent cx="604520" cy="64135"/>
                <wp:effectExtent l="48895" t="112395" r="32385" b="128270"/>
                <wp:wrapNone/>
                <wp:docPr id="41" name="任意多边形 124"/>
                <wp:cNvGraphicFramePr/>
                <a:graphic xmlns:a="http://schemas.openxmlformats.org/drawingml/2006/main">
                  <a:graphicData uri="http://schemas.microsoft.com/office/word/2010/wordprocessingShape">
                    <wps:wsp>
                      <wps:cNvSpPr/>
                      <wps:spPr>
                        <a:xfrm>
                          <a:off x="0" y="0"/>
                          <a:ext cx="604520" cy="64135"/>
                        </a:xfrm>
                        <a:custGeom>
                          <a:avLst/>
                          <a:gdLst/>
                          <a:ahLst/>
                          <a:cxnLst/>
                          <a:pathLst>
                            <a:path w="952" h="101">
                              <a:moveTo>
                                <a:pt x="952" y="0"/>
                              </a:moveTo>
                              <a:lnTo>
                                <a:pt x="889" y="12"/>
                              </a:lnTo>
                              <a:lnTo>
                                <a:pt x="876" y="15"/>
                              </a:lnTo>
                              <a:lnTo>
                                <a:pt x="871" y="15"/>
                              </a:lnTo>
                              <a:lnTo>
                                <a:pt x="845" y="20"/>
                              </a:lnTo>
                              <a:lnTo>
                                <a:pt x="840" y="21"/>
                              </a:lnTo>
                              <a:lnTo>
                                <a:pt x="835" y="22"/>
                              </a:lnTo>
                              <a:lnTo>
                                <a:pt x="832" y="22"/>
                              </a:lnTo>
                              <a:lnTo>
                                <a:pt x="828" y="23"/>
                              </a:lnTo>
                              <a:lnTo>
                                <a:pt x="825" y="23"/>
                              </a:lnTo>
                              <a:lnTo>
                                <a:pt x="819" y="24"/>
                              </a:lnTo>
                              <a:lnTo>
                                <a:pt x="814" y="25"/>
                              </a:lnTo>
                              <a:lnTo>
                                <a:pt x="809" y="26"/>
                              </a:lnTo>
                              <a:lnTo>
                                <a:pt x="803" y="27"/>
                              </a:lnTo>
                              <a:lnTo>
                                <a:pt x="797" y="28"/>
                              </a:lnTo>
                              <a:lnTo>
                                <a:pt x="791" y="29"/>
                              </a:lnTo>
                              <a:lnTo>
                                <a:pt x="786" y="30"/>
                              </a:lnTo>
                              <a:lnTo>
                                <a:pt x="780" y="31"/>
                              </a:lnTo>
                              <a:lnTo>
                                <a:pt x="775" y="32"/>
                              </a:lnTo>
                              <a:lnTo>
                                <a:pt x="770" y="33"/>
                              </a:lnTo>
                              <a:lnTo>
                                <a:pt x="765" y="34"/>
                              </a:lnTo>
                              <a:lnTo>
                                <a:pt x="760" y="35"/>
                              </a:lnTo>
                              <a:lnTo>
                                <a:pt x="754" y="36"/>
                              </a:lnTo>
                              <a:lnTo>
                                <a:pt x="748" y="37"/>
                              </a:lnTo>
                              <a:lnTo>
                                <a:pt x="742" y="38"/>
                              </a:lnTo>
                              <a:lnTo>
                                <a:pt x="737" y="39"/>
                              </a:lnTo>
                              <a:lnTo>
                                <a:pt x="732" y="40"/>
                              </a:lnTo>
                              <a:lnTo>
                                <a:pt x="727" y="41"/>
                              </a:lnTo>
                              <a:lnTo>
                                <a:pt x="720" y="42"/>
                              </a:lnTo>
                              <a:lnTo>
                                <a:pt x="713" y="43"/>
                              </a:lnTo>
                              <a:lnTo>
                                <a:pt x="707" y="44"/>
                              </a:lnTo>
                              <a:lnTo>
                                <a:pt x="699" y="46"/>
                              </a:lnTo>
                              <a:lnTo>
                                <a:pt x="691" y="47"/>
                              </a:lnTo>
                              <a:lnTo>
                                <a:pt x="683" y="49"/>
                              </a:lnTo>
                              <a:lnTo>
                                <a:pt x="677" y="50"/>
                              </a:lnTo>
                              <a:lnTo>
                                <a:pt x="671" y="51"/>
                              </a:lnTo>
                              <a:lnTo>
                                <a:pt x="665" y="52"/>
                              </a:lnTo>
                              <a:lnTo>
                                <a:pt x="658" y="53"/>
                              </a:lnTo>
                              <a:lnTo>
                                <a:pt x="652" y="54"/>
                              </a:lnTo>
                              <a:lnTo>
                                <a:pt x="646" y="55"/>
                              </a:lnTo>
                              <a:lnTo>
                                <a:pt x="639" y="57"/>
                              </a:lnTo>
                              <a:lnTo>
                                <a:pt x="632" y="58"/>
                              </a:lnTo>
                              <a:lnTo>
                                <a:pt x="625" y="59"/>
                              </a:lnTo>
                              <a:lnTo>
                                <a:pt x="620" y="60"/>
                              </a:lnTo>
                              <a:lnTo>
                                <a:pt x="614" y="61"/>
                              </a:lnTo>
                              <a:lnTo>
                                <a:pt x="608" y="62"/>
                              </a:lnTo>
                              <a:lnTo>
                                <a:pt x="601" y="64"/>
                              </a:lnTo>
                              <a:lnTo>
                                <a:pt x="594" y="65"/>
                              </a:lnTo>
                              <a:lnTo>
                                <a:pt x="587" y="66"/>
                              </a:lnTo>
                              <a:lnTo>
                                <a:pt x="579" y="68"/>
                              </a:lnTo>
                              <a:lnTo>
                                <a:pt x="571" y="69"/>
                              </a:lnTo>
                              <a:lnTo>
                                <a:pt x="563" y="70"/>
                              </a:lnTo>
                              <a:lnTo>
                                <a:pt x="557" y="71"/>
                              </a:lnTo>
                              <a:lnTo>
                                <a:pt x="551" y="72"/>
                              </a:lnTo>
                              <a:lnTo>
                                <a:pt x="544" y="73"/>
                              </a:lnTo>
                              <a:lnTo>
                                <a:pt x="537" y="75"/>
                              </a:lnTo>
                              <a:lnTo>
                                <a:pt x="531" y="76"/>
                              </a:lnTo>
                              <a:lnTo>
                                <a:pt x="524" y="77"/>
                              </a:lnTo>
                              <a:lnTo>
                                <a:pt x="517" y="78"/>
                              </a:lnTo>
                              <a:lnTo>
                                <a:pt x="511" y="79"/>
                              </a:lnTo>
                              <a:lnTo>
                                <a:pt x="480" y="83"/>
                              </a:lnTo>
                              <a:lnTo>
                                <a:pt x="474" y="84"/>
                              </a:lnTo>
                              <a:lnTo>
                                <a:pt x="467" y="84"/>
                              </a:lnTo>
                              <a:lnTo>
                                <a:pt x="459" y="85"/>
                              </a:lnTo>
                              <a:lnTo>
                                <a:pt x="451" y="86"/>
                              </a:lnTo>
                              <a:lnTo>
                                <a:pt x="443" y="87"/>
                              </a:lnTo>
                              <a:lnTo>
                                <a:pt x="437" y="88"/>
                              </a:lnTo>
                              <a:lnTo>
                                <a:pt x="431" y="88"/>
                              </a:lnTo>
                              <a:lnTo>
                                <a:pt x="425" y="89"/>
                              </a:lnTo>
                              <a:lnTo>
                                <a:pt x="418" y="90"/>
                              </a:lnTo>
                              <a:lnTo>
                                <a:pt x="412" y="90"/>
                              </a:lnTo>
                              <a:lnTo>
                                <a:pt x="405" y="91"/>
                              </a:lnTo>
                              <a:lnTo>
                                <a:pt x="376" y="93"/>
                              </a:lnTo>
                              <a:lnTo>
                                <a:pt x="370" y="93"/>
                              </a:lnTo>
                              <a:lnTo>
                                <a:pt x="363" y="94"/>
                              </a:lnTo>
                              <a:lnTo>
                                <a:pt x="357" y="94"/>
                              </a:lnTo>
                              <a:lnTo>
                                <a:pt x="350" y="94"/>
                              </a:lnTo>
                              <a:lnTo>
                                <a:pt x="345" y="94"/>
                              </a:lnTo>
                              <a:lnTo>
                                <a:pt x="340" y="95"/>
                              </a:lnTo>
                              <a:lnTo>
                                <a:pt x="335" y="95"/>
                              </a:lnTo>
                              <a:lnTo>
                                <a:pt x="329" y="95"/>
                              </a:lnTo>
                              <a:lnTo>
                                <a:pt x="322" y="95"/>
                              </a:lnTo>
                              <a:lnTo>
                                <a:pt x="316" y="95"/>
                              </a:lnTo>
                              <a:lnTo>
                                <a:pt x="311" y="96"/>
                              </a:lnTo>
                              <a:lnTo>
                                <a:pt x="306" y="96"/>
                              </a:lnTo>
                              <a:lnTo>
                                <a:pt x="302" y="96"/>
                              </a:lnTo>
                              <a:lnTo>
                                <a:pt x="296" y="96"/>
                              </a:lnTo>
                              <a:lnTo>
                                <a:pt x="291" y="96"/>
                              </a:lnTo>
                              <a:lnTo>
                                <a:pt x="286" y="96"/>
                              </a:lnTo>
                              <a:lnTo>
                                <a:pt x="281" y="96"/>
                              </a:lnTo>
                              <a:lnTo>
                                <a:pt x="276" y="96"/>
                              </a:lnTo>
                              <a:lnTo>
                                <a:pt x="272" y="96"/>
                              </a:lnTo>
                              <a:lnTo>
                                <a:pt x="267" y="96"/>
                              </a:lnTo>
                              <a:lnTo>
                                <a:pt x="263" y="96"/>
                              </a:lnTo>
                              <a:lnTo>
                                <a:pt x="259" y="96"/>
                              </a:lnTo>
                              <a:lnTo>
                                <a:pt x="253" y="96"/>
                              </a:lnTo>
                              <a:lnTo>
                                <a:pt x="248" y="96"/>
                              </a:lnTo>
                              <a:lnTo>
                                <a:pt x="243" y="96"/>
                              </a:lnTo>
                              <a:lnTo>
                                <a:pt x="239" y="96"/>
                              </a:lnTo>
                              <a:lnTo>
                                <a:pt x="236" y="96"/>
                              </a:lnTo>
                              <a:lnTo>
                                <a:pt x="232" y="96"/>
                              </a:lnTo>
                              <a:lnTo>
                                <a:pt x="227" y="96"/>
                              </a:lnTo>
                              <a:lnTo>
                                <a:pt x="221" y="96"/>
                              </a:lnTo>
                              <a:lnTo>
                                <a:pt x="216" y="96"/>
                              </a:lnTo>
                              <a:lnTo>
                                <a:pt x="213" y="96"/>
                              </a:lnTo>
                              <a:lnTo>
                                <a:pt x="209" y="96"/>
                              </a:lnTo>
                              <a:lnTo>
                                <a:pt x="205" y="96"/>
                              </a:lnTo>
                              <a:lnTo>
                                <a:pt x="200" y="96"/>
                              </a:lnTo>
                              <a:lnTo>
                                <a:pt x="196" y="96"/>
                              </a:lnTo>
                              <a:lnTo>
                                <a:pt x="191" y="96"/>
                              </a:lnTo>
                              <a:lnTo>
                                <a:pt x="187" y="96"/>
                              </a:lnTo>
                              <a:lnTo>
                                <a:pt x="183" y="96"/>
                              </a:lnTo>
                              <a:lnTo>
                                <a:pt x="178" y="96"/>
                              </a:lnTo>
                              <a:lnTo>
                                <a:pt x="174" y="96"/>
                              </a:lnTo>
                              <a:lnTo>
                                <a:pt x="170" y="96"/>
                              </a:lnTo>
                              <a:lnTo>
                                <a:pt x="166" y="96"/>
                              </a:lnTo>
                              <a:lnTo>
                                <a:pt x="161" y="96"/>
                              </a:lnTo>
                              <a:lnTo>
                                <a:pt x="156" y="96"/>
                              </a:lnTo>
                              <a:lnTo>
                                <a:pt x="151" y="97"/>
                              </a:lnTo>
                              <a:lnTo>
                                <a:pt x="147" y="97"/>
                              </a:lnTo>
                              <a:lnTo>
                                <a:pt x="143" y="97"/>
                              </a:lnTo>
                              <a:lnTo>
                                <a:pt x="139" y="97"/>
                              </a:lnTo>
                              <a:lnTo>
                                <a:pt x="134" y="97"/>
                              </a:lnTo>
                              <a:lnTo>
                                <a:pt x="129" y="97"/>
                              </a:lnTo>
                              <a:lnTo>
                                <a:pt x="124" y="98"/>
                              </a:lnTo>
                              <a:lnTo>
                                <a:pt x="118" y="98"/>
                              </a:lnTo>
                              <a:lnTo>
                                <a:pt x="113" y="98"/>
                              </a:lnTo>
                              <a:lnTo>
                                <a:pt x="107" y="98"/>
                              </a:lnTo>
                              <a:lnTo>
                                <a:pt x="103" y="98"/>
                              </a:lnTo>
                              <a:lnTo>
                                <a:pt x="99" y="99"/>
                              </a:lnTo>
                              <a:lnTo>
                                <a:pt x="94" y="99"/>
                              </a:lnTo>
                              <a:lnTo>
                                <a:pt x="90" y="99"/>
                              </a:lnTo>
                              <a:lnTo>
                                <a:pt x="87" y="99"/>
                              </a:lnTo>
                              <a:lnTo>
                                <a:pt x="83" y="99"/>
                              </a:lnTo>
                              <a:lnTo>
                                <a:pt x="79" y="100"/>
                              </a:lnTo>
                              <a:lnTo>
                                <a:pt x="75" y="100"/>
                              </a:lnTo>
                              <a:lnTo>
                                <a:pt x="72" y="100"/>
                              </a:lnTo>
                              <a:lnTo>
                                <a:pt x="69" y="100"/>
                              </a:lnTo>
                              <a:lnTo>
                                <a:pt x="66" y="100"/>
                              </a:lnTo>
                              <a:lnTo>
                                <a:pt x="63" y="100"/>
                              </a:lnTo>
                              <a:lnTo>
                                <a:pt x="59" y="101"/>
                              </a:lnTo>
                              <a:lnTo>
                                <a:pt x="56" y="101"/>
                              </a:lnTo>
                              <a:lnTo>
                                <a:pt x="52" y="101"/>
                              </a:lnTo>
                              <a:lnTo>
                                <a:pt x="48" y="101"/>
                              </a:lnTo>
                              <a:lnTo>
                                <a:pt x="44" y="101"/>
                              </a:lnTo>
                              <a:lnTo>
                                <a:pt x="40" y="101"/>
                              </a:lnTo>
                              <a:lnTo>
                                <a:pt x="37" y="101"/>
                              </a:lnTo>
                              <a:lnTo>
                                <a:pt x="34" y="101"/>
                              </a:lnTo>
                              <a:lnTo>
                                <a:pt x="31" y="101"/>
                              </a:lnTo>
                              <a:lnTo>
                                <a:pt x="28" y="101"/>
                              </a:lnTo>
                              <a:lnTo>
                                <a:pt x="25" y="101"/>
                              </a:lnTo>
                              <a:lnTo>
                                <a:pt x="23" y="101"/>
                              </a:lnTo>
                              <a:lnTo>
                                <a:pt x="20" y="101"/>
                              </a:lnTo>
                              <a:lnTo>
                                <a:pt x="18" y="101"/>
                              </a:lnTo>
                              <a:lnTo>
                                <a:pt x="15" y="101"/>
                              </a:lnTo>
                              <a:lnTo>
                                <a:pt x="12" y="101"/>
                              </a:lnTo>
                              <a:lnTo>
                                <a:pt x="10" y="101"/>
                              </a:lnTo>
                              <a:lnTo>
                                <a:pt x="7" y="101"/>
                              </a:lnTo>
                              <a:lnTo>
                                <a:pt x="5" y="101"/>
                              </a:lnTo>
                              <a:lnTo>
                                <a:pt x="3" y="100"/>
                              </a:lnTo>
                              <a:lnTo>
                                <a:pt x="0" y="10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24" o:spid="_x0000_s1026" o:spt="100" style="position:absolute;left:0pt;margin-left:230.55pt;margin-top:482.2pt;height:5.05pt;width:47.6pt;mso-position-horizontal-relative:page;mso-position-vertical-relative:page;z-index:-251641856;mso-width-relative:page;mso-height-relative:page;" filled="f" stroked="t" coordsize="952,101" o:gfxdata="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O9f49na&#10;AAAACwEAAA8AAAAAAAAAAQAgAAAAIgAAAGRycy9kb3ducmV2LnhtbFBLAQIUABQAAAAIAIdO4kDa&#10;SDxmrgUAAMMcAAAOAAAAAAAAAAEAIAAAACkBAABkcnMvZTJvRG9jLnhtbFBLBQYAAAAABgAGAFkB&#10;AABJCQAAAAA=&#10;" path="m952,0l889,12,876,15,871,15,845,20,840,21,835,22,832,22,828,23,825,23,819,24,814,25,809,26,803,27,797,28,791,29,786,30,780,31,775,32,770,33,765,34,760,35,754,36,748,37,742,38,737,39,732,40,727,41,720,42,713,43,707,44,699,46,691,47,683,49,677,50,671,51,665,52,658,53,652,54,646,55,639,57,632,58,625,59,620,60,614,61,608,62,601,64,594,65,587,66,579,68,571,69,563,70,557,71,551,72,544,73,537,75,531,76,524,77,517,78,511,79,480,83,474,84,467,84,459,85,451,86,443,87,437,88,431,88,425,89,418,90,412,90,405,91,376,93,370,93,363,94,357,94,350,94,345,94,340,95,335,95,329,95,322,95,316,95,311,96,306,96,302,96,296,96,291,96,286,96,281,96,276,96,272,96,267,96,263,96,259,96,253,96,248,96,243,96,239,96,236,96,232,96,227,96,221,96,216,96,213,96,209,96,205,96,200,96,196,96,191,96,187,96,183,96,178,96,174,96,170,96,166,96,161,96,156,96,151,97,147,97,143,97,139,97,134,97,129,97,124,98,118,98,113,98,107,98,103,98,99,99,94,99,90,99,87,99,83,99,79,100,75,100,72,100,69,100,66,100,63,100,59,101,56,101,52,101,48,101,44,101,40,101,37,101,34,101,31,101,28,101,25,101,23,101,20,101,18,101,15,101,12,101,10,101,7,101,5,101,3,100,0,1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75648" behindDoc="1" locked="0" layoutInCell="1" allowOverlap="1">
                <wp:simplePos x="0" y="0"/>
                <wp:positionH relativeFrom="page">
                  <wp:posOffset>2882265</wp:posOffset>
                </wp:positionH>
                <wp:positionV relativeFrom="page">
                  <wp:posOffset>6506210</wp:posOffset>
                </wp:positionV>
                <wp:extent cx="685800" cy="62230"/>
                <wp:effectExtent l="22225" t="112395" r="23495" b="114935"/>
                <wp:wrapNone/>
                <wp:docPr id="42" name="任意多边形 125"/>
                <wp:cNvGraphicFramePr/>
                <a:graphic xmlns:a="http://schemas.openxmlformats.org/drawingml/2006/main">
                  <a:graphicData uri="http://schemas.microsoft.com/office/word/2010/wordprocessingShape">
                    <wps:wsp>
                      <wps:cNvSpPr/>
                      <wps:spPr>
                        <a:xfrm>
                          <a:off x="0" y="0"/>
                          <a:ext cx="685800" cy="62230"/>
                        </a:xfrm>
                        <a:custGeom>
                          <a:avLst/>
                          <a:gdLst/>
                          <a:ahLst/>
                          <a:cxnLst/>
                          <a:pathLst>
                            <a:path w="1080" h="98">
                              <a:moveTo>
                                <a:pt x="1080" y="0"/>
                              </a:moveTo>
                              <a:lnTo>
                                <a:pt x="1063" y="3"/>
                              </a:lnTo>
                              <a:lnTo>
                                <a:pt x="1059" y="3"/>
                              </a:lnTo>
                              <a:lnTo>
                                <a:pt x="1056" y="4"/>
                              </a:lnTo>
                              <a:lnTo>
                                <a:pt x="1049" y="4"/>
                              </a:lnTo>
                              <a:lnTo>
                                <a:pt x="1042" y="5"/>
                              </a:lnTo>
                              <a:lnTo>
                                <a:pt x="1036" y="5"/>
                              </a:lnTo>
                              <a:lnTo>
                                <a:pt x="1031" y="6"/>
                              </a:lnTo>
                              <a:lnTo>
                                <a:pt x="1026" y="6"/>
                              </a:lnTo>
                              <a:lnTo>
                                <a:pt x="1021" y="6"/>
                              </a:lnTo>
                              <a:lnTo>
                                <a:pt x="1015" y="7"/>
                              </a:lnTo>
                              <a:lnTo>
                                <a:pt x="1009" y="7"/>
                              </a:lnTo>
                              <a:lnTo>
                                <a:pt x="1004" y="8"/>
                              </a:lnTo>
                              <a:lnTo>
                                <a:pt x="997" y="8"/>
                              </a:lnTo>
                              <a:lnTo>
                                <a:pt x="991" y="9"/>
                              </a:lnTo>
                              <a:lnTo>
                                <a:pt x="985" y="9"/>
                              </a:lnTo>
                              <a:lnTo>
                                <a:pt x="980" y="10"/>
                              </a:lnTo>
                              <a:lnTo>
                                <a:pt x="976" y="10"/>
                              </a:lnTo>
                              <a:lnTo>
                                <a:pt x="971" y="10"/>
                              </a:lnTo>
                              <a:lnTo>
                                <a:pt x="966" y="11"/>
                              </a:lnTo>
                              <a:lnTo>
                                <a:pt x="962" y="11"/>
                              </a:lnTo>
                              <a:lnTo>
                                <a:pt x="957" y="12"/>
                              </a:lnTo>
                              <a:lnTo>
                                <a:pt x="953" y="12"/>
                              </a:lnTo>
                              <a:lnTo>
                                <a:pt x="948" y="13"/>
                              </a:lnTo>
                              <a:lnTo>
                                <a:pt x="944" y="13"/>
                              </a:lnTo>
                              <a:lnTo>
                                <a:pt x="940" y="13"/>
                              </a:lnTo>
                              <a:lnTo>
                                <a:pt x="936" y="14"/>
                              </a:lnTo>
                              <a:lnTo>
                                <a:pt x="932" y="14"/>
                              </a:lnTo>
                              <a:lnTo>
                                <a:pt x="927" y="15"/>
                              </a:lnTo>
                              <a:lnTo>
                                <a:pt x="922" y="15"/>
                              </a:lnTo>
                              <a:lnTo>
                                <a:pt x="917" y="15"/>
                              </a:lnTo>
                              <a:lnTo>
                                <a:pt x="911" y="16"/>
                              </a:lnTo>
                              <a:lnTo>
                                <a:pt x="905" y="17"/>
                              </a:lnTo>
                              <a:lnTo>
                                <a:pt x="899" y="17"/>
                              </a:lnTo>
                              <a:lnTo>
                                <a:pt x="894" y="18"/>
                              </a:lnTo>
                              <a:lnTo>
                                <a:pt x="889" y="18"/>
                              </a:lnTo>
                              <a:lnTo>
                                <a:pt x="885" y="19"/>
                              </a:lnTo>
                              <a:lnTo>
                                <a:pt x="880" y="20"/>
                              </a:lnTo>
                              <a:lnTo>
                                <a:pt x="874" y="20"/>
                              </a:lnTo>
                              <a:lnTo>
                                <a:pt x="869" y="21"/>
                              </a:lnTo>
                              <a:lnTo>
                                <a:pt x="864" y="21"/>
                              </a:lnTo>
                              <a:lnTo>
                                <a:pt x="858" y="22"/>
                              </a:lnTo>
                              <a:lnTo>
                                <a:pt x="853" y="23"/>
                              </a:lnTo>
                              <a:lnTo>
                                <a:pt x="848" y="23"/>
                              </a:lnTo>
                              <a:lnTo>
                                <a:pt x="843" y="24"/>
                              </a:lnTo>
                              <a:lnTo>
                                <a:pt x="838" y="24"/>
                              </a:lnTo>
                              <a:lnTo>
                                <a:pt x="832" y="25"/>
                              </a:lnTo>
                              <a:lnTo>
                                <a:pt x="827" y="26"/>
                              </a:lnTo>
                              <a:lnTo>
                                <a:pt x="821" y="26"/>
                              </a:lnTo>
                              <a:lnTo>
                                <a:pt x="813" y="27"/>
                              </a:lnTo>
                              <a:lnTo>
                                <a:pt x="806" y="28"/>
                              </a:lnTo>
                              <a:lnTo>
                                <a:pt x="798" y="29"/>
                              </a:lnTo>
                              <a:lnTo>
                                <a:pt x="792" y="30"/>
                              </a:lnTo>
                              <a:lnTo>
                                <a:pt x="787" y="31"/>
                              </a:lnTo>
                              <a:lnTo>
                                <a:pt x="782" y="31"/>
                              </a:lnTo>
                              <a:lnTo>
                                <a:pt x="775" y="32"/>
                              </a:lnTo>
                              <a:lnTo>
                                <a:pt x="768" y="33"/>
                              </a:lnTo>
                              <a:lnTo>
                                <a:pt x="762" y="34"/>
                              </a:lnTo>
                              <a:lnTo>
                                <a:pt x="756" y="34"/>
                              </a:lnTo>
                              <a:lnTo>
                                <a:pt x="749" y="35"/>
                              </a:lnTo>
                              <a:lnTo>
                                <a:pt x="743" y="36"/>
                              </a:lnTo>
                              <a:lnTo>
                                <a:pt x="737" y="36"/>
                              </a:lnTo>
                              <a:lnTo>
                                <a:pt x="731" y="37"/>
                              </a:lnTo>
                              <a:lnTo>
                                <a:pt x="725" y="38"/>
                              </a:lnTo>
                              <a:lnTo>
                                <a:pt x="718" y="38"/>
                              </a:lnTo>
                              <a:lnTo>
                                <a:pt x="711" y="39"/>
                              </a:lnTo>
                              <a:lnTo>
                                <a:pt x="703" y="40"/>
                              </a:lnTo>
                              <a:lnTo>
                                <a:pt x="698" y="40"/>
                              </a:lnTo>
                              <a:lnTo>
                                <a:pt x="692" y="41"/>
                              </a:lnTo>
                              <a:lnTo>
                                <a:pt x="687" y="42"/>
                              </a:lnTo>
                              <a:lnTo>
                                <a:pt x="679" y="42"/>
                              </a:lnTo>
                              <a:lnTo>
                                <a:pt x="672" y="43"/>
                              </a:lnTo>
                              <a:lnTo>
                                <a:pt x="664" y="43"/>
                              </a:lnTo>
                              <a:lnTo>
                                <a:pt x="659" y="44"/>
                              </a:lnTo>
                              <a:lnTo>
                                <a:pt x="654" y="44"/>
                              </a:lnTo>
                              <a:lnTo>
                                <a:pt x="648" y="45"/>
                              </a:lnTo>
                              <a:lnTo>
                                <a:pt x="641" y="45"/>
                              </a:lnTo>
                              <a:lnTo>
                                <a:pt x="634" y="46"/>
                              </a:lnTo>
                              <a:lnTo>
                                <a:pt x="627" y="46"/>
                              </a:lnTo>
                              <a:lnTo>
                                <a:pt x="596" y="49"/>
                              </a:lnTo>
                              <a:lnTo>
                                <a:pt x="590" y="49"/>
                              </a:lnTo>
                              <a:lnTo>
                                <a:pt x="583" y="49"/>
                              </a:lnTo>
                              <a:lnTo>
                                <a:pt x="576" y="50"/>
                              </a:lnTo>
                              <a:lnTo>
                                <a:pt x="570" y="50"/>
                              </a:lnTo>
                              <a:lnTo>
                                <a:pt x="565" y="51"/>
                              </a:lnTo>
                              <a:lnTo>
                                <a:pt x="559" y="51"/>
                              </a:lnTo>
                              <a:lnTo>
                                <a:pt x="494" y="55"/>
                              </a:lnTo>
                              <a:lnTo>
                                <a:pt x="487" y="55"/>
                              </a:lnTo>
                              <a:lnTo>
                                <a:pt x="481" y="55"/>
                              </a:lnTo>
                              <a:lnTo>
                                <a:pt x="474" y="56"/>
                              </a:lnTo>
                              <a:lnTo>
                                <a:pt x="468" y="56"/>
                              </a:lnTo>
                              <a:lnTo>
                                <a:pt x="462" y="56"/>
                              </a:lnTo>
                              <a:lnTo>
                                <a:pt x="455" y="57"/>
                              </a:lnTo>
                              <a:lnTo>
                                <a:pt x="448" y="57"/>
                              </a:lnTo>
                              <a:lnTo>
                                <a:pt x="443" y="57"/>
                              </a:lnTo>
                              <a:lnTo>
                                <a:pt x="438" y="58"/>
                              </a:lnTo>
                              <a:lnTo>
                                <a:pt x="432" y="58"/>
                              </a:lnTo>
                              <a:lnTo>
                                <a:pt x="425" y="58"/>
                              </a:lnTo>
                              <a:lnTo>
                                <a:pt x="418" y="59"/>
                              </a:lnTo>
                              <a:lnTo>
                                <a:pt x="411" y="59"/>
                              </a:lnTo>
                              <a:lnTo>
                                <a:pt x="404" y="59"/>
                              </a:lnTo>
                              <a:lnTo>
                                <a:pt x="397" y="60"/>
                              </a:lnTo>
                              <a:lnTo>
                                <a:pt x="389" y="60"/>
                              </a:lnTo>
                              <a:lnTo>
                                <a:pt x="384" y="60"/>
                              </a:lnTo>
                              <a:lnTo>
                                <a:pt x="378" y="61"/>
                              </a:lnTo>
                              <a:lnTo>
                                <a:pt x="372" y="61"/>
                              </a:lnTo>
                              <a:lnTo>
                                <a:pt x="334" y="64"/>
                              </a:lnTo>
                              <a:lnTo>
                                <a:pt x="329" y="64"/>
                              </a:lnTo>
                              <a:lnTo>
                                <a:pt x="324" y="64"/>
                              </a:lnTo>
                              <a:lnTo>
                                <a:pt x="319" y="65"/>
                              </a:lnTo>
                              <a:lnTo>
                                <a:pt x="313" y="65"/>
                              </a:lnTo>
                              <a:lnTo>
                                <a:pt x="308" y="65"/>
                              </a:lnTo>
                              <a:lnTo>
                                <a:pt x="301" y="66"/>
                              </a:lnTo>
                              <a:lnTo>
                                <a:pt x="295" y="66"/>
                              </a:lnTo>
                              <a:lnTo>
                                <a:pt x="288" y="67"/>
                              </a:lnTo>
                              <a:lnTo>
                                <a:pt x="262" y="69"/>
                              </a:lnTo>
                              <a:lnTo>
                                <a:pt x="257" y="70"/>
                              </a:lnTo>
                              <a:lnTo>
                                <a:pt x="251" y="70"/>
                              </a:lnTo>
                              <a:lnTo>
                                <a:pt x="246" y="71"/>
                              </a:lnTo>
                              <a:lnTo>
                                <a:pt x="240" y="71"/>
                              </a:lnTo>
                              <a:lnTo>
                                <a:pt x="235" y="72"/>
                              </a:lnTo>
                              <a:lnTo>
                                <a:pt x="230" y="72"/>
                              </a:lnTo>
                              <a:lnTo>
                                <a:pt x="225" y="73"/>
                              </a:lnTo>
                              <a:lnTo>
                                <a:pt x="220" y="73"/>
                              </a:lnTo>
                              <a:lnTo>
                                <a:pt x="214" y="74"/>
                              </a:lnTo>
                              <a:lnTo>
                                <a:pt x="208" y="74"/>
                              </a:lnTo>
                              <a:lnTo>
                                <a:pt x="201" y="75"/>
                              </a:lnTo>
                              <a:lnTo>
                                <a:pt x="195" y="76"/>
                              </a:lnTo>
                              <a:lnTo>
                                <a:pt x="188" y="76"/>
                              </a:lnTo>
                              <a:lnTo>
                                <a:pt x="183" y="77"/>
                              </a:lnTo>
                              <a:lnTo>
                                <a:pt x="178" y="77"/>
                              </a:lnTo>
                              <a:lnTo>
                                <a:pt x="173" y="78"/>
                              </a:lnTo>
                              <a:lnTo>
                                <a:pt x="168" y="78"/>
                              </a:lnTo>
                              <a:lnTo>
                                <a:pt x="162" y="79"/>
                              </a:lnTo>
                              <a:lnTo>
                                <a:pt x="157" y="80"/>
                              </a:lnTo>
                              <a:lnTo>
                                <a:pt x="152" y="80"/>
                              </a:lnTo>
                              <a:lnTo>
                                <a:pt x="147" y="81"/>
                              </a:lnTo>
                              <a:lnTo>
                                <a:pt x="142" y="81"/>
                              </a:lnTo>
                              <a:lnTo>
                                <a:pt x="138" y="82"/>
                              </a:lnTo>
                              <a:lnTo>
                                <a:pt x="133" y="82"/>
                              </a:lnTo>
                              <a:lnTo>
                                <a:pt x="129" y="83"/>
                              </a:lnTo>
                              <a:lnTo>
                                <a:pt x="124" y="83"/>
                              </a:lnTo>
                              <a:lnTo>
                                <a:pt x="119" y="84"/>
                              </a:lnTo>
                              <a:lnTo>
                                <a:pt x="113" y="84"/>
                              </a:lnTo>
                              <a:lnTo>
                                <a:pt x="110" y="85"/>
                              </a:lnTo>
                              <a:lnTo>
                                <a:pt x="106" y="85"/>
                              </a:lnTo>
                              <a:lnTo>
                                <a:pt x="102" y="85"/>
                              </a:lnTo>
                              <a:lnTo>
                                <a:pt x="97" y="86"/>
                              </a:lnTo>
                              <a:lnTo>
                                <a:pt x="91" y="86"/>
                              </a:lnTo>
                              <a:lnTo>
                                <a:pt x="86" y="87"/>
                              </a:lnTo>
                              <a:lnTo>
                                <a:pt x="82" y="87"/>
                              </a:lnTo>
                              <a:lnTo>
                                <a:pt x="77" y="88"/>
                              </a:lnTo>
                              <a:lnTo>
                                <a:pt x="73" y="88"/>
                              </a:lnTo>
                              <a:lnTo>
                                <a:pt x="69" y="89"/>
                              </a:lnTo>
                              <a:lnTo>
                                <a:pt x="65" y="89"/>
                              </a:lnTo>
                              <a:lnTo>
                                <a:pt x="61" y="90"/>
                              </a:lnTo>
                              <a:lnTo>
                                <a:pt x="57" y="90"/>
                              </a:lnTo>
                              <a:lnTo>
                                <a:pt x="53" y="91"/>
                              </a:lnTo>
                              <a:lnTo>
                                <a:pt x="49" y="91"/>
                              </a:lnTo>
                              <a:lnTo>
                                <a:pt x="45" y="92"/>
                              </a:lnTo>
                              <a:lnTo>
                                <a:pt x="42" y="92"/>
                              </a:lnTo>
                              <a:lnTo>
                                <a:pt x="38" y="92"/>
                              </a:lnTo>
                              <a:lnTo>
                                <a:pt x="34" y="93"/>
                              </a:lnTo>
                              <a:lnTo>
                                <a:pt x="31" y="93"/>
                              </a:lnTo>
                              <a:lnTo>
                                <a:pt x="27" y="94"/>
                              </a:lnTo>
                              <a:lnTo>
                                <a:pt x="22" y="95"/>
                              </a:lnTo>
                              <a:lnTo>
                                <a:pt x="18" y="95"/>
                              </a:lnTo>
                              <a:lnTo>
                                <a:pt x="13" y="96"/>
                              </a:lnTo>
                              <a:lnTo>
                                <a:pt x="9" y="97"/>
                              </a:lnTo>
                              <a:lnTo>
                                <a:pt x="5" y="97"/>
                              </a:lnTo>
                              <a:lnTo>
                                <a:pt x="0" y="98"/>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25" o:spid="_x0000_s1026" o:spt="100" style="position:absolute;left:0pt;margin-left:226.95pt;margin-top:512.3pt;height:4.9pt;width:54pt;mso-position-horizontal-relative:page;mso-position-vertical-relative:page;z-index:-251640832;mso-width-relative:page;mso-height-relative:page;" filled="f" stroked="t" coordsize="1080,98" o:gfxdata="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" path="m1080,0l1063,3,1059,3,1056,4,1049,4,1042,5,1036,5,1031,6,1026,6,1021,6,1015,7,1009,7,1004,8,997,8,991,9,985,9,980,10,976,10,971,10,966,11,962,11,957,12,953,12,948,13,944,13,940,13,936,14,932,14,927,15,922,15,917,15,911,16,905,17,899,17,894,18,889,18,885,19,880,20,874,20,869,21,864,21,858,22,853,23,848,23,843,24,838,24,832,25,827,26,821,26,813,27,806,28,798,29,792,30,787,31,782,31,775,32,768,33,762,34,756,34,749,35,743,36,737,36,731,37,725,38,718,38,711,39,703,40,698,40,692,41,687,42,679,42,672,43,664,43,659,44,654,44,648,45,641,45,634,46,627,46,596,49,590,49,583,49,576,50,570,50,565,51,559,51,494,55,487,55,481,55,474,56,468,56,462,56,455,57,448,57,443,57,438,58,432,58,425,58,418,59,411,59,404,59,397,60,389,60,384,60,378,61,372,61,334,64,329,64,324,64,319,65,313,65,308,65,301,66,295,66,288,67,262,69,257,70,251,70,246,71,240,71,235,72,230,72,225,73,220,73,214,74,208,74,201,75,195,76,188,76,183,77,178,77,173,78,168,78,162,79,157,80,152,80,147,81,142,81,138,82,133,82,129,83,124,83,119,84,113,84,110,85,106,85,102,85,97,86,91,86,86,87,82,87,77,88,73,88,69,89,65,89,61,90,57,90,53,91,49,91,45,92,42,92,38,92,34,93,31,93,27,94,22,95,18,95,13,96,9,97,5,97,0,98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76672" behindDoc="1" locked="0" layoutInCell="1" allowOverlap="1">
                <wp:simplePos x="0" y="0"/>
                <wp:positionH relativeFrom="page">
                  <wp:posOffset>2881630</wp:posOffset>
                </wp:positionH>
                <wp:positionV relativeFrom="page">
                  <wp:posOffset>7078345</wp:posOffset>
                </wp:positionV>
                <wp:extent cx="679450" cy="49530"/>
                <wp:effectExtent l="79375" t="113665" r="18415" b="126365"/>
                <wp:wrapNone/>
                <wp:docPr id="43" name="任意多边形 126"/>
                <wp:cNvGraphicFramePr/>
                <a:graphic xmlns:a="http://schemas.openxmlformats.org/drawingml/2006/main">
                  <a:graphicData uri="http://schemas.microsoft.com/office/word/2010/wordprocessingShape">
                    <wps:wsp>
                      <wps:cNvSpPr/>
                      <wps:spPr>
                        <a:xfrm>
                          <a:off x="0" y="0"/>
                          <a:ext cx="679450" cy="49530"/>
                        </a:xfrm>
                        <a:custGeom>
                          <a:avLst/>
                          <a:gdLst/>
                          <a:ahLst/>
                          <a:cxnLst/>
                          <a:pathLst>
                            <a:path w="1070" h="78">
                              <a:moveTo>
                                <a:pt x="1070" y="0"/>
                              </a:moveTo>
                              <a:lnTo>
                                <a:pt x="1050" y="2"/>
                              </a:lnTo>
                              <a:lnTo>
                                <a:pt x="1044" y="2"/>
                              </a:lnTo>
                              <a:lnTo>
                                <a:pt x="1039" y="3"/>
                              </a:lnTo>
                              <a:lnTo>
                                <a:pt x="1035" y="3"/>
                              </a:lnTo>
                              <a:lnTo>
                                <a:pt x="1032" y="4"/>
                              </a:lnTo>
                              <a:lnTo>
                                <a:pt x="1028" y="4"/>
                              </a:lnTo>
                              <a:lnTo>
                                <a:pt x="1024" y="5"/>
                              </a:lnTo>
                              <a:lnTo>
                                <a:pt x="1020" y="5"/>
                              </a:lnTo>
                              <a:lnTo>
                                <a:pt x="1016" y="6"/>
                              </a:lnTo>
                              <a:lnTo>
                                <a:pt x="1011" y="6"/>
                              </a:lnTo>
                              <a:lnTo>
                                <a:pt x="1007" y="7"/>
                              </a:lnTo>
                              <a:lnTo>
                                <a:pt x="1002" y="8"/>
                              </a:lnTo>
                              <a:lnTo>
                                <a:pt x="998" y="8"/>
                              </a:lnTo>
                              <a:lnTo>
                                <a:pt x="994" y="9"/>
                              </a:lnTo>
                              <a:lnTo>
                                <a:pt x="990" y="9"/>
                              </a:lnTo>
                              <a:lnTo>
                                <a:pt x="984" y="10"/>
                              </a:lnTo>
                              <a:lnTo>
                                <a:pt x="978" y="11"/>
                              </a:lnTo>
                              <a:lnTo>
                                <a:pt x="972" y="12"/>
                              </a:lnTo>
                              <a:lnTo>
                                <a:pt x="966" y="13"/>
                              </a:lnTo>
                              <a:lnTo>
                                <a:pt x="959" y="14"/>
                              </a:lnTo>
                              <a:lnTo>
                                <a:pt x="952" y="15"/>
                              </a:lnTo>
                              <a:lnTo>
                                <a:pt x="923" y="20"/>
                              </a:lnTo>
                              <a:lnTo>
                                <a:pt x="917" y="21"/>
                              </a:lnTo>
                              <a:lnTo>
                                <a:pt x="911" y="22"/>
                              </a:lnTo>
                              <a:lnTo>
                                <a:pt x="905" y="24"/>
                              </a:lnTo>
                              <a:lnTo>
                                <a:pt x="899" y="25"/>
                              </a:lnTo>
                              <a:lnTo>
                                <a:pt x="893" y="26"/>
                              </a:lnTo>
                              <a:lnTo>
                                <a:pt x="888" y="27"/>
                              </a:lnTo>
                              <a:lnTo>
                                <a:pt x="882" y="28"/>
                              </a:lnTo>
                              <a:lnTo>
                                <a:pt x="875" y="29"/>
                              </a:lnTo>
                              <a:lnTo>
                                <a:pt x="869" y="31"/>
                              </a:lnTo>
                              <a:lnTo>
                                <a:pt x="862" y="32"/>
                              </a:lnTo>
                              <a:lnTo>
                                <a:pt x="854" y="33"/>
                              </a:lnTo>
                              <a:lnTo>
                                <a:pt x="846" y="35"/>
                              </a:lnTo>
                              <a:lnTo>
                                <a:pt x="838" y="36"/>
                              </a:lnTo>
                              <a:lnTo>
                                <a:pt x="832" y="38"/>
                              </a:lnTo>
                              <a:lnTo>
                                <a:pt x="825" y="39"/>
                              </a:lnTo>
                              <a:lnTo>
                                <a:pt x="819" y="40"/>
                              </a:lnTo>
                              <a:lnTo>
                                <a:pt x="812" y="41"/>
                              </a:lnTo>
                              <a:lnTo>
                                <a:pt x="805" y="42"/>
                              </a:lnTo>
                              <a:lnTo>
                                <a:pt x="798" y="43"/>
                              </a:lnTo>
                              <a:lnTo>
                                <a:pt x="791" y="45"/>
                              </a:lnTo>
                              <a:lnTo>
                                <a:pt x="784" y="46"/>
                              </a:lnTo>
                              <a:lnTo>
                                <a:pt x="777" y="47"/>
                              </a:lnTo>
                              <a:lnTo>
                                <a:pt x="771" y="48"/>
                              </a:lnTo>
                              <a:lnTo>
                                <a:pt x="765" y="48"/>
                              </a:lnTo>
                              <a:lnTo>
                                <a:pt x="758" y="49"/>
                              </a:lnTo>
                              <a:lnTo>
                                <a:pt x="751" y="50"/>
                              </a:lnTo>
                              <a:lnTo>
                                <a:pt x="743" y="51"/>
                              </a:lnTo>
                              <a:lnTo>
                                <a:pt x="735" y="52"/>
                              </a:lnTo>
                              <a:lnTo>
                                <a:pt x="726" y="54"/>
                              </a:lnTo>
                              <a:lnTo>
                                <a:pt x="717" y="55"/>
                              </a:lnTo>
                              <a:lnTo>
                                <a:pt x="707" y="56"/>
                              </a:lnTo>
                              <a:lnTo>
                                <a:pt x="701" y="57"/>
                              </a:lnTo>
                              <a:lnTo>
                                <a:pt x="694" y="57"/>
                              </a:lnTo>
                              <a:lnTo>
                                <a:pt x="687" y="58"/>
                              </a:lnTo>
                              <a:lnTo>
                                <a:pt x="680" y="59"/>
                              </a:lnTo>
                              <a:lnTo>
                                <a:pt x="673" y="60"/>
                              </a:lnTo>
                              <a:lnTo>
                                <a:pt x="666" y="60"/>
                              </a:lnTo>
                              <a:lnTo>
                                <a:pt x="659" y="61"/>
                              </a:lnTo>
                              <a:lnTo>
                                <a:pt x="652" y="62"/>
                              </a:lnTo>
                              <a:lnTo>
                                <a:pt x="646" y="62"/>
                              </a:lnTo>
                              <a:lnTo>
                                <a:pt x="640" y="63"/>
                              </a:lnTo>
                              <a:lnTo>
                                <a:pt x="633" y="63"/>
                              </a:lnTo>
                              <a:lnTo>
                                <a:pt x="627" y="64"/>
                              </a:lnTo>
                              <a:lnTo>
                                <a:pt x="620" y="65"/>
                              </a:lnTo>
                              <a:lnTo>
                                <a:pt x="613" y="65"/>
                              </a:lnTo>
                              <a:lnTo>
                                <a:pt x="606" y="66"/>
                              </a:lnTo>
                              <a:lnTo>
                                <a:pt x="601" y="66"/>
                              </a:lnTo>
                              <a:lnTo>
                                <a:pt x="596" y="67"/>
                              </a:lnTo>
                              <a:lnTo>
                                <a:pt x="591" y="67"/>
                              </a:lnTo>
                              <a:lnTo>
                                <a:pt x="584" y="68"/>
                              </a:lnTo>
                              <a:lnTo>
                                <a:pt x="577" y="68"/>
                              </a:lnTo>
                              <a:lnTo>
                                <a:pt x="570" y="69"/>
                              </a:lnTo>
                              <a:lnTo>
                                <a:pt x="565" y="69"/>
                              </a:lnTo>
                              <a:lnTo>
                                <a:pt x="560" y="69"/>
                              </a:lnTo>
                              <a:lnTo>
                                <a:pt x="555" y="70"/>
                              </a:lnTo>
                              <a:lnTo>
                                <a:pt x="549" y="70"/>
                              </a:lnTo>
                              <a:lnTo>
                                <a:pt x="542" y="70"/>
                              </a:lnTo>
                              <a:lnTo>
                                <a:pt x="535" y="70"/>
                              </a:lnTo>
                              <a:lnTo>
                                <a:pt x="530" y="70"/>
                              </a:lnTo>
                              <a:lnTo>
                                <a:pt x="524" y="70"/>
                              </a:lnTo>
                              <a:lnTo>
                                <a:pt x="518" y="71"/>
                              </a:lnTo>
                              <a:lnTo>
                                <a:pt x="512" y="71"/>
                              </a:lnTo>
                              <a:lnTo>
                                <a:pt x="507" y="71"/>
                              </a:lnTo>
                              <a:lnTo>
                                <a:pt x="501" y="71"/>
                              </a:lnTo>
                              <a:lnTo>
                                <a:pt x="495" y="71"/>
                              </a:lnTo>
                              <a:lnTo>
                                <a:pt x="489" y="72"/>
                              </a:lnTo>
                              <a:lnTo>
                                <a:pt x="483" y="72"/>
                              </a:lnTo>
                              <a:lnTo>
                                <a:pt x="478" y="72"/>
                              </a:lnTo>
                              <a:lnTo>
                                <a:pt x="473" y="72"/>
                              </a:lnTo>
                              <a:lnTo>
                                <a:pt x="468" y="73"/>
                              </a:lnTo>
                              <a:lnTo>
                                <a:pt x="462" y="73"/>
                              </a:lnTo>
                              <a:lnTo>
                                <a:pt x="455" y="73"/>
                              </a:lnTo>
                              <a:lnTo>
                                <a:pt x="449" y="73"/>
                              </a:lnTo>
                              <a:lnTo>
                                <a:pt x="441" y="74"/>
                              </a:lnTo>
                              <a:lnTo>
                                <a:pt x="433" y="74"/>
                              </a:lnTo>
                              <a:lnTo>
                                <a:pt x="425" y="74"/>
                              </a:lnTo>
                              <a:lnTo>
                                <a:pt x="419" y="75"/>
                              </a:lnTo>
                              <a:lnTo>
                                <a:pt x="412" y="75"/>
                              </a:lnTo>
                              <a:lnTo>
                                <a:pt x="406" y="75"/>
                              </a:lnTo>
                              <a:lnTo>
                                <a:pt x="399" y="75"/>
                              </a:lnTo>
                              <a:lnTo>
                                <a:pt x="393" y="75"/>
                              </a:lnTo>
                              <a:lnTo>
                                <a:pt x="386" y="76"/>
                              </a:lnTo>
                              <a:lnTo>
                                <a:pt x="380" y="76"/>
                              </a:lnTo>
                              <a:lnTo>
                                <a:pt x="374" y="76"/>
                              </a:lnTo>
                              <a:lnTo>
                                <a:pt x="367" y="76"/>
                              </a:lnTo>
                              <a:lnTo>
                                <a:pt x="362" y="76"/>
                              </a:lnTo>
                              <a:lnTo>
                                <a:pt x="357" y="76"/>
                              </a:lnTo>
                              <a:lnTo>
                                <a:pt x="352" y="76"/>
                              </a:lnTo>
                              <a:lnTo>
                                <a:pt x="346" y="76"/>
                              </a:lnTo>
                              <a:lnTo>
                                <a:pt x="340" y="77"/>
                              </a:lnTo>
                              <a:lnTo>
                                <a:pt x="334" y="77"/>
                              </a:lnTo>
                              <a:lnTo>
                                <a:pt x="327" y="77"/>
                              </a:lnTo>
                              <a:lnTo>
                                <a:pt x="320" y="77"/>
                              </a:lnTo>
                              <a:lnTo>
                                <a:pt x="313" y="77"/>
                              </a:lnTo>
                              <a:lnTo>
                                <a:pt x="308" y="77"/>
                              </a:lnTo>
                              <a:lnTo>
                                <a:pt x="302" y="77"/>
                              </a:lnTo>
                              <a:lnTo>
                                <a:pt x="297" y="77"/>
                              </a:lnTo>
                              <a:lnTo>
                                <a:pt x="291" y="77"/>
                              </a:lnTo>
                              <a:lnTo>
                                <a:pt x="286" y="77"/>
                              </a:lnTo>
                              <a:lnTo>
                                <a:pt x="280" y="77"/>
                              </a:lnTo>
                              <a:lnTo>
                                <a:pt x="275" y="77"/>
                              </a:lnTo>
                              <a:lnTo>
                                <a:pt x="269" y="77"/>
                              </a:lnTo>
                              <a:lnTo>
                                <a:pt x="264" y="77"/>
                              </a:lnTo>
                              <a:lnTo>
                                <a:pt x="259" y="77"/>
                              </a:lnTo>
                              <a:lnTo>
                                <a:pt x="255" y="77"/>
                              </a:lnTo>
                              <a:lnTo>
                                <a:pt x="251" y="77"/>
                              </a:lnTo>
                              <a:lnTo>
                                <a:pt x="245" y="77"/>
                              </a:lnTo>
                              <a:lnTo>
                                <a:pt x="240" y="77"/>
                              </a:lnTo>
                              <a:lnTo>
                                <a:pt x="234" y="77"/>
                              </a:lnTo>
                              <a:lnTo>
                                <a:pt x="228" y="77"/>
                              </a:lnTo>
                              <a:lnTo>
                                <a:pt x="222" y="77"/>
                              </a:lnTo>
                              <a:lnTo>
                                <a:pt x="215" y="77"/>
                              </a:lnTo>
                              <a:lnTo>
                                <a:pt x="210" y="77"/>
                              </a:lnTo>
                              <a:lnTo>
                                <a:pt x="205" y="77"/>
                              </a:lnTo>
                              <a:lnTo>
                                <a:pt x="201" y="77"/>
                              </a:lnTo>
                              <a:lnTo>
                                <a:pt x="196" y="77"/>
                              </a:lnTo>
                              <a:lnTo>
                                <a:pt x="191" y="77"/>
                              </a:lnTo>
                              <a:lnTo>
                                <a:pt x="185" y="77"/>
                              </a:lnTo>
                              <a:lnTo>
                                <a:pt x="181" y="77"/>
                              </a:lnTo>
                              <a:lnTo>
                                <a:pt x="176" y="77"/>
                              </a:lnTo>
                              <a:lnTo>
                                <a:pt x="172" y="77"/>
                              </a:lnTo>
                              <a:lnTo>
                                <a:pt x="168" y="77"/>
                              </a:lnTo>
                              <a:lnTo>
                                <a:pt x="164" y="77"/>
                              </a:lnTo>
                              <a:lnTo>
                                <a:pt x="160" y="77"/>
                              </a:lnTo>
                              <a:lnTo>
                                <a:pt x="155" y="78"/>
                              </a:lnTo>
                              <a:lnTo>
                                <a:pt x="151" y="78"/>
                              </a:lnTo>
                              <a:lnTo>
                                <a:pt x="146" y="78"/>
                              </a:lnTo>
                              <a:lnTo>
                                <a:pt x="141" y="78"/>
                              </a:lnTo>
                              <a:lnTo>
                                <a:pt x="136" y="78"/>
                              </a:lnTo>
                              <a:lnTo>
                                <a:pt x="131" y="78"/>
                              </a:lnTo>
                              <a:lnTo>
                                <a:pt x="128" y="78"/>
                              </a:lnTo>
                              <a:lnTo>
                                <a:pt x="124" y="78"/>
                              </a:lnTo>
                              <a:lnTo>
                                <a:pt x="120" y="78"/>
                              </a:lnTo>
                              <a:lnTo>
                                <a:pt x="116" y="78"/>
                              </a:lnTo>
                              <a:lnTo>
                                <a:pt x="112" y="78"/>
                              </a:lnTo>
                              <a:lnTo>
                                <a:pt x="108" y="78"/>
                              </a:lnTo>
                              <a:lnTo>
                                <a:pt x="105" y="78"/>
                              </a:lnTo>
                              <a:lnTo>
                                <a:pt x="101" y="78"/>
                              </a:lnTo>
                              <a:lnTo>
                                <a:pt x="98" y="78"/>
                              </a:lnTo>
                              <a:lnTo>
                                <a:pt x="95" y="78"/>
                              </a:lnTo>
                              <a:lnTo>
                                <a:pt x="92" y="78"/>
                              </a:lnTo>
                              <a:lnTo>
                                <a:pt x="89" y="78"/>
                              </a:lnTo>
                              <a:lnTo>
                                <a:pt x="85" y="78"/>
                              </a:lnTo>
                              <a:lnTo>
                                <a:pt x="82" y="78"/>
                              </a:lnTo>
                              <a:lnTo>
                                <a:pt x="79" y="78"/>
                              </a:lnTo>
                              <a:lnTo>
                                <a:pt x="75" y="78"/>
                              </a:lnTo>
                              <a:lnTo>
                                <a:pt x="71" y="78"/>
                              </a:lnTo>
                              <a:lnTo>
                                <a:pt x="67" y="78"/>
                              </a:lnTo>
                              <a:lnTo>
                                <a:pt x="64" y="78"/>
                              </a:lnTo>
                              <a:lnTo>
                                <a:pt x="61" y="78"/>
                              </a:lnTo>
                              <a:lnTo>
                                <a:pt x="58" y="78"/>
                              </a:lnTo>
                              <a:lnTo>
                                <a:pt x="55" y="77"/>
                              </a:lnTo>
                              <a:lnTo>
                                <a:pt x="53" y="77"/>
                              </a:lnTo>
                              <a:lnTo>
                                <a:pt x="50" y="77"/>
                              </a:lnTo>
                              <a:lnTo>
                                <a:pt x="47" y="77"/>
                              </a:lnTo>
                              <a:lnTo>
                                <a:pt x="45" y="77"/>
                              </a:lnTo>
                              <a:lnTo>
                                <a:pt x="42" y="77"/>
                              </a:lnTo>
                              <a:lnTo>
                                <a:pt x="40" y="77"/>
                              </a:lnTo>
                              <a:lnTo>
                                <a:pt x="38" y="76"/>
                              </a:lnTo>
                              <a:lnTo>
                                <a:pt x="36" y="76"/>
                              </a:lnTo>
                              <a:lnTo>
                                <a:pt x="33" y="76"/>
                              </a:lnTo>
                              <a:lnTo>
                                <a:pt x="31" y="76"/>
                              </a:lnTo>
                              <a:lnTo>
                                <a:pt x="29" y="76"/>
                              </a:lnTo>
                              <a:lnTo>
                                <a:pt x="26" y="75"/>
                              </a:lnTo>
                              <a:lnTo>
                                <a:pt x="23" y="75"/>
                              </a:lnTo>
                              <a:lnTo>
                                <a:pt x="21" y="75"/>
                              </a:lnTo>
                              <a:lnTo>
                                <a:pt x="18" y="74"/>
                              </a:lnTo>
                              <a:lnTo>
                                <a:pt x="14" y="74"/>
                              </a:lnTo>
                              <a:lnTo>
                                <a:pt x="11" y="73"/>
                              </a:lnTo>
                              <a:lnTo>
                                <a:pt x="9" y="73"/>
                              </a:lnTo>
                              <a:lnTo>
                                <a:pt x="6" y="72"/>
                              </a:lnTo>
                              <a:lnTo>
                                <a:pt x="3" y="72"/>
                              </a:lnTo>
                              <a:lnTo>
                                <a:pt x="2" y="71"/>
                              </a:lnTo>
                              <a:lnTo>
                                <a:pt x="1" y="71"/>
                              </a:lnTo>
                              <a:lnTo>
                                <a:pt x="0" y="71"/>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26" o:spid="_x0000_s1026" o:spt="100" style="position:absolute;left:0pt;margin-left:226.9pt;margin-top:557.35pt;height:3.9pt;width:53.5pt;mso-position-horizontal-relative:page;mso-position-vertical-relative:page;z-index:-251639808;mso-width-relative:page;mso-height-relative:page;" filled="f" stroked="t" coordsize="1070,78" o:gfxdata="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DKKLQ7ZAAAADQEAAA8AAAAAAAAAAQAgAAAAIgAA&#10;AGRycy9kb3ducmV2LnhtbFBLAQIUABQAAAAIAIdO4kDTew7nQgYAAEIiAAAOAAAAAAAAAAEAIAAA&#10;ACgBAABkcnMvZTJvRG9jLnhtbFBLBQYAAAAABgAGAFkBAADcCQAAAAA=&#10;" path="m1070,0l1050,2,1044,2,1039,3,1035,3,1032,4,1028,4,1024,5,1020,5,1016,6,1011,6,1007,7,1002,8,998,8,994,9,990,9,984,10,978,11,972,12,966,13,959,14,952,15,923,20,917,21,911,22,905,24,899,25,893,26,888,27,882,28,875,29,869,31,862,32,854,33,846,35,838,36,832,38,825,39,819,40,812,41,805,42,798,43,791,45,784,46,777,47,771,48,765,48,758,49,751,50,743,51,735,52,726,54,717,55,707,56,701,57,694,57,687,58,680,59,673,60,666,60,659,61,652,62,646,62,640,63,633,63,627,64,620,65,613,65,606,66,601,66,596,67,591,67,584,68,577,68,570,69,565,69,560,69,555,70,549,70,542,70,535,70,530,70,524,70,518,71,512,71,507,71,501,71,495,71,489,72,483,72,478,72,473,72,468,73,462,73,455,73,449,73,441,74,433,74,425,74,419,75,412,75,406,75,399,75,393,75,386,76,380,76,374,76,367,76,362,76,357,76,352,76,346,76,340,77,334,77,327,77,320,77,313,77,308,77,302,77,297,77,291,77,286,77,280,77,275,77,269,77,264,77,259,77,255,77,251,77,245,77,240,77,234,77,228,77,222,77,215,77,210,77,205,77,201,77,196,77,191,77,185,77,181,77,176,77,172,77,168,77,164,77,160,77,155,78,151,78,146,78,141,78,136,78,131,78,128,78,124,78,120,78,116,78,112,78,108,78,105,78,101,78,98,78,95,78,92,78,89,78,85,78,82,78,79,78,75,78,71,78,67,78,64,78,61,78,58,78,55,77,53,77,50,77,47,77,45,77,42,77,40,77,38,76,36,76,33,76,31,76,29,76,26,75,23,75,21,75,18,74,14,74,11,73,9,73,6,72,3,72,2,71,1,71,0,71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77696" behindDoc="1" locked="0" layoutInCell="1" allowOverlap="1">
                <wp:simplePos x="0" y="0"/>
                <wp:positionH relativeFrom="page">
                  <wp:posOffset>2906395</wp:posOffset>
                </wp:positionH>
                <wp:positionV relativeFrom="page">
                  <wp:posOffset>7688580</wp:posOffset>
                </wp:positionV>
                <wp:extent cx="662305" cy="23495"/>
                <wp:effectExtent l="49530" t="114300" r="19685" b="121285"/>
                <wp:wrapNone/>
                <wp:docPr id="44" name="任意多边形 127"/>
                <wp:cNvGraphicFramePr/>
                <a:graphic xmlns:a="http://schemas.openxmlformats.org/drawingml/2006/main">
                  <a:graphicData uri="http://schemas.microsoft.com/office/word/2010/wordprocessingShape">
                    <wps:wsp>
                      <wps:cNvSpPr/>
                      <wps:spPr>
                        <a:xfrm>
                          <a:off x="0" y="0"/>
                          <a:ext cx="662305" cy="23495"/>
                        </a:xfrm>
                        <a:custGeom>
                          <a:avLst/>
                          <a:gdLst/>
                          <a:ahLst/>
                          <a:cxnLst/>
                          <a:pathLst>
                            <a:path w="1043" h="37">
                              <a:moveTo>
                                <a:pt x="1042" y="21"/>
                              </a:moveTo>
                              <a:lnTo>
                                <a:pt x="1021" y="18"/>
                              </a:lnTo>
                              <a:lnTo>
                                <a:pt x="1017" y="18"/>
                              </a:lnTo>
                              <a:lnTo>
                                <a:pt x="1014" y="18"/>
                              </a:lnTo>
                              <a:lnTo>
                                <a:pt x="1010" y="17"/>
                              </a:lnTo>
                              <a:lnTo>
                                <a:pt x="1007" y="17"/>
                              </a:lnTo>
                              <a:lnTo>
                                <a:pt x="1004" y="17"/>
                              </a:lnTo>
                              <a:lnTo>
                                <a:pt x="1000" y="16"/>
                              </a:lnTo>
                              <a:lnTo>
                                <a:pt x="996" y="16"/>
                              </a:lnTo>
                              <a:lnTo>
                                <a:pt x="992" y="15"/>
                              </a:lnTo>
                              <a:lnTo>
                                <a:pt x="990" y="15"/>
                              </a:lnTo>
                              <a:lnTo>
                                <a:pt x="987" y="15"/>
                              </a:lnTo>
                              <a:lnTo>
                                <a:pt x="984" y="14"/>
                              </a:lnTo>
                              <a:lnTo>
                                <a:pt x="980" y="14"/>
                              </a:lnTo>
                              <a:lnTo>
                                <a:pt x="976" y="13"/>
                              </a:lnTo>
                              <a:lnTo>
                                <a:pt x="971" y="13"/>
                              </a:lnTo>
                              <a:lnTo>
                                <a:pt x="966" y="12"/>
                              </a:lnTo>
                              <a:lnTo>
                                <a:pt x="961" y="12"/>
                              </a:lnTo>
                              <a:lnTo>
                                <a:pt x="956" y="11"/>
                              </a:lnTo>
                              <a:lnTo>
                                <a:pt x="952" y="11"/>
                              </a:lnTo>
                              <a:lnTo>
                                <a:pt x="947" y="10"/>
                              </a:lnTo>
                              <a:lnTo>
                                <a:pt x="943" y="10"/>
                              </a:lnTo>
                              <a:lnTo>
                                <a:pt x="939" y="9"/>
                              </a:lnTo>
                              <a:lnTo>
                                <a:pt x="935" y="9"/>
                              </a:lnTo>
                              <a:lnTo>
                                <a:pt x="931" y="8"/>
                              </a:lnTo>
                              <a:lnTo>
                                <a:pt x="926" y="8"/>
                              </a:lnTo>
                              <a:lnTo>
                                <a:pt x="921" y="7"/>
                              </a:lnTo>
                              <a:lnTo>
                                <a:pt x="916" y="7"/>
                              </a:lnTo>
                              <a:lnTo>
                                <a:pt x="913" y="7"/>
                              </a:lnTo>
                              <a:lnTo>
                                <a:pt x="909" y="6"/>
                              </a:lnTo>
                              <a:lnTo>
                                <a:pt x="905" y="6"/>
                              </a:lnTo>
                              <a:lnTo>
                                <a:pt x="900" y="5"/>
                              </a:lnTo>
                              <a:lnTo>
                                <a:pt x="895" y="5"/>
                              </a:lnTo>
                              <a:lnTo>
                                <a:pt x="889" y="5"/>
                              </a:lnTo>
                              <a:lnTo>
                                <a:pt x="883" y="4"/>
                              </a:lnTo>
                              <a:lnTo>
                                <a:pt x="876" y="4"/>
                              </a:lnTo>
                              <a:lnTo>
                                <a:pt x="870" y="4"/>
                              </a:lnTo>
                              <a:lnTo>
                                <a:pt x="865" y="3"/>
                              </a:lnTo>
                              <a:lnTo>
                                <a:pt x="859" y="3"/>
                              </a:lnTo>
                              <a:lnTo>
                                <a:pt x="854" y="3"/>
                              </a:lnTo>
                              <a:lnTo>
                                <a:pt x="849" y="3"/>
                              </a:lnTo>
                              <a:lnTo>
                                <a:pt x="844" y="2"/>
                              </a:lnTo>
                              <a:lnTo>
                                <a:pt x="839" y="2"/>
                              </a:lnTo>
                              <a:lnTo>
                                <a:pt x="833" y="2"/>
                              </a:lnTo>
                              <a:lnTo>
                                <a:pt x="827" y="2"/>
                              </a:lnTo>
                              <a:lnTo>
                                <a:pt x="821" y="2"/>
                              </a:lnTo>
                              <a:lnTo>
                                <a:pt x="814" y="2"/>
                              </a:lnTo>
                              <a:lnTo>
                                <a:pt x="807" y="2"/>
                              </a:lnTo>
                              <a:lnTo>
                                <a:pt x="801" y="1"/>
                              </a:lnTo>
                              <a:lnTo>
                                <a:pt x="795" y="1"/>
                              </a:lnTo>
                              <a:lnTo>
                                <a:pt x="790" y="1"/>
                              </a:lnTo>
                              <a:lnTo>
                                <a:pt x="784" y="1"/>
                              </a:lnTo>
                              <a:lnTo>
                                <a:pt x="779" y="1"/>
                              </a:lnTo>
                              <a:lnTo>
                                <a:pt x="774" y="1"/>
                              </a:lnTo>
                              <a:lnTo>
                                <a:pt x="769" y="1"/>
                              </a:lnTo>
                              <a:lnTo>
                                <a:pt x="762" y="1"/>
                              </a:lnTo>
                              <a:lnTo>
                                <a:pt x="755" y="1"/>
                              </a:lnTo>
                              <a:lnTo>
                                <a:pt x="748" y="1"/>
                              </a:lnTo>
                              <a:lnTo>
                                <a:pt x="743" y="1"/>
                              </a:lnTo>
                              <a:lnTo>
                                <a:pt x="738" y="1"/>
                              </a:lnTo>
                              <a:lnTo>
                                <a:pt x="733" y="1"/>
                              </a:lnTo>
                              <a:lnTo>
                                <a:pt x="727" y="1"/>
                              </a:lnTo>
                              <a:lnTo>
                                <a:pt x="721" y="1"/>
                              </a:lnTo>
                              <a:lnTo>
                                <a:pt x="715" y="0"/>
                              </a:lnTo>
                              <a:lnTo>
                                <a:pt x="709" y="0"/>
                              </a:lnTo>
                              <a:lnTo>
                                <a:pt x="704" y="0"/>
                              </a:lnTo>
                              <a:lnTo>
                                <a:pt x="698" y="0"/>
                              </a:lnTo>
                              <a:lnTo>
                                <a:pt x="693" y="0"/>
                              </a:lnTo>
                              <a:lnTo>
                                <a:pt x="689" y="0"/>
                              </a:lnTo>
                              <a:lnTo>
                                <a:pt x="684" y="0"/>
                              </a:lnTo>
                              <a:lnTo>
                                <a:pt x="678" y="1"/>
                              </a:lnTo>
                              <a:lnTo>
                                <a:pt x="672" y="1"/>
                              </a:lnTo>
                              <a:lnTo>
                                <a:pt x="665" y="1"/>
                              </a:lnTo>
                              <a:lnTo>
                                <a:pt x="661" y="1"/>
                              </a:lnTo>
                              <a:lnTo>
                                <a:pt x="657" y="1"/>
                              </a:lnTo>
                              <a:lnTo>
                                <a:pt x="652" y="1"/>
                              </a:lnTo>
                              <a:lnTo>
                                <a:pt x="646" y="1"/>
                              </a:lnTo>
                              <a:lnTo>
                                <a:pt x="641" y="1"/>
                              </a:lnTo>
                              <a:lnTo>
                                <a:pt x="635" y="1"/>
                              </a:lnTo>
                              <a:lnTo>
                                <a:pt x="629" y="2"/>
                              </a:lnTo>
                              <a:lnTo>
                                <a:pt x="624" y="2"/>
                              </a:lnTo>
                              <a:lnTo>
                                <a:pt x="618" y="2"/>
                              </a:lnTo>
                              <a:lnTo>
                                <a:pt x="592" y="3"/>
                              </a:lnTo>
                              <a:lnTo>
                                <a:pt x="586" y="3"/>
                              </a:lnTo>
                              <a:lnTo>
                                <a:pt x="582" y="3"/>
                              </a:lnTo>
                              <a:lnTo>
                                <a:pt x="577" y="3"/>
                              </a:lnTo>
                              <a:lnTo>
                                <a:pt x="573" y="3"/>
                              </a:lnTo>
                              <a:lnTo>
                                <a:pt x="567" y="3"/>
                              </a:lnTo>
                              <a:lnTo>
                                <a:pt x="561" y="3"/>
                              </a:lnTo>
                              <a:lnTo>
                                <a:pt x="555" y="4"/>
                              </a:lnTo>
                              <a:lnTo>
                                <a:pt x="549" y="4"/>
                              </a:lnTo>
                              <a:lnTo>
                                <a:pt x="543" y="4"/>
                              </a:lnTo>
                              <a:lnTo>
                                <a:pt x="536" y="4"/>
                              </a:lnTo>
                              <a:lnTo>
                                <a:pt x="531" y="4"/>
                              </a:lnTo>
                              <a:lnTo>
                                <a:pt x="526" y="5"/>
                              </a:lnTo>
                              <a:lnTo>
                                <a:pt x="521" y="5"/>
                              </a:lnTo>
                              <a:lnTo>
                                <a:pt x="515" y="5"/>
                              </a:lnTo>
                              <a:lnTo>
                                <a:pt x="509" y="5"/>
                              </a:lnTo>
                              <a:lnTo>
                                <a:pt x="504" y="5"/>
                              </a:lnTo>
                              <a:lnTo>
                                <a:pt x="499" y="5"/>
                              </a:lnTo>
                              <a:lnTo>
                                <a:pt x="494" y="5"/>
                              </a:lnTo>
                              <a:lnTo>
                                <a:pt x="489" y="6"/>
                              </a:lnTo>
                              <a:lnTo>
                                <a:pt x="483" y="6"/>
                              </a:lnTo>
                              <a:lnTo>
                                <a:pt x="477" y="6"/>
                              </a:lnTo>
                              <a:lnTo>
                                <a:pt x="471" y="6"/>
                              </a:lnTo>
                              <a:lnTo>
                                <a:pt x="464" y="7"/>
                              </a:lnTo>
                              <a:lnTo>
                                <a:pt x="457" y="7"/>
                              </a:lnTo>
                              <a:lnTo>
                                <a:pt x="450" y="7"/>
                              </a:lnTo>
                              <a:lnTo>
                                <a:pt x="445" y="7"/>
                              </a:lnTo>
                              <a:lnTo>
                                <a:pt x="440" y="8"/>
                              </a:lnTo>
                              <a:lnTo>
                                <a:pt x="435" y="8"/>
                              </a:lnTo>
                              <a:lnTo>
                                <a:pt x="429" y="8"/>
                              </a:lnTo>
                              <a:lnTo>
                                <a:pt x="422" y="8"/>
                              </a:lnTo>
                              <a:lnTo>
                                <a:pt x="416" y="8"/>
                              </a:lnTo>
                              <a:lnTo>
                                <a:pt x="411" y="8"/>
                              </a:lnTo>
                              <a:lnTo>
                                <a:pt x="407" y="8"/>
                              </a:lnTo>
                              <a:lnTo>
                                <a:pt x="402" y="8"/>
                              </a:lnTo>
                              <a:lnTo>
                                <a:pt x="397" y="8"/>
                              </a:lnTo>
                              <a:lnTo>
                                <a:pt x="392" y="8"/>
                              </a:lnTo>
                              <a:lnTo>
                                <a:pt x="387" y="9"/>
                              </a:lnTo>
                              <a:lnTo>
                                <a:pt x="380" y="9"/>
                              </a:lnTo>
                              <a:lnTo>
                                <a:pt x="374" y="9"/>
                              </a:lnTo>
                              <a:lnTo>
                                <a:pt x="368" y="10"/>
                              </a:lnTo>
                              <a:lnTo>
                                <a:pt x="334" y="12"/>
                              </a:lnTo>
                              <a:lnTo>
                                <a:pt x="327" y="13"/>
                              </a:lnTo>
                              <a:lnTo>
                                <a:pt x="322" y="13"/>
                              </a:lnTo>
                              <a:lnTo>
                                <a:pt x="317" y="14"/>
                              </a:lnTo>
                              <a:lnTo>
                                <a:pt x="312" y="14"/>
                              </a:lnTo>
                              <a:lnTo>
                                <a:pt x="308" y="14"/>
                              </a:lnTo>
                              <a:lnTo>
                                <a:pt x="303" y="15"/>
                              </a:lnTo>
                              <a:lnTo>
                                <a:pt x="299" y="15"/>
                              </a:lnTo>
                              <a:lnTo>
                                <a:pt x="293" y="16"/>
                              </a:lnTo>
                              <a:lnTo>
                                <a:pt x="288" y="16"/>
                              </a:lnTo>
                              <a:lnTo>
                                <a:pt x="283" y="16"/>
                              </a:lnTo>
                              <a:lnTo>
                                <a:pt x="276" y="17"/>
                              </a:lnTo>
                              <a:lnTo>
                                <a:pt x="269" y="17"/>
                              </a:lnTo>
                              <a:lnTo>
                                <a:pt x="263" y="18"/>
                              </a:lnTo>
                              <a:lnTo>
                                <a:pt x="258" y="18"/>
                              </a:lnTo>
                              <a:lnTo>
                                <a:pt x="253" y="19"/>
                              </a:lnTo>
                              <a:lnTo>
                                <a:pt x="247" y="19"/>
                              </a:lnTo>
                              <a:lnTo>
                                <a:pt x="243" y="20"/>
                              </a:lnTo>
                              <a:lnTo>
                                <a:pt x="238" y="20"/>
                              </a:lnTo>
                              <a:lnTo>
                                <a:pt x="234" y="20"/>
                              </a:lnTo>
                              <a:lnTo>
                                <a:pt x="228" y="21"/>
                              </a:lnTo>
                              <a:lnTo>
                                <a:pt x="222" y="21"/>
                              </a:lnTo>
                              <a:lnTo>
                                <a:pt x="216" y="22"/>
                              </a:lnTo>
                              <a:lnTo>
                                <a:pt x="208" y="22"/>
                              </a:lnTo>
                              <a:lnTo>
                                <a:pt x="200" y="23"/>
                              </a:lnTo>
                              <a:lnTo>
                                <a:pt x="192" y="24"/>
                              </a:lnTo>
                              <a:lnTo>
                                <a:pt x="187" y="24"/>
                              </a:lnTo>
                              <a:lnTo>
                                <a:pt x="181" y="24"/>
                              </a:lnTo>
                              <a:lnTo>
                                <a:pt x="175" y="25"/>
                              </a:lnTo>
                              <a:lnTo>
                                <a:pt x="170" y="25"/>
                              </a:lnTo>
                              <a:lnTo>
                                <a:pt x="166" y="25"/>
                              </a:lnTo>
                              <a:lnTo>
                                <a:pt x="161" y="26"/>
                              </a:lnTo>
                              <a:lnTo>
                                <a:pt x="155" y="26"/>
                              </a:lnTo>
                              <a:lnTo>
                                <a:pt x="148" y="26"/>
                              </a:lnTo>
                              <a:lnTo>
                                <a:pt x="141" y="27"/>
                              </a:lnTo>
                              <a:lnTo>
                                <a:pt x="136" y="27"/>
                              </a:lnTo>
                              <a:lnTo>
                                <a:pt x="130" y="27"/>
                              </a:lnTo>
                              <a:lnTo>
                                <a:pt x="125" y="28"/>
                              </a:lnTo>
                              <a:lnTo>
                                <a:pt x="121" y="28"/>
                              </a:lnTo>
                              <a:lnTo>
                                <a:pt x="116" y="28"/>
                              </a:lnTo>
                              <a:lnTo>
                                <a:pt x="112" y="29"/>
                              </a:lnTo>
                              <a:lnTo>
                                <a:pt x="109" y="29"/>
                              </a:lnTo>
                              <a:lnTo>
                                <a:pt x="105" y="29"/>
                              </a:lnTo>
                              <a:lnTo>
                                <a:pt x="102" y="30"/>
                              </a:lnTo>
                              <a:lnTo>
                                <a:pt x="98" y="30"/>
                              </a:lnTo>
                              <a:lnTo>
                                <a:pt x="94" y="30"/>
                              </a:lnTo>
                              <a:lnTo>
                                <a:pt x="90" y="31"/>
                              </a:lnTo>
                              <a:lnTo>
                                <a:pt x="86" y="31"/>
                              </a:lnTo>
                              <a:lnTo>
                                <a:pt x="82" y="32"/>
                              </a:lnTo>
                              <a:lnTo>
                                <a:pt x="78" y="32"/>
                              </a:lnTo>
                              <a:lnTo>
                                <a:pt x="74" y="32"/>
                              </a:lnTo>
                              <a:lnTo>
                                <a:pt x="71" y="33"/>
                              </a:lnTo>
                              <a:lnTo>
                                <a:pt x="68" y="33"/>
                              </a:lnTo>
                              <a:lnTo>
                                <a:pt x="65" y="33"/>
                              </a:lnTo>
                              <a:lnTo>
                                <a:pt x="62" y="33"/>
                              </a:lnTo>
                              <a:lnTo>
                                <a:pt x="60" y="34"/>
                              </a:lnTo>
                              <a:lnTo>
                                <a:pt x="57" y="34"/>
                              </a:lnTo>
                              <a:lnTo>
                                <a:pt x="53" y="34"/>
                              </a:lnTo>
                              <a:lnTo>
                                <a:pt x="50" y="35"/>
                              </a:lnTo>
                              <a:lnTo>
                                <a:pt x="47" y="35"/>
                              </a:lnTo>
                              <a:lnTo>
                                <a:pt x="44" y="35"/>
                              </a:lnTo>
                              <a:lnTo>
                                <a:pt x="40" y="35"/>
                              </a:lnTo>
                              <a:lnTo>
                                <a:pt x="37" y="35"/>
                              </a:lnTo>
                              <a:lnTo>
                                <a:pt x="35" y="36"/>
                              </a:lnTo>
                              <a:lnTo>
                                <a:pt x="32" y="36"/>
                              </a:lnTo>
                              <a:lnTo>
                                <a:pt x="30" y="36"/>
                              </a:lnTo>
                              <a:lnTo>
                                <a:pt x="27" y="36"/>
                              </a:lnTo>
                              <a:lnTo>
                                <a:pt x="25" y="36"/>
                              </a:lnTo>
                              <a:lnTo>
                                <a:pt x="23" y="36"/>
                              </a:lnTo>
                              <a:lnTo>
                                <a:pt x="21" y="36"/>
                              </a:lnTo>
                              <a:lnTo>
                                <a:pt x="19" y="37"/>
                              </a:lnTo>
                              <a:lnTo>
                                <a:pt x="16" y="37"/>
                              </a:lnTo>
                              <a:lnTo>
                                <a:pt x="14" y="37"/>
                              </a:lnTo>
                              <a:lnTo>
                                <a:pt x="11" y="37"/>
                              </a:lnTo>
                              <a:lnTo>
                                <a:pt x="9" y="37"/>
                              </a:lnTo>
                              <a:lnTo>
                                <a:pt x="7" y="37"/>
                              </a:lnTo>
                              <a:lnTo>
                                <a:pt x="6" y="37"/>
                              </a:lnTo>
                              <a:lnTo>
                                <a:pt x="4" y="37"/>
                              </a:lnTo>
                              <a:lnTo>
                                <a:pt x="2" y="36"/>
                              </a:lnTo>
                              <a:lnTo>
                                <a:pt x="0" y="3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27" o:spid="_x0000_s1026" o:spt="100" style="position:absolute;left:0pt;margin-left:228.85pt;margin-top:605.4pt;height:1.85pt;width:52.15pt;mso-position-horizontal-relative:page;mso-position-vertical-relative:page;z-index:-251638784;mso-width-relative:page;mso-height-relative:page;" filled="f" stroked="t" coordsize="1043,37" o:gfxdata="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" path="m1042,21l1021,18,1017,18,1014,18,1010,17,1007,17,1004,17,1000,16,996,16,992,15,990,15,987,15,984,14,980,14,976,13,971,13,966,12,961,12,956,11,952,11,947,10,943,10,939,9,935,9,931,8,926,8,921,7,916,7,913,7,909,6,905,6,900,5,895,5,889,5,883,4,876,4,870,4,865,3,859,3,854,3,849,3,844,2,839,2,833,2,827,2,821,2,814,2,807,2,801,1,795,1,790,1,784,1,779,1,774,1,769,1,762,1,755,1,748,1,743,1,738,1,733,1,727,1,721,1,715,0,709,0,704,0,698,0,693,0,689,0,684,0,678,1,672,1,665,1,661,1,657,1,652,1,646,1,641,1,635,1,629,2,624,2,618,2,592,3,586,3,582,3,577,3,573,3,567,3,561,3,555,4,549,4,543,4,536,4,531,4,526,5,521,5,515,5,509,5,504,5,499,5,494,5,489,6,483,6,477,6,471,6,464,7,457,7,450,7,445,7,440,8,435,8,429,8,422,8,416,8,411,8,407,8,402,8,397,8,392,8,387,9,380,9,374,9,368,10,334,12,327,13,322,13,317,14,312,14,308,14,303,15,299,15,293,16,288,16,283,16,276,17,269,17,263,18,258,18,253,19,247,19,243,20,238,20,234,20,228,21,222,21,216,22,208,22,200,23,192,24,187,24,181,24,175,25,170,25,166,25,161,26,155,26,148,26,141,27,136,27,130,27,125,28,121,28,116,28,112,29,109,29,105,29,102,30,98,30,94,30,90,31,86,31,82,32,78,32,74,32,71,33,68,33,65,33,62,33,60,34,57,34,53,34,50,35,47,35,44,35,40,35,37,35,35,36,32,36,30,36,27,36,25,36,23,36,21,36,19,37,16,37,14,37,11,37,9,37,7,37,6,37,4,37,2,36,0,36e">
                <v:fill on="f" focussize="0,0"/>
                <v:stroke weight="18pt" color="#FFFFFF" joinstyle="round"/>
                <v:imagedata o:title=""/>
                <o:lock v:ext="edit" aspectratio="f"/>
              </v:shape>
            </w:pict>
          </mc:Fallback>
        </mc:AlternateContent>
      </w:r>
      <w:r>
        <w:rPr>
          <w:highlight w:val="none"/>
        </w:rPr>
        <mc:AlternateContent>
          <mc:Choice Requires="wpg">
            <w:drawing>
              <wp:anchor distT="0" distB="0" distL="114300" distR="114300" simplePos="0" relativeHeight="251678720" behindDoc="1" locked="0" layoutInCell="1" allowOverlap="1">
                <wp:simplePos x="0" y="0"/>
                <wp:positionH relativeFrom="page">
                  <wp:posOffset>2724785</wp:posOffset>
                </wp:positionH>
                <wp:positionV relativeFrom="page">
                  <wp:posOffset>7918450</wp:posOffset>
                </wp:positionV>
                <wp:extent cx="992505" cy="1482725"/>
                <wp:effectExtent l="0" t="0" r="0" b="6985"/>
                <wp:wrapNone/>
                <wp:docPr id="51" name="组合 128"/>
                <wp:cNvGraphicFramePr/>
                <a:graphic xmlns:a="http://schemas.openxmlformats.org/drawingml/2006/main">
                  <a:graphicData uri="http://schemas.microsoft.com/office/word/2010/wordprocessingGroup">
                    <wpg:wgp>
                      <wpg:cNvGrpSpPr/>
                      <wpg:grpSpPr>
                        <a:xfrm>
                          <a:off x="0" y="0"/>
                          <a:ext cx="992505" cy="1482725"/>
                          <a:chOff x="4292" y="12471"/>
                          <a:chExt cx="1563" cy="2335"/>
                        </a:xfrm>
                      </wpg:grpSpPr>
                      <wps:wsp>
                        <wps:cNvPr id="45" name="任意多边形 129"/>
                        <wps:cNvSpPr/>
                        <wps:spPr>
                          <a:xfrm>
                            <a:off x="4611" y="12688"/>
                            <a:ext cx="1062" cy="59"/>
                          </a:xfrm>
                          <a:custGeom>
                            <a:avLst/>
                            <a:gdLst/>
                            <a:ahLst/>
                            <a:cxnLst/>
                            <a:pathLst>
                              <a:path w="1062" h="59">
                                <a:moveTo>
                                  <a:pt x="1062" y="0"/>
                                </a:moveTo>
                                <a:lnTo>
                                  <a:pt x="1047" y="5"/>
                                </a:lnTo>
                                <a:lnTo>
                                  <a:pt x="1045" y="5"/>
                                </a:lnTo>
                                <a:lnTo>
                                  <a:pt x="1042" y="6"/>
                                </a:lnTo>
                                <a:lnTo>
                                  <a:pt x="1039" y="7"/>
                                </a:lnTo>
                                <a:lnTo>
                                  <a:pt x="1036" y="8"/>
                                </a:lnTo>
                                <a:lnTo>
                                  <a:pt x="1034" y="9"/>
                                </a:lnTo>
                                <a:lnTo>
                                  <a:pt x="1030" y="10"/>
                                </a:lnTo>
                                <a:lnTo>
                                  <a:pt x="1026" y="11"/>
                                </a:lnTo>
                                <a:lnTo>
                                  <a:pt x="1023" y="12"/>
                                </a:lnTo>
                                <a:lnTo>
                                  <a:pt x="1018" y="14"/>
                                </a:lnTo>
                                <a:lnTo>
                                  <a:pt x="1014" y="15"/>
                                </a:lnTo>
                                <a:lnTo>
                                  <a:pt x="1010" y="16"/>
                                </a:lnTo>
                                <a:lnTo>
                                  <a:pt x="1006" y="18"/>
                                </a:lnTo>
                                <a:lnTo>
                                  <a:pt x="1002" y="19"/>
                                </a:lnTo>
                                <a:lnTo>
                                  <a:pt x="999" y="20"/>
                                </a:lnTo>
                                <a:lnTo>
                                  <a:pt x="996" y="21"/>
                                </a:lnTo>
                                <a:lnTo>
                                  <a:pt x="992" y="22"/>
                                </a:lnTo>
                                <a:lnTo>
                                  <a:pt x="989" y="23"/>
                                </a:lnTo>
                                <a:lnTo>
                                  <a:pt x="985" y="24"/>
                                </a:lnTo>
                                <a:lnTo>
                                  <a:pt x="981" y="25"/>
                                </a:lnTo>
                                <a:lnTo>
                                  <a:pt x="977" y="27"/>
                                </a:lnTo>
                                <a:lnTo>
                                  <a:pt x="972" y="28"/>
                                </a:lnTo>
                                <a:lnTo>
                                  <a:pt x="967" y="30"/>
                                </a:lnTo>
                                <a:lnTo>
                                  <a:pt x="962" y="31"/>
                                </a:lnTo>
                                <a:lnTo>
                                  <a:pt x="957" y="32"/>
                                </a:lnTo>
                                <a:lnTo>
                                  <a:pt x="952" y="34"/>
                                </a:lnTo>
                                <a:lnTo>
                                  <a:pt x="948" y="35"/>
                                </a:lnTo>
                                <a:lnTo>
                                  <a:pt x="943" y="36"/>
                                </a:lnTo>
                                <a:lnTo>
                                  <a:pt x="939" y="37"/>
                                </a:lnTo>
                                <a:lnTo>
                                  <a:pt x="935" y="38"/>
                                </a:lnTo>
                                <a:lnTo>
                                  <a:pt x="930" y="40"/>
                                </a:lnTo>
                                <a:lnTo>
                                  <a:pt x="925" y="41"/>
                                </a:lnTo>
                                <a:lnTo>
                                  <a:pt x="920" y="42"/>
                                </a:lnTo>
                                <a:lnTo>
                                  <a:pt x="914" y="43"/>
                                </a:lnTo>
                                <a:lnTo>
                                  <a:pt x="907" y="45"/>
                                </a:lnTo>
                                <a:lnTo>
                                  <a:pt x="901" y="46"/>
                                </a:lnTo>
                                <a:lnTo>
                                  <a:pt x="896" y="47"/>
                                </a:lnTo>
                                <a:lnTo>
                                  <a:pt x="891" y="48"/>
                                </a:lnTo>
                                <a:lnTo>
                                  <a:pt x="885" y="49"/>
                                </a:lnTo>
                                <a:lnTo>
                                  <a:pt x="881" y="50"/>
                                </a:lnTo>
                                <a:lnTo>
                                  <a:pt x="876" y="51"/>
                                </a:lnTo>
                                <a:lnTo>
                                  <a:pt x="872" y="52"/>
                                </a:lnTo>
                                <a:lnTo>
                                  <a:pt x="867" y="52"/>
                                </a:lnTo>
                                <a:lnTo>
                                  <a:pt x="862" y="53"/>
                                </a:lnTo>
                                <a:lnTo>
                                  <a:pt x="858" y="54"/>
                                </a:lnTo>
                                <a:lnTo>
                                  <a:pt x="852" y="55"/>
                                </a:lnTo>
                                <a:lnTo>
                                  <a:pt x="846" y="55"/>
                                </a:lnTo>
                                <a:lnTo>
                                  <a:pt x="840" y="56"/>
                                </a:lnTo>
                                <a:lnTo>
                                  <a:pt x="834" y="56"/>
                                </a:lnTo>
                                <a:lnTo>
                                  <a:pt x="828" y="57"/>
                                </a:lnTo>
                                <a:lnTo>
                                  <a:pt x="822" y="57"/>
                                </a:lnTo>
                                <a:lnTo>
                                  <a:pt x="817" y="57"/>
                                </a:lnTo>
                                <a:lnTo>
                                  <a:pt x="813" y="58"/>
                                </a:lnTo>
                                <a:lnTo>
                                  <a:pt x="808" y="58"/>
                                </a:lnTo>
                                <a:lnTo>
                                  <a:pt x="802" y="58"/>
                                </a:lnTo>
                                <a:lnTo>
                                  <a:pt x="796" y="58"/>
                                </a:lnTo>
                                <a:lnTo>
                                  <a:pt x="790" y="58"/>
                                </a:lnTo>
                                <a:lnTo>
                                  <a:pt x="785" y="58"/>
                                </a:lnTo>
                                <a:lnTo>
                                  <a:pt x="781" y="59"/>
                                </a:lnTo>
                                <a:lnTo>
                                  <a:pt x="776" y="59"/>
                                </a:lnTo>
                                <a:lnTo>
                                  <a:pt x="771" y="58"/>
                                </a:lnTo>
                                <a:lnTo>
                                  <a:pt x="766" y="58"/>
                                </a:lnTo>
                                <a:lnTo>
                                  <a:pt x="761" y="58"/>
                                </a:lnTo>
                                <a:lnTo>
                                  <a:pt x="756" y="58"/>
                                </a:lnTo>
                                <a:lnTo>
                                  <a:pt x="751" y="58"/>
                                </a:lnTo>
                                <a:lnTo>
                                  <a:pt x="746" y="57"/>
                                </a:lnTo>
                                <a:lnTo>
                                  <a:pt x="741" y="57"/>
                                </a:lnTo>
                                <a:lnTo>
                                  <a:pt x="737" y="57"/>
                                </a:lnTo>
                                <a:lnTo>
                                  <a:pt x="733" y="57"/>
                                </a:lnTo>
                                <a:lnTo>
                                  <a:pt x="727" y="56"/>
                                </a:lnTo>
                                <a:lnTo>
                                  <a:pt x="720" y="56"/>
                                </a:lnTo>
                                <a:lnTo>
                                  <a:pt x="713" y="55"/>
                                </a:lnTo>
                                <a:lnTo>
                                  <a:pt x="708" y="55"/>
                                </a:lnTo>
                                <a:lnTo>
                                  <a:pt x="703" y="54"/>
                                </a:lnTo>
                                <a:lnTo>
                                  <a:pt x="698" y="54"/>
                                </a:lnTo>
                                <a:lnTo>
                                  <a:pt x="692" y="53"/>
                                </a:lnTo>
                                <a:lnTo>
                                  <a:pt x="686" y="52"/>
                                </a:lnTo>
                                <a:lnTo>
                                  <a:pt x="680" y="52"/>
                                </a:lnTo>
                                <a:lnTo>
                                  <a:pt x="674" y="51"/>
                                </a:lnTo>
                                <a:lnTo>
                                  <a:pt x="667" y="51"/>
                                </a:lnTo>
                                <a:lnTo>
                                  <a:pt x="661" y="50"/>
                                </a:lnTo>
                                <a:lnTo>
                                  <a:pt x="655" y="49"/>
                                </a:lnTo>
                                <a:lnTo>
                                  <a:pt x="650" y="49"/>
                                </a:lnTo>
                                <a:lnTo>
                                  <a:pt x="645" y="48"/>
                                </a:lnTo>
                                <a:lnTo>
                                  <a:pt x="638" y="48"/>
                                </a:lnTo>
                                <a:lnTo>
                                  <a:pt x="631" y="47"/>
                                </a:lnTo>
                                <a:lnTo>
                                  <a:pt x="624" y="47"/>
                                </a:lnTo>
                                <a:lnTo>
                                  <a:pt x="619" y="46"/>
                                </a:lnTo>
                                <a:lnTo>
                                  <a:pt x="613" y="46"/>
                                </a:lnTo>
                                <a:lnTo>
                                  <a:pt x="608" y="45"/>
                                </a:lnTo>
                                <a:lnTo>
                                  <a:pt x="602" y="45"/>
                                </a:lnTo>
                                <a:lnTo>
                                  <a:pt x="596" y="44"/>
                                </a:lnTo>
                                <a:lnTo>
                                  <a:pt x="590" y="44"/>
                                </a:lnTo>
                                <a:lnTo>
                                  <a:pt x="583" y="43"/>
                                </a:lnTo>
                                <a:lnTo>
                                  <a:pt x="576" y="42"/>
                                </a:lnTo>
                                <a:lnTo>
                                  <a:pt x="570" y="42"/>
                                </a:lnTo>
                                <a:lnTo>
                                  <a:pt x="565" y="42"/>
                                </a:lnTo>
                                <a:lnTo>
                                  <a:pt x="559" y="41"/>
                                </a:lnTo>
                                <a:lnTo>
                                  <a:pt x="554" y="41"/>
                                </a:lnTo>
                                <a:lnTo>
                                  <a:pt x="547" y="40"/>
                                </a:lnTo>
                                <a:lnTo>
                                  <a:pt x="539" y="40"/>
                                </a:lnTo>
                                <a:lnTo>
                                  <a:pt x="531" y="39"/>
                                </a:lnTo>
                                <a:lnTo>
                                  <a:pt x="525" y="39"/>
                                </a:lnTo>
                                <a:lnTo>
                                  <a:pt x="518" y="39"/>
                                </a:lnTo>
                                <a:lnTo>
                                  <a:pt x="512" y="38"/>
                                </a:lnTo>
                                <a:lnTo>
                                  <a:pt x="505" y="38"/>
                                </a:lnTo>
                                <a:lnTo>
                                  <a:pt x="498" y="38"/>
                                </a:lnTo>
                                <a:lnTo>
                                  <a:pt x="492" y="37"/>
                                </a:lnTo>
                                <a:lnTo>
                                  <a:pt x="454" y="37"/>
                                </a:lnTo>
                                <a:lnTo>
                                  <a:pt x="445" y="37"/>
                                </a:lnTo>
                                <a:lnTo>
                                  <a:pt x="436" y="37"/>
                                </a:lnTo>
                                <a:lnTo>
                                  <a:pt x="427" y="37"/>
                                </a:lnTo>
                                <a:lnTo>
                                  <a:pt x="420" y="37"/>
                                </a:lnTo>
                                <a:lnTo>
                                  <a:pt x="413" y="37"/>
                                </a:lnTo>
                                <a:lnTo>
                                  <a:pt x="406" y="37"/>
                                </a:lnTo>
                                <a:lnTo>
                                  <a:pt x="399" y="37"/>
                                </a:lnTo>
                                <a:lnTo>
                                  <a:pt x="392" y="37"/>
                                </a:lnTo>
                                <a:lnTo>
                                  <a:pt x="385" y="37"/>
                                </a:lnTo>
                                <a:lnTo>
                                  <a:pt x="378" y="37"/>
                                </a:lnTo>
                                <a:lnTo>
                                  <a:pt x="371" y="36"/>
                                </a:lnTo>
                                <a:lnTo>
                                  <a:pt x="365" y="36"/>
                                </a:lnTo>
                                <a:lnTo>
                                  <a:pt x="357" y="36"/>
                                </a:lnTo>
                                <a:lnTo>
                                  <a:pt x="350" y="36"/>
                                </a:lnTo>
                                <a:lnTo>
                                  <a:pt x="343" y="36"/>
                                </a:lnTo>
                                <a:lnTo>
                                  <a:pt x="337" y="36"/>
                                </a:lnTo>
                                <a:lnTo>
                                  <a:pt x="331" y="36"/>
                                </a:lnTo>
                                <a:lnTo>
                                  <a:pt x="325" y="36"/>
                                </a:lnTo>
                                <a:lnTo>
                                  <a:pt x="319" y="36"/>
                                </a:lnTo>
                                <a:lnTo>
                                  <a:pt x="313" y="36"/>
                                </a:lnTo>
                                <a:lnTo>
                                  <a:pt x="307" y="36"/>
                                </a:lnTo>
                                <a:lnTo>
                                  <a:pt x="301" y="36"/>
                                </a:lnTo>
                                <a:lnTo>
                                  <a:pt x="295" y="36"/>
                                </a:lnTo>
                                <a:lnTo>
                                  <a:pt x="288" y="36"/>
                                </a:lnTo>
                                <a:lnTo>
                                  <a:pt x="281" y="36"/>
                                </a:lnTo>
                                <a:lnTo>
                                  <a:pt x="273" y="36"/>
                                </a:lnTo>
                                <a:lnTo>
                                  <a:pt x="266" y="36"/>
                                </a:lnTo>
                                <a:lnTo>
                                  <a:pt x="260" y="36"/>
                                </a:lnTo>
                                <a:lnTo>
                                  <a:pt x="253" y="36"/>
                                </a:lnTo>
                                <a:lnTo>
                                  <a:pt x="247" y="36"/>
                                </a:lnTo>
                                <a:lnTo>
                                  <a:pt x="242" y="36"/>
                                </a:lnTo>
                                <a:lnTo>
                                  <a:pt x="236" y="36"/>
                                </a:lnTo>
                                <a:lnTo>
                                  <a:pt x="231" y="36"/>
                                </a:lnTo>
                                <a:lnTo>
                                  <a:pt x="224" y="36"/>
                                </a:lnTo>
                                <a:lnTo>
                                  <a:pt x="218" y="36"/>
                                </a:lnTo>
                                <a:lnTo>
                                  <a:pt x="212" y="36"/>
                                </a:lnTo>
                                <a:lnTo>
                                  <a:pt x="203" y="35"/>
                                </a:lnTo>
                                <a:lnTo>
                                  <a:pt x="193" y="35"/>
                                </a:lnTo>
                                <a:lnTo>
                                  <a:pt x="184" y="35"/>
                                </a:lnTo>
                                <a:lnTo>
                                  <a:pt x="177" y="35"/>
                                </a:lnTo>
                                <a:lnTo>
                                  <a:pt x="170" y="35"/>
                                </a:lnTo>
                                <a:lnTo>
                                  <a:pt x="162" y="34"/>
                                </a:lnTo>
                                <a:lnTo>
                                  <a:pt x="157" y="34"/>
                                </a:lnTo>
                                <a:lnTo>
                                  <a:pt x="151" y="34"/>
                                </a:lnTo>
                                <a:lnTo>
                                  <a:pt x="145" y="34"/>
                                </a:lnTo>
                                <a:lnTo>
                                  <a:pt x="139" y="34"/>
                                </a:lnTo>
                                <a:lnTo>
                                  <a:pt x="133" y="34"/>
                                </a:lnTo>
                                <a:lnTo>
                                  <a:pt x="127" y="33"/>
                                </a:lnTo>
                                <a:lnTo>
                                  <a:pt x="121" y="33"/>
                                </a:lnTo>
                                <a:lnTo>
                                  <a:pt x="116" y="33"/>
                                </a:lnTo>
                                <a:lnTo>
                                  <a:pt x="110" y="33"/>
                                </a:lnTo>
                                <a:lnTo>
                                  <a:pt x="105" y="33"/>
                                </a:lnTo>
                                <a:lnTo>
                                  <a:pt x="99" y="33"/>
                                </a:lnTo>
                                <a:lnTo>
                                  <a:pt x="94" y="32"/>
                                </a:lnTo>
                                <a:lnTo>
                                  <a:pt x="90" y="32"/>
                                </a:lnTo>
                                <a:lnTo>
                                  <a:pt x="86" y="32"/>
                                </a:lnTo>
                                <a:lnTo>
                                  <a:pt x="82" y="32"/>
                                </a:lnTo>
                                <a:lnTo>
                                  <a:pt x="77" y="32"/>
                                </a:lnTo>
                                <a:lnTo>
                                  <a:pt x="72" y="32"/>
                                </a:lnTo>
                                <a:lnTo>
                                  <a:pt x="67" y="32"/>
                                </a:lnTo>
                                <a:lnTo>
                                  <a:pt x="63" y="31"/>
                                </a:lnTo>
                                <a:lnTo>
                                  <a:pt x="58" y="31"/>
                                </a:lnTo>
                                <a:lnTo>
                                  <a:pt x="53" y="31"/>
                                </a:lnTo>
                                <a:lnTo>
                                  <a:pt x="49" y="31"/>
                                </a:lnTo>
                                <a:lnTo>
                                  <a:pt x="44" y="31"/>
                                </a:lnTo>
                                <a:lnTo>
                                  <a:pt x="40" y="31"/>
                                </a:lnTo>
                                <a:lnTo>
                                  <a:pt x="37" y="31"/>
                                </a:lnTo>
                                <a:lnTo>
                                  <a:pt x="34" y="31"/>
                                </a:lnTo>
                                <a:lnTo>
                                  <a:pt x="30" y="31"/>
                                </a:lnTo>
                                <a:lnTo>
                                  <a:pt x="27" y="30"/>
                                </a:lnTo>
                                <a:lnTo>
                                  <a:pt x="23" y="30"/>
                                </a:lnTo>
                                <a:lnTo>
                                  <a:pt x="20" y="30"/>
                                </a:lnTo>
                                <a:lnTo>
                                  <a:pt x="16" y="30"/>
                                </a:lnTo>
                                <a:lnTo>
                                  <a:pt x="13" y="30"/>
                                </a:lnTo>
                                <a:lnTo>
                                  <a:pt x="9" y="29"/>
                                </a:lnTo>
                                <a:lnTo>
                                  <a:pt x="6" y="29"/>
                                </a:lnTo>
                                <a:lnTo>
                                  <a:pt x="3" y="29"/>
                                </a:lnTo>
                                <a:lnTo>
                                  <a:pt x="0" y="29"/>
                                </a:lnTo>
                              </a:path>
                            </a:pathLst>
                          </a:custGeom>
                          <a:noFill/>
                          <a:ln w="228600" cap="flat" cmpd="sng">
                            <a:solidFill>
                              <a:srgbClr val="FFFFFF"/>
                            </a:solidFill>
                            <a:prstDash val="solid"/>
                            <a:headEnd type="none" w="med" len="med"/>
                            <a:tailEnd type="none" w="med" len="med"/>
                          </a:ln>
                        </wps:spPr>
                        <wps:bodyPr upright="1"/>
                      </wps:wsp>
                      <wps:wsp>
                        <wps:cNvPr id="46" name="任意多边形 130"/>
                        <wps:cNvSpPr/>
                        <wps:spPr>
                          <a:xfrm>
                            <a:off x="4471" y="12714"/>
                            <a:ext cx="211" cy="36"/>
                          </a:xfrm>
                          <a:custGeom>
                            <a:avLst/>
                            <a:gdLst/>
                            <a:ahLst/>
                            <a:cxnLst/>
                            <a:pathLst>
                              <a:path w="211" h="36">
                                <a:moveTo>
                                  <a:pt x="211" y="35"/>
                                </a:moveTo>
                                <a:lnTo>
                                  <a:pt x="186" y="28"/>
                                </a:lnTo>
                                <a:lnTo>
                                  <a:pt x="183" y="27"/>
                                </a:lnTo>
                                <a:lnTo>
                                  <a:pt x="179" y="26"/>
                                </a:lnTo>
                                <a:lnTo>
                                  <a:pt x="177" y="26"/>
                                </a:lnTo>
                                <a:lnTo>
                                  <a:pt x="175" y="25"/>
                                </a:lnTo>
                                <a:lnTo>
                                  <a:pt x="172" y="25"/>
                                </a:lnTo>
                                <a:lnTo>
                                  <a:pt x="170" y="24"/>
                                </a:lnTo>
                                <a:lnTo>
                                  <a:pt x="167" y="23"/>
                                </a:lnTo>
                                <a:lnTo>
                                  <a:pt x="164" y="23"/>
                                </a:lnTo>
                                <a:lnTo>
                                  <a:pt x="149" y="20"/>
                                </a:lnTo>
                                <a:lnTo>
                                  <a:pt x="146" y="20"/>
                                </a:lnTo>
                                <a:lnTo>
                                  <a:pt x="144" y="19"/>
                                </a:lnTo>
                                <a:lnTo>
                                  <a:pt x="141" y="19"/>
                                </a:lnTo>
                                <a:lnTo>
                                  <a:pt x="139" y="18"/>
                                </a:lnTo>
                                <a:lnTo>
                                  <a:pt x="136" y="18"/>
                                </a:lnTo>
                                <a:lnTo>
                                  <a:pt x="134" y="18"/>
                                </a:lnTo>
                                <a:lnTo>
                                  <a:pt x="131" y="17"/>
                                </a:lnTo>
                                <a:lnTo>
                                  <a:pt x="129" y="17"/>
                                </a:lnTo>
                                <a:lnTo>
                                  <a:pt x="127" y="17"/>
                                </a:lnTo>
                                <a:lnTo>
                                  <a:pt x="125" y="16"/>
                                </a:lnTo>
                                <a:lnTo>
                                  <a:pt x="122" y="16"/>
                                </a:lnTo>
                                <a:lnTo>
                                  <a:pt x="119" y="16"/>
                                </a:lnTo>
                                <a:lnTo>
                                  <a:pt x="116" y="16"/>
                                </a:lnTo>
                                <a:lnTo>
                                  <a:pt x="113" y="15"/>
                                </a:lnTo>
                                <a:lnTo>
                                  <a:pt x="110" y="15"/>
                                </a:lnTo>
                                <a:lnTo>
                                  <a:pt x="107" y="15"/>
                                </a:lnTo>
                                <a:lnTo>
                                  <a:pt x="104" y="14"/>
                                </a:lnTo>
                                <a:lnTo>
                                  <a:pt x="102" y="14"/>
                                </a:lnTo>
                                <a:lnTo>
                                  <a:pt x="100" y="14"/>
                                </a:lnTo>
                                <a:lnTo>
                                  <a:pt x="97" y="14"/>
                                </a:lnTo>
                                <a:lnTo>
                                  <a:pt x="95" y="14"/>
                                </a:lnTo>
                                <a:lnTo>
                                  <a:pt x="92" y="14"/>
                                </a:lnTo>
                                <a:lnTo>
                                  <a:pt x="90" y="13"/>
                                </a:lnTo>
                                <a:lnTo>
                                  <a:pt x="87" y="13"/>
                                </a:lnTo>
                                <a:lnTo>
                                  <a:pt x="85" y="13"/>
                                </a:lnTo>
                                <a:lnTo>
                                  <a:pt x="83" y="13"/>
                                </a:lnTo>
                                <a:lnTo>
                                  <a:pt x="81" y="13"/>
                                </a:lnTo>
                                <a:lnTo>
                                  <a:pt x="79" y="13"/>
                                </a:lnTo>
                                <a:lnTo>
                                  <a:pt x="77" y="13"/>
                                </a:lnTo>
                                <a:lnTo>
                                  <a:pt x="75" y="12"/>
                                </a:lnTo>
                                <a:lnTo>
                                  <a:pt x="60" y="11"/>
                                </a:lnTo>
                                <a:lnTo>
                                  <a:pt x="58" y="11"/>
                                </a:lnTo>
                                <a:lnTo>
                                  <a:pt x="56" y="11"/>
                                </a:lnTo>
                                <a:lnTo>
                                  <a:pt x="54" y="11"/>
                                </a:lnTo>
                                <a:lnTo>
                                  <a:pt x="52" y="11"/>
                                </a:lnTo>
                                <a:lnTo>
                                  <a:pt x="50" y="11"/>
                                </a:lnTo>
                                <a:lnTo>
                                  <a:pt x="49" y="10"/>
                                </a:lnTo>
                                <a:lnTo>
                                  <a:pt x="47" y="10"/>
                                </a:lnTo>
                                <a:lnTo>
                                  <a:pt x="45" y="10"/>
                                </a:lnTo>
                                <a:lnTo>
                                  <a:pt x="44" y="10"/>
                                </a:lnTo>
                                <a:lnTo>
                                  <a:pt x="42" y="10"/>
                                </a:lnTo>
                                <a:lnTo>
                                  <a:pt x="41" y="9"/>
                                </a:lnTo>
                                <a:lnTo>
                                  <a:pt x="39" y="9"/>
                                </a:lnTo>
                                <a:lnTo>
                                  <a:pt x="37" y="9"/>
                                </a:lnTo>
                                <a:lnTo>
                                  <a:pt x="35" y="9"/>
                                </a:lnTo>
                                <a:lnTo>
                                  <a:pt x="34" y="8"/>
                                </a:lnTo>
                                <a:lnTo>
                                  <a:pt x="32" y="8"/>
                                </a:lnTo>
                                <a:lnTo>
                                  <a:pt x="30" y="8"/>
                                </a:lnTo>
                                <a:lnTo>
                                  <a:pt x="29" y="8"/>
                                </a:lnTo>
                                <a:lnTo>
                                  <a:pt x="27" y="7"/>
                                </a:lnTo>
                                <a:lnTo>
                                  <a:pt x="26" y="7"/>
                                </a:lnTo>
                                <a:lnTo>
                                  <a:pt x="24" y="7"/>
                                </a:lnTo>
                                <a:lnTo>
                                  <a:pt x="23" y="6"/>
                                </a:lnTo>
                                <a:lnTo>
                                  <a:pt x="22" y="6"/>
                                </a:lnTo>
                                <a:lnTo>
                                  <a:pt x="20" y="6"/>
                                </a:lnTo>
                                <a:lnTo>
                                  <a:pt x="19" y="5"/>
                                </a:lnTo>
                                <a:lnTo>
                                  <a:pt x="11" y="2"/>
                                </a:lnTo>
                                <a:lnTo>
                                  <a:pt x="10" y="2"/>
                                </a:lnTo>
                                <a:lnTo>
                                  <a:pt x="9" y="2"/>
                                </a:lnTo>
                                <a:lnTo>
                                  <a:pt x="7" y="1"/>
                                </a:lnTo>
                                <a:lnTo>
                                  <a:pt x="6" y="1"/>
                                </a:lnTo>
                                <a:lnTo>
                                  <a:pt x="5" y="1"/>
                                </a:lnTo>
                                <a:lnTo>
                                  <a:pt x="4" y="0"/>
                                </a:lnTo>
                                <a:lnTo>
                                  <a:pt x="2" y="0"/>
                                </a:lnTo>
                                <a:lnTo>
                                  <a:pt x="1" y="0"/>
                                </a:lnTo>
                                <a:lnTo>
                                  <a:pt x="0" y="0"/>
                                </a:lnTo>
                              </a:path>
                            </a:pathLst>
                          </a:custGeom>
                          <a:noFill/>
                          <a:ln w="228600" cap="flat" cmpd="sng">
                            <a:solidFill>
                              <a:srgbClr val="FFFFFF"/>
                            </a:solidFill>
                            <a:prstDash val="solid"/>
                            <a:headEnd type="none" w="med" len="med"/>
                            <a:tailEnd type="none" w="med" len="med"/>
                          </a:ln>
                        </wps:spPr>
                        <wps:bodyPr upright="1"/>
                      </wps:wsp>
                      <wps:wsp>
                        <wps:cNvPr id="47" name="任意多边形 131"/>
                        <wps:cNvSpPr/>
                        <wps:spPr>
                          <a:xfrm>
                            <a:off x="4487" y="13350"/>
                            <a:ext cx="1078" cy="23"/>
                          </a:xfrm>
                          <a:custGeom>
                            <a:avLst/>
                            <a:gdLst/>
                            <a:ahLst/>
                            <a:cxnLst/>
                            <a:pathLst>
                              <a:path w="1078" h="23">
                                <a:moveTo>
                                  <a:pt x="1077" y="23"/>
                                </a:moveTo>
                                <a:lnTo>
                                  <a:pt x="1058" y="22"/>
                                </a:lnTo>
                                <a:lnTo>
                                  <a:pt x="1053" y="22"/>
                                </a:lnTo>
                                <a:lnTo>
                                  <a:pt x="1048" y="22"/>
                                </a:lnTo>
                                <a:lnTo>
                                  <a:pt x="1045" y="22"/>
                                </a:lnTo>
                                <a:lnTo>
                                  <a:pt x="1041" y="21"/>
                                </a:lnTo>
                                <a:lnTo>
                                  <a:pt x="1038" y="21"/>
                                </a:lnTo>
                                <a:lnTo>
                                  <a:pt x="1034" y="21"/>
                                </a:lnTo>
                                <a:lnTo>
                                  <a:pt x="1031" y="21"/>
                                </a:lnTo>
                                <a:lnTo>
                                  <a:pt x="1027" y="21"/>
                                </a:lnTo>
                                <a:lnTo>
                                  <a:pt x="1023" y="20"/>
                                </a:lnTo>
                                <a:lnTo>
                                  <a:pt x="1018" y="20"/>
                                </a:lnTo>
                                <a:lnTo>
                                  <a:pt x="1014" y="20"/>
                                </a:lnTo>
                                <a:lnTo>
                                  <a:pt x="1011" y="20"/>
                                </a:lnTo>
                                <a:lnTo>
                                  <a:pt x="1008" y="20"/>
                                </a:lnTo>
                                <a:lnTo>
                                  <a:pt x="1005" y="20"/>
                                </a:lnTo>
                                <a:lnTo>
                                  <a:pt x="1001" y="19"/>
                                </a:lnTo>
                                <a:lnTo>
                                  <a:pt x="996" y="19"/>
                                </a:lnTo>
                                <a:lnTo>
                                  <a:pt x="992" y="19"/>
                                </a:lnTo>
                                <a:lnTo>
                                  <a:pt x="988" y="19"/>
                                </a:lnTo>
                                <a:lnTo>
                                  <a:pt x="985" y="18"/>
                                </a:lnTo>
                                <a:lnTo>
                                  <a:pt x="981" y="18"/>
                                </a:lnTo>
                                <a:lnTo>
                                  <a:pt x="977" y="18"/>
                                </a:lnTo>
                                <a:lnTo>
                                  <a:pt x="974" y="17"/>
                                </a:lnTo>
                                <a:lnTo>
                                  <a:pt x="970" y="17"/>
                                </a:lnTo>
                                <a:lnTo>
                                  <a:pt x="965" y="16"/>
                                </a:lnTo>
                                <a:lnTo>
                                  <a:pt x="959" y="16"/>
                                </a:lnTo>
                                <a:lnTo>
                                  <a:pt x="926" y="15"/>
                                </a:lnTo>
                                <a:lnTo>
                                  <a:pt x="921" y="14"/>
                                </a:lnTo>
                                <a:lnTo>
                                  <a:pt x="917" y="14"/>
                                </a:lnTo>
                                <a:lnTo>
                                  <a:pt x="912" y="14"/>
                                </a:lnTo>
                                <a:lnTo>
                                  <a:pt x="908" y="14"/>
                                </a:lnTo>
                                <a:lnTo>
                                  <a:pt x="902" y="14"/>
                                </a:lnTo>
                                <a:lnTo>
                                  <a:pt x="897" y="14"/>
                                </a:lnTo>
                                <a:lnTo>
                                  <a:pt x="892" y="14"/>
                                </a:lnTo>
                                <a:lnTo>
                                  <a:pt x="886" y="14"/>
                                </a:lnTo>
                                <a:lnTo>
                                  <a:pt x="880" y="14"/>
                                </a:lnTo>
                                <a:lnTo>
                                  <a:pt x="874" y="14"/>
                                </a:lnTo>
                                <a:lnTo>
                                  <a:pt x="869" y="14"/>
                                </a:lnTo>
                                <a:lnTo>
                                  <a:pt x="864" y="14"/>
                                </a:lnTo>
                                <a:lnTo>
                                  <a:pt x="859" y="14"/>
                                </a:lnTo>
                                <a:lnTo>
                                  <a:pt x="854" y="14"/>
                                </a:lnTo>
                                <a:lnTo>
                                  <a:pt x="849" y="15"/>
                                </a:lnTo>
                                <a:lnTo>
                                  <a:pt x="844" y="15"/>
                                </a:lnTo>
                                <a:lnTo>
                                  <a:pt x="838" y="15"/>
                                </a:lnTo>
                                <a:lnTo>
                                  <a:pt x="832" y="15"/>
                                </a:lnTo>
                                <a:lnTo>
                                  <a:pt x="825" y="15"/>
                                </a:lnTo>
                                <a:lnTo>
                                  <a:pt x="818" y="15"/>
                                </a:lnTo>
                                <a:lnTo>
                                  <a:pt x="811" y="15"/>
                                </a:lnTo>
                                <a:lnTo>
                                  <a:pt x="804" y="15"/>
                                </a:lnTo>
                                <a:lnTo>
                                  <a:pt x="798" y="15"/>
                                </a:lnTo>
                                <a:lnTo>
                                  <a:pt x="772" y="15"/>
                                </a:lnTo>
                                <a:lnTo>
                                  <a:pt x="765" y="15"/>
                                </a:lnTo>
                                <a:lnTo>
                                  <a:pt x="759" y="15"/>
                                </a:lnTo>
                                <a:lnTo>
                                  <a:pt x="752" y="16"/>
                                </a:lnTo>
                                <a:lnTo>
                                  <a:pt x="744" y="16"/>
                                </a:lnTo>
                                <a:lnTo>
                                  <a:pt x="737" y="16"/>
                                </a:lnTo>
                                <a:lnTo>
                                  <a:pt x="729" y="16"/>
                                </a:lnTo>
                                <a:lnTo>
                                  <a:pt x="723" y="16"/>
                                </a:lnTo>
                                <a:lnTo>
                                  <a:pt x="716" y="16"/>
                                </a:lnTo>
                                <a:lnTo>
                                  <a:pt x="710" y="16"/>
                                </a:lnTo>
                                <a:lnTo>
                                  <a:pt x="704" y="16"/>
                                </a:lnTo>
                                <a:lnTo>
                                  <a:pt x="697" y="16"/>
                                </a:lnTo>
                                <a:lnTo>
                                  <a:pt x="691" y="15"/>
                                </a:lnTo>
                                <a:lnTo>
                                  <a:pt x="685" y="15"/>
                                </a:lnTo>
                                <a:lnTo>
                                  <a:pt x="680" y="15"/>
                                </a:lnTo>
                                <a:lnTo>
                                  <a:pt x="674" y="15"/>
                                </a:lnTo>
                                <a:lnTo>
                                  <a:pt x="666" y="15"/>
                                </a:lnTo>
                                <a:lnTo>
                                  <a:pt x="659" y="15"/>
                                </a:lnTo>
                                <a:lnTo>
                                  <a:pt x="652" y="14"/>
                                </a:lnTo>
                                <a:lnTo>
                                  <a:pt x="645" y="14"/>
                                </a:lnTo>
                                <a:lnTo>
                                  <a:pt x="638" y="14"/>
                                </a:lnTo>
                                <a:lnTo>
                                  <a:pt x="632" y="14"/>
                                </a:lnTo>
                                <a:lnTo>
                                  <a:pt x="626" y="13"/>
                                </a:lnTo>
                                <a:lnTo>
                                  <a:pt x="579" y="11"/>
                                </a:lnTo>
                                <a:lnTo>
                                  <a:pt x="571" y="10"/>
                                </a:lnTo>
                                <a:lnTo>
                                  <a:pt x="565" y="10"/>
                                </a:lnTo>
                                <a:lnTo>
                                  <a:pt x="558" y="9"/>
                                </a:lnTo>
                                <a:lnTo>
                                  <a:pt x="551" y="9"/>
                                </a:lnTo>
                                <a:lnTo>
                                  <a:pt x="546" y="8"/>
                                </a:lnTo>
                                <a:lnTo>
                                  <a:pt x="540" y="8"/>
                                </a:lnTo>
                                <a:lnTo>
                                  <a:pt x="535" y="8"/>
                                </a:lnTo>
                                <a:lnTo>
                                  <a:pt x="528" y="7"/>
                                </a:lnTo>
                                <a:lnTo>
                                  <a:pt x="522" y="7"/>
                                </a:lnTo>
                                <a:lnTo>
                                  <a:pt x="515" y="6"/>
                                </a:lnTo>
                                <a:lnTo>
                                  <a:pt x="510" y="6"/>
                                </a:lnTo>
                                <a:lnTo>
                                  <a:pt x="506" y="6"/>
                                </a:lnTo>
                                <a:lnTo>
                                  <a:pt x="501" y="5"/>
                                </a:lnTo>
                                <a:lnTo>
                                  <a:pt x="496" y="5"/>
                                </a:lnTo>
                                <a:lnTo>
                                  <a:pt x="490" y="4"/>
                                </a:lnTo>
                                <a:lnTo>
                                  <a:pt x="485" y="4"/>
                                </a:lnTo>
                                <a:lnTo>
                                  <a:pt x="479" y="4"/>
                                </a:lnTo>
                                <a:lnTo>
                                  <a:pt x="473" y="3"/>
                                </a:lnTo>
                                <a:lnTo>
                                  <a:pt x="468" y="3"/>
                                </a:lnTo>
                                <a:lnTo>
                                  <a:pt x="463" y="3"/>
                                </a:lnTo>
                                <a:lnTo>
                                  <a:pt x="458" y="3"/>
                                </a:lnTo>
                                <a:lnTo>
                                  <a:pt x="454" y="2"/>
                                </a:lnTo>
                                <a:lnTo>
                                  <a:pt x="447" y="2"/>
                                </a:lnTo>
                                <a:lnTo>
                                  <a:pt x="441" y="2"/>
                                </a:lnTo>
                                <a:lnTo>
                                  <a:pt x="435" y="1"/>
                                </a:lnTo>
                                <a:lnTo>
                                  <a:pt x="430" y="1"/>
                                </a:lnTo>
                                <a:lnTo>
                                  <a:pt x="425" y="1"/>
                                </a:lnTo>
                                <a:lnTo>
                                  <a:pt x="421" y="1"/>
                                </a:lnTo>
                                <a:lnTo>
                                  <a:pt x="416" y="1"/>
                                </a:lnTo>
                                <a:lnTo>
                                  <a:pt x="410" y="1"/>
                                </a:lnTo>
                                <a:lnTo>
                                  <a:pt x="405" y="0"/>
                                </a:lnTo>
                                <a:lnTo>
                                  <a:pt x="400" y="0"/>
                                </a:lnTo>
                                <a:lnTo>
                                  <a:pt x="395" y="0"/>
                                </a:lnTo>
                                <a:lnTo>
                                  <a:pt x="390" y="0"/>
                                </a:lnTo>
                                <a:lnTo>
                                  <a:pt x="386" y="0"/>
                                </a:lnTo>
                                <a:lnTo>
                                  <a:pt x="382" y="0"/>
                                </a:lnTo>
                                <a:lnTo>
                                  <a:pt x="377" y="0"/>
                                </a:lnTo>
                                <a:lnTo>
                                  <a:pt x="342" y="1"/>
                                </a:lnTo>
                                <a:lnTo>
                                  <a:pt x="338" y="1"/>
                                </a:lnTo>
                                <a:lnTo>
                                  <a:pt x="333" y="1"/>
                                </a:lnTo>
                                <a:lnTo>
                                  <a:pt x="328" y="1"/>
                                </a:lnTo>
                                <a:lnTo>
                                  <a:pt x="323" y="1"/>
                                </a:lnTo>
                                <a:lnTo>
                                  <a:pt x="319" y="1"/>
                                </a:lnTo>
                                <a:lnTo>
                                  <a:pt x="315" y="1"/>
                                </a:lnTo>
                                <a:lnTo>
                                  <a:pt x="311" y="1"/>
                                </a:lnTo>
                                <a:lnTo>
                                  <a:pt x="306" y="2"/>
                                </a:lnTo>
                                <a:lnTo>
                                  <a:pt x="300" y="2"/>
                                </a:lnTo>
                                <a:lnTo>
                                  <a:pt x="294" y="2"/>
                                </a:lnTo>
                                <a:lnTo>
                                  <a:pt x="290" y="2"/>
                                </a:lnTo>
                                <a:lnTo>
                                  <a:pt x="286" y="2"/>
                                </a:lnTo>
                                <a:lnTo>
                                  <a:pt x="281" y="2"/>
                                </a:lnTo>
                                <a:lnTo>
                                  <a:pt x="277" y="2"/>
                                </a:lnTo>
                                <a:lnTo>
                                  <a:pt x="273" y="3"/>
                                </a:lnTo>
                                <a:lnTo>
                                  <a:pt x="269" y="3"/>
                                </a:lnTo>
                                <a:lnTo>
                                  <a:pt x="264" y="3"/>
                                </a:lnTo>
                                <a:lnTo>
                                  <a:pt x="259" y="3"/>
                                </a:lnTo>
                                <a:lnTo>
                                  <a:pt x="254" y="3"/>
                                </a:lnTo>
                                <a:lnTo>
                                  <a:pt x="250" y="3"/>
                                </a:lnTo>
                                <a:lnTo>
                                  <a:pt x="246" y="3"/>
                                </a:lnTo>
                                <a:lnTo>
                                  <a:pt x="243" y="4"/>
                                </a:lnTo>
                                <a:lnTo>
                                  <a:pt x="239" y="4"/>
                                </a:lnTo>
                                <a:lnTo>
                                  <a:pt x="234" y="4"/>
                                </a:lnTo>
                                <a:lnTo>
                                  <a:pt x="230" y="4"/>
                                </a:lnTo>
                                <a:lnTo>
                                  <a:pt x="227" y="4"/>
                                </a:lnTo>
                                <a:lnTo>
                                  <a:pt x="223" y="4"/>
                                </a:lnTo>
                                <a:lnTo>
                                  <a:pt x="219" y="4"/>
                                </a:lnTo>
                                <a:lnTo>
                                  <a:pt x="215" y="4"/>
                                </a:lnTo>
                                <a:lnTo>
                                  <a:pt x="211" y="5"/>
                                </a:lnTo>
                                <a:lnTo>
                                  <a:pt x="207" y="5"/>
                                </a:lnTo>
                                <a:lnTo>
                                  <a:pt x="202" y="5"/>
                                </a:lnTo>
                                <a:lnTo>
                                  <a:pt x="197" y="5"/>
                                </a:lnTo>
                                <a:lnTo>
                                  <a:pt x="192" y="5"/>
                                </a:lnTo>
                                <a:lnTo>
                                  <a:pt x="189" y="5"/>
                                </a:lnTo>
                                <a:lnTo>
                                  <a:pt x="185" y="5"/>
                                </a:lnTo>
                                <a:lnTo>
                                  <a:pt x="181" y="5"/>
                                </a:lnTo>
                                <a:lnTo>
                                  <a:pt x="177" y="5"/>
                                </a:lnTo>
                                <a:lnTo>
                                  <a:pt x="173" y="6"/>
                                </a:lnTo>
                                <a:lnTo>
                                  <a:pt x="169" y="6"/>
                                </a:lnTo>
                                <a:lnTo>
                                  <a:pt x="165" y="6"/>
                                </a:lnTo>
                                <a:lnTo>
                                  <a:pt x="162" y="6"/>
                                </a:lnTo>
                                <a:lnTo>
                                  <a:pt x="159" y="6"/>
                                </a:lnTo>
                                <a:lnTo>
                                  <a:pt x="155" y="6"/>
                                </a:lnTo>
                                <a:lnTo>
                                  <a:pt x="152" y="6"/>
                                </a:lnTo>
                                <a:lnTo>
                                  <a:pt x="149" y="6"/>
                                </a:lnTo>
                                <a:lnTo>
                                  <a:pt x="145" y="6"/>
                                </a:lnTo>
                                <a:lnTo>
                                  <a:pt x="141" y="6"/>
                                </a:lnTo>
                                <a:lnTo>
                                  <a:pt x="137" y="6"/>
                                </a:lnTo>
                                <a:lnTo>
                                  <a:pt x="132" y="6"/>
                                </a:lnTo>
                                <a:lnTo>
                                  <a:pt x="128" y="5"/>
                                </a:lnTo>
                                <a:lnTo>
                                  <a:pt x="123" y="5"/>
                                </a:lnTo>
                                <a:lnTo>
                                  <a:pt x="119" y="5"/>
                                </a:lnTo>
                                <a:lnTo>
                                  <a:pt x="115" y="5"/>
                                </a:lnTo>
                                <a:lnTo>
                                  <a:pt x="111" y="5"/>
                                </a:lnTo>
                                <a:lnTo>
                                  <a:pt x="107" y="5"/>
                                </a:lnTo>
                                <a:lnTo>
                                  <a:pt x="102" y="5"/>
                                </a:lnTo>
                                <a:lnTo>
                                  <a:pt x="98" y="5"/>
                                </a:lnTo>
                                <a:lnTo>
                                  <a:pt x="92" y="5"/>
                                </a:lnTo>
                                <a:lnTo>
                                  <a:pt x="86" y="5"/>
                                </a:lnTo>
                                <a:lnTo>
                                  <a:pt x="79" y="5"/>
                                </a:lnTo>
                                <a:lnTo>
                                  <a:pt x="74" y="4"/>
                                </a:lnTo>
                                <a:lnTo>
                                  <a:pt x="69" y="4"/>
                                </a:lnTo>
                                <a:lnTo>
                                  <a:pt x="64" y="4"/>
                                </a:lnTo>
                                <a:lnTo>
                                  <a:pt x="61" y="4"/>
                                </a:lnTo>
                                <a:lnTo>
                                  <a:pt x="57" y="4"/>
                                </a:lnTo>
                                <a:lnTo>
                                  <a:pt x="53" y="4"/>
                                </a:lnTo>
                                <a:lnTo>
                                  <a:pt x="37" y="4"/>
                                </a:lnTo>
                                <a:lnTo>
                                  <a:pt x="33" y="4"/>
                                </a:lnTo>
                                <a:lnTo>
                                  <a:pt x="30" y="4"/>
                                </a:lnTo>
                                <a:lnTo>
                                  <a:pt x="27" y="3"/>
                                </a:lnTo>
                                <a:lnTo>
                                  <a:pt x="24" y="3"/>
                                </a:lnTo>
                                <a:lnTo>
                                  <a:pt x="21" y="3"/>
                                </a:lnTo>
                                <a:lnTo>
                                  <a:pt x="19" y="3"/>
                                </a:lnTo>
                                <a:lnTo>
                                  <a:pt x="16" y="3"/>
                                </a:lnTo>
                                <a:lnTo>
                                  <a:pt x="14" y="3"/>
                                </a:lnTo>
                                <a:lnTo>
                                  <a:pt x="12" y="3"/>
                                </a:lnTo>
                                <a:lnTo>
                                  <a:pt x="10" y="3"/>
                                </a:lnTo>
                                <a:lnTo>
                                  <a:pt x="8" y="3"/>
                                </a:lnTo>
                                <a:lnTo>
                                  <a:pt x="6" y="3"/>
                                </a:lnTo>
                                <a:lnTo>
                                  <a:pt x="4" y="3"/>
                                </a:lnTo>
                                <a:lnTo>
                                  <a:pt x="3" y="3"/>
                                </a:lnTo>
                                <a:lnTo>
                                  <a:pt x="1" y="3"/>
                                </a:lnTo>
                                <a:lnTo>
                                  <a:pt x="0" y="3"/>
                                </a:lnTo>
                              </a:path>
                            </a:pathLst>
                          </a:custGeom>
                          <a:noFill/>
                          <a:ln w="228600" cap="flat" cmpd="sng">
                            <a:solidFill>
                              <a:srgbClr val="FFFFFF"/>
                            </a:solidFill>
                            <a:prstDash val="solid"/>
                            <a:headEnd type="none" w="med" len="med"/>
                            <a:tailEnd type="none" w="med" len="med"/>
                          </a:ln>
                        </wps:spPr>
                        <wps:bodyPr upright="1"/>
                      </wps:wsp>
                      <wps:wsp>
                        <wps:cNvPr id="48" name="任意多边形 132"/>
                        <wps:cNvSpPr/>
                        <wps:spPr>
                          <a:xfrm>
                            <a:off x="4598" y="13987"/>
                            <a:ext cx="819" cy="26"/>
                          </a:xfrm>
                          <a:custGeom>
                            <a:avLst/>
                            <a:gdLst/>
                            <a:ahLst/>
                            <a:cxnLst/>
                            <a:pathLst>
                              <a:path w="819" h="26">
                                <a:moveTo>
                                  <a:pt x="818" y="12"/>
                                </a:moveTo>
                                <a:lnTo>
                                  <a:pt x="801" y="13"/>
                                </a:lnTo>
                                <a:lnTo>
                                  <a:pt x="798" y="13"/>
                                </a:lnTo>
                                <a:lnTo>
                                  <a:pt x="795" y="13"/>
                                </a:lnTo>
                                <a:lnTo>
                                  <a:pt x="793" y="13"/>
                                </a:lnTo>
                                <a:lnTo>
                                  <a:pt x="790" y="13"/>
                                </a:lnTo>
                                <a:lnTo>
                                  <a:pt x="788" y="14"/>
                                </a:lnTo>
                                <a:lnTo>
                                  <a:pt x="785" y="14"/>
                                </a:lnTo>
                                <a:lnTo>
                                  <a:pt x="781" y="14"/>
                                </a:lnTo>
                                <a:lnTo>
                                  <a:pt x="778" y="14"/>
                                </a:lnTo>
                                <a:lnTo>
                                  <a:pt x="774" y="14"/>
                                </a:lnTo>
                                <a:lnTo>
                                  <a:pt x="770" y="15"/>
                                </a:lnTo>
                                <a:lnTo>
                                  <a:pt x="766" y="15"/>
                                </a:lnTo>
                                <a:lnTo>
                                  <a:pt x="764" y="15"/>
                                </a:lnTo>
                                <a:lnTo>
                                  <a:pt x="761" y="16"/>
                                </a:lnTo>
                                <a:lnTo>
                                  <a:pt x="758" y="16"/>
                                </a:lnTo>
                                <a:lnTo>
                                  <a:pt x="755" y="16"/>
                                </a:lnTo>
                                <a:lnTo>
                                  <a:pt x="751" y="16"/>
                                </a:lnTo>
                                <a:lnTo>
                                  <a:pt x="748" y="16"/>
                                </a:lnTo>
                                <a:lnTo>
                                  <a:pt x="744" y="16"/>
                                </a:lnTo>
                                <a:lnTo>
                                  <a:pt x="741" y="16"/>
                                </a:lnTo>
                                <a:lnTo>
                                  <a:pt x="737" y="16"/>
                                </a:lnTo>
                                <a:lnTo>
                                  <a:pt x="734" y="16"/>
                                </a:lnTo>
                                <a:lnTo>
                                  <a:pt x="731" y="16"/>
                                </a:lnTo>
                                <a:lnTo>
                                  <a:pt x="728" y="16"/>
                                </a:lnTo>
                                <a:lnTo>
                                  <a:pt x="725" y="16"/>
                                </a:lnTo>
                                <a:lnTo>
                                  <a:pt x="721" y="16"/>
                                </a:lnTo>
                                <a:lnTo>
                                  <a:pt x="717" y="16"/>
                                </a:lnTo>
                                <a:lnTo>
                                  <a:pt x="712" y="16"/>
                                </a:lnTo>
                                <a:lnTo>
                                  <a:pt x="706" y="16"/>
                                </a:lnTo>
                                <a:lnTo>
                                  <a:pt x="701" y="15"/>
                                </a:lnTo>
                                <a:lnTo>
                                  <a:pt x="697" y="15"/>
                                </a:lnTo>
                                <a:lnTo>
                                  <a:pt x="693" y="15"/>
                                </a:lnTo>
                                <a:lnTo>
                                  <a:pt x="672" y="14"/>
                                </a:lnTo>
                                <a:lnTo>
                                  <a:pt x="667" y="13"/>
                                </a:lnTo>
                                <a:lnTo>
                                  <a:pt x="663" y="13"/>
                                </a:lnTo>
                                <a:lnTo>
                                  <a:pt x="659" y="13"/>
                                </a:lnTo>
                                <a:lnTo>
                                  <a:pt x="655" y="12"/>
                                </a:lnTo>
                                <a:lnTo>
                                  <a:pt x="651" y="12"/>
                                </a:lnTo>
                                <a:lnTo>
                                  <a:pt x="646" y="12"/>
                                </a:lnTo>
                                <a:lnTo>
                                  <a:pt x="641" y="11"/>
                                </a:lnTo>
                                <a:lnTo>
                                  <a:pt x="635" y="11"/>
                                </a:lnTo>
                                <a:lnTo>
                                  <a:pt x="629" y="10"/>
                                </a:lnTo>
                                <a:lnTo>
                                  <a:pt x="622" y="10"/>
                                </a:lnTo>
                                <a:lnTo>
                                  <a:pt x="615" y="9"/>
                                </a:lnTo>
                                <a:lnTo>
                                  <a:pt x="610" y="9"/>
                                </a:lnTo>
                                <a:lnTo>
                                  <a:pt x="605" y="9"/>
                                </a:lnTo>
                                <a:lnTo>
                                  <a:pt x="600" y="8"/>
                                </a:lnTo>
                                <a:lnTo>
                                  <a:pt x="594" y="8"/>
                                </a:lnTo>
                                <a:lnTo>
                                  <a:pt x="588" y="7"/>
                                </a:lnTo>
                                <a:lnTo>
                                  <a:pt x="582" y="7"/>
                                </a:lnTo>
                                <a:lnTo>
                                  <a:pt x="576" y="7"/>
                                </a:lnTo>
                                <a:lnTo>
                                  <a:pt x="571" y="6"/>
                                </a:lnTo>
                                <a:lnTo>
                                  <a:pt x="565" y="6"/>
                                </a:lnTo>
                                <a:lnTo>
                                  <a:pt x="535" y="4"/>
                                </a:lnTo>
                                <a:lnTo>
                                  <a:pt x="529" y="4"/>
                                </a:lnTo>
                                <a:lnTo>
                                  <a:pt x="524" y="4"/>
                                </a:lnTo>
                                <a:lnTo>
                                  <a:pt x="519" y="4"/>
                                </a:lnTo>
                                <a:lnTo>
                                  <a:pt x="515" y="3"/>
                                </a:lnTo>
                                <a:lnTo>
                                  <a:pt x="507" y="3"/>
                                </a:lnTo>
                                <a:lnTo>
                                  <a:pt x="500" y="3"/>
                                </a:lnTo>
                                <a:lnTo>
                                  <a:pt x="493" y="3"/>
                                </a:lnTo>
                                <a:lnTo>
                                  <a:pt x="488" y="2"/>
                                </a:lnTo>
                                <a:lnTo>
                                  <a:pt x="482" y="2"/>
                                </a:lnTo>
                                <a:lnTo>
                                  <a:pt x="444" y="1"/>
                                </a:lnTo>
                                <a:lnTo>
                                  <a:pt x="438" y="1"/>
                                </a:lnTo>
                                <a:lnTo>
                                  <a:pt x="431" y="1"/>
                                </a:lnTo>
                                <a:lnTo>
                                  <a:pt x="425" y="1"/>
                                </a:lnTo>
                                <a:lnTo>
                                  <a:pt x="419" y="1"/>
                                </a:lnTo>
                                <a:lnTo>
                                  <a:pt x="412" y="0"/>
                                </a:lnTo>
                                <a:lnTo>
                                  <a:pt x="404" y="0"/>
                                </a:lnTo>
                                <a:lnTo>
                                  <a:pt x="397" y="0"/>
                                </a:lnTo>
                                <a:lnTo>
                                  <a:pt x="392" y="0"/>
                                </a:lnTo>
                                <a:lnTo>
                                  <a:pt x="386" y="0"/>
                                </a:lnTo>
                                <a:lnTo>
                                  <a:pt x="380" y="1"/>
                                </a:lnTo>
                                <a:lnTo>
                                  <a:pt x="372" y="1"/>
                                </a:lnTo>
                                <a:lnTo>
                                  <a:pt x="365" y="1"/>
                                </a:lnTo>
                                <a:lnTo>
                                  <a:pt x="357" y="1"/>
                                </a:lnTo>
                                <a:lnTo>
                                  <a:pt x="351" y="1"/>
                                </a:lnTo>
                                <a:lnTo>
                                  <a:pt x="346" y="1"/>
                                </a:lnTo>
                                <a:lnTo>
                                  <a:pt x="340" y="2"/>
                                </a:lnTo>
                                <a:lnTo>
                                  <a:pt x="333" y="2"/>
                                </a:lnTo>
                                <a:lnTo>
                                  <a:pt x="325" y="2"/>
                                </a:lnTo>
                                <a:lnTo>
                                  <a:pt x="318" y="3"/>
                                </a:lnTo>
                                <a:lnTo>
                                  <a:pt x="312" y="3"/>
                                </a:lnTo>
                                <a:lnTo>
                                  <a:pt x="305" y="4"/>
                                </a:lnTo>
                                <a:lnTo>
                                  <a:pt x="299" y="4"/>
                                </a:lnTo>
                                <a:lnTo>
                                  <a:pt x="292" y="5"/>
                                </a:lnTo>
                                <a:lnTo>
                                  <a:pt x="286" y="5"/>
                                </a:lnTo>
                                <a:lnTo>
                                  <a:pt x="280" y="6"/>
                                </a:lnTo>
                                <a:lnTo>
                                  <a:pt x="273" y="6"/>
                                </a:lnTo>
                                <a:lnTo>
                                  <a:pt x="266" y="7"/>
                                </a:lnTo>
                                <a:lnTo>
                                  <a:pt x="259" y="8"/>
                                </a:lnTo>
                                <a:lnTo>
                                  <a:pt x="253" y="8"/>
                                </a:lnTo>
                                <a:lnTo>
                                  <a:pt x="247" y="9"/>
                                </a:lnTo>
                                <a:lnTo>
                                  <a:pt x="242" y="9"/>
                                </a:lnTo>
                                <a:lnTo>
                                  <a:pt x="235" y="10"/>
                                </a:lnTo>
                                <a:lnTo>
                                  <a:pt x="228" y="11"/>
                                </a:lnTo>
                                <a:lnTo>
                                  <a:pt x="222" y="12"/>
                                </a:lnTo>
                                <a:lnTo>
                                  <a:pt x="214" y="13"/>
                                </a:lnTo>
                                <a:lnTo>
                                  <a:pt x="207" y="14"/>
                                </a:lnTo>
                                <a:lnTo>
                                  <a:pt x="199" y="15"/>
                                </a:lnTo>
                                <a:lnTo>
                                  <a:pt x="193" y="15"/>
                                </a:lnTo>
                                <a:lnTo>
                                  <a:pt x="187" y="16"/>
                                </a:lnTo>
                                <a:lnTo>
                                  <a:pt x="181" y="17"/>
                                </a:lnTo>
                                <a:lnTo>
                                  <a:pt x="176" y="18"/>
                                </a:lnTo>
                                <a:lnTo>
                                  <a:pt x="170" y="18"/>
                                </a:lnTo>
                                <a:lnTo>
                                  <a:pt x="165" y="19"/>
                                </a:lnTo>
                                <a:lnTo>
                                  <a:pt x="159" y="19"/>
                                </a:lnTo>
                                <a:lnTo>
                                  <a:pt x="154" y="20"/>
                                </a:lnTo>
                                <a:lnTo>
                                  <a:pt x="148" y="21"/>
                                </a:lnTo>
                                <a:lnTo>
                                  <a:pt x="144" y="21"/>
                                </a:lnTo>
                                <a:lnTo>
                                  <a:pt x="139" y="22"/>
                                </a:lnTo>
                                <a:lnTo>
                                  <a:pt x="135" y="22"/>
                                </a:lnTo>
                                <a:lnTo>
                                  <a:pt x="130" y="23"/>
                                </a:lnTo>
                                <a:lnTo>
                                  <a:pt x="124" y="23"/>
                                </a:lnTo>
                                <a:lnTo>
                                  <a:pt x="119" y="23"/>
                                </a:lnTo>
                                <a:lnTo>
                                  <a:pt x="113" y="24"/>
                                </a:lnTo>
                                <a:lnTo>
                                  <a:pt x="107" y="24"/>
                                </a:lnTo>
                                <a:lnTo>
                                  <a:pt x="101" y="24"/>
                                </a:lnTo>
                                <a:lnTo>
                                  <a:pt x="96" y="25"/>
                                </a:lnTo>
                                <a:lnTo>
                                  <a:pt x="92" y="25"/>
                                </a:lnTo>
                                <a:lnTo>
                                  <a:pt x="70" y="26"/>
                                </a:lnTo>
                                <a:lnTo>
                                  <a:pt x="66" y="26"/>
                                </a:lnTo>
                                <a:lnTo>
                                  <a:pt x="62" y="26"/>
                                </a:lnTo>
                                <a:lnTo>
                                  <a:pt x="59" y="26"/>
                                </a:lnTo>
                                <a:lnTo>
                                  <a:pt x="56" y="26"/>
                                </a:lnTo>
                                <a:lnTo>
                                  <a:pt x="53" y="26"/>
                                </a:lnTo>
                                <a:lnTo>
                                  <a:pt x="49" y="25"/>
                                </a:lnTo>
                                <a:lnTo>
                                  <a:pt x="45" y="25"/>
                                </a:lnTo>
                                <a:lnTo>
                                  <a:pt x="41" y="25"/>
                                </a:lnTo>
                                <a:lnTo>
                                  <a:pt x="37" y="25"/>
                                </a:lnTo>
                                <a:lnTo>
                                  <a:pt x="33" y="25"/>
                                </a:lnTo>
                                <a:lnTo>
                                  <a:pt x="29" y="24"/>
                                </a:lnTo>
                                <a:lnTo>
                                  <a:pt x="26" y="24"/>
                                </a:lnTo>
                                <a:lnTo>
                                  <a:pt x="24" y="24"/>
                                </a:lnTo>
                                <a:lnTo>
                                  <a:pt x="21" y="23"/>
                                </a:lnTo>
                                <a:lnTo>
                                  <a:pt x="18" y="23"/>
                                </a:lnTo>
                                <a:lnTo>
                                  <a:pt x="15" y="23"/>
                                </a:lnTo>
                                <a:lnTo>
                                  <a:pt x="12" y="22"/>
                                </a:lnTo>
                                <a:lnTo>
                                  <a:pt x="10" y="22"/>
                                </a:lnTo>
                                <a:lnTo>
                                  <a:pt x="8" y="22"/>
                                </a:lnTo>
                                <a:lnTo>
                                  <a:pt x="6" y="22"/>
                                </a:lnTo>
                                <a:lnTo>
                                  <a:pt x="4" y="21"/>
                                </a:lnTo>
                                <a:lnTo>
                                  <a:pt x="2" y="21"/>
                                </a:lnTo>
                                <a:lnTo>
                                  <a:pt x="0" y="20"/>
                                </a:lnTo>
                              </a:path>
                            </a:pathLst>
                          </a:custGeom>
                          <a:noFill/>
                          <a:ln w="228600" cap="flat" cmpd="sng">
                            <a:solidFill>
                              <a:srgbClr val="FFFFFF"/>
                            </a:solidFill>
                            <a:prstDash val="solid"/>
                            <a:headEnd type="none" w="med" len="med"/>
                            <a:tailEnd type="none" w="med" len="med"/>
                          </a:ln>
                        </wps:spPr>
                        <wps:bodyPr upright="1"/>
                      </wps:wsp>
                      <wps:wsp>
                        <wps:cNvPr id="49" name="任意多边形 133"/>
                        <wps:cNvSpPr/>
                        <wps:spPr>
                          <a:xfrm>
                            <a:off x="4531" y="14555"/>
                            <a:ext cx="999" cy="70"/>
                          </a:xfrm>
                          <a:custGeom>
                            <a:avLst/>
                            <a:gdLst/>
                            <a:ahLst/>
                            <a:cxnLst/>
                            <a:pathLst>
                              <a:path w="999" h="70">
                                <a:moveTo>
                                  <a:pt x="998" y="0"/>
                                </a:moveTo>
                                <a:lnTo>
                                  <a:pt x="983" y="3"/>
                                </a:lnTo>
                                <a:lnTo>
                                  <a:pt x="980" y="3"/>
                                </a:lnTo>
                                <a:lnTo>
                                  <a:pt x="977" y="3"/>
                                </a:lnTo>
                                <a:lnTo>
                                  <a:pt x="974" y="4"/>
                                </a:lnTo>
                                <a:lnTo>
                                  <a:pt x="970" y="4"/>
                                </a:lnTo>
                                <a:lnTo>
                                  <a:pt x="948" y="8"/>
                                </a:lnTo>
                                <a:lnTo>
                                  <a:pt x="945" y="8"/>
                                </a:lnTo>
                                <a:lnTo>
                                  <a:pt x="939" y="9"/>
                                </a:lnTo>
                                <a:lnTo>
                                  <a:pt x="934" y="10"/>
                                </a:lnTo>
                                <a:lnTo>
                                  <a:pt x="928" y="11"/>
                                </a:lnTo>
                                <a:lnTo>
                                  <a:pt x="921" y="12"/>
                                </a:lnTo>
                                <a:lnTo>
                                  <a:pt x="913" y="13"/>
                                </a:lnTo>
                                <a:lnTo>
                                  <a:pt x="873" y="18"/>
                                </a:lnTo>
                                <a:lnTo>
                                  <a:pt x="867" y="19"/>
                                </a:lnTo>
                                <a:lnTo>
                                  <a:pt x="860" y="19"/>
                                </a:lnTo>
                                <a:lnTo>
                                  <a:pt x="853" y="20"/>
                                </a:lnTo>
                                <a:lnTo>
                                  <a:pt x="846" y="21"/>
                                </a:lnTo>
                                <a:lnTo>
                                  <a:pt x="840" y="21"/>
                                </a:lnTo>
                                <a:lnTo>
                                  <a:pt x="834" y="22"/>
                                </a:lnTo>
                                <a:lnTo>
                                  <a:pt x="829" y="22"/>
                                </a:lnTo>
                                <a:lnTo>
                                  <a:pt x="820" y="23"/>
                                </a:lnTo>
                                <a:lnTo>
                                  <a:pt x="811" y="24"/>
                                </a:lnTo>
                                <a:lnTo>
                                  <a:pt x="803" y="24"/>
                                </a:lnTo>
                                <a:lnTo>
                                  <a:pt x="792" y="25"/>
                                </a:lnTo>
                                <a:lnTo>
                                  <a:pt x="781" y="25"/>
                                </a:lnTo>
                                <a:lnTo>
                                  <a:pt x="770" y="26"/>
                                </a:lnTo>
                                <a:lnTo>
                                  <a:pt x="761" y="26"/>
                                </a:lnTo>
                                <a:lnTo>
                                  <a:pt x="753" y="27"/>
                                </a:lnTo>
                                <a:lnTo>
                                  <a:pt x="744" y="27"/>
                                </a:lnTo>
                                <a:lnTo>
                                  <a:pt x="735" y="27"/>
                                </a:lnTo>
                                <a:lnTo>
                                  <a:pt x="725" y="27"/>
                                </a:lnTo>
                                <a:lnTo>
                                  <a:pt x="716" y="27"/>
                                </a:lnTo>
                                <a:lnTo>
                                  <a:pt x="707" y="27"/>
                                </a:lnTo>
                                <a:lnTo>
                                  <a:pt x="698" y="27"/>
                                </a:lnTo>
                                <a:lnTo>
                                  <a:pt x="689" y="27"/>
                                </a:lnTo>
                                <a:lnTo>
                                  <a:pt x="681" y="27"/>
                                </a:lnTo>
                                <a:lnTo>
                                  <a:pt x="674" y="27"/>
                                </a:lnTo>
                                <a:lnTo>
                                  <a:pt x="666" y="27"/>
                                </a:lnTo>
                                <a:lnTo>
                                  <a:pt x="657" y="27"/>
                                </a:lnTo>
                                <a:lnTo>
                                  <a:pt x="647" y="27"/>
                                </a:lnTo>
                                <a:lnTo>
                                  <a:pt x="637" y="27"/>
                                </a:lnTo>
                                <a:lnTo>
                                  <a:pt x="627" y="27"/>
                                </a:lnTo>
                                <a:lnTo>
                                  <a:pt x="616" y="27"/>
                                </a:lnTo>
                                <a:lnTo>
                                  <a:pt x="605" y="27"/>
                                </a:lnTo>
                                <a:lnTo>
                                  <a:pt x="597" y="27"/>
                                </a:lnTo>
                                <a:lnTo>
                                  <a:pt x="589" y="27"/>
                                </a:lnTo>
                                <a:lnTo>
                                  <a:pt x="581" y="27"/>
                                </a:lnTo>
                                <a:lnTo>
                                  <a:pt x="572" y="27"/>
                                </a:lnTo>
                                <a:lnTo>
                                  <a:pt x="564" y="27"/>
                                </a:lnTo>
                                <a:lnTo>
                                  <a:pt x="556" y="27"/>
                                </a:lnTo>
                                <a:lnTo>
                                  <a:pt x="548" y="28"/>
                                </a:lnTo>
                                <a:lnTo>
                                  <a:pt x="541" y="28"/>
                                </a:lnTo>
                                <a:lnTo>
                                  <a:pt x="533" y="28"/>
                                </a:lnTo>
                                <a:lnTo>
                                  <a:pt x="526" y="28"/>
                                </a:lnTo>
                                <a:lnTo>
                                  <a:pt x="520" y="28"/>
                                </a:lnTo>
                                <a:lnTo>
                                  <a:pt x="513" y="29"/>
                                </a:lnTo>
                                <a:lnTo>
                                  <a:pt x="505" y="29"/>
                                </a:lnTo>
                                <a:lnTo>
                                  <a:pt x="497" y="29"/>
                                </a:lnTo>
                                <a:lnTo>
                                  <a:pt x="489" y="30"/>
                                </a:lnTo>
                                <a:lnTo>
                                  <a:pt x="483" y="30"/>
                                </a:lnTo>
                                <a:lnTo>
                                  <a:pt x="477" y="30"/>
                                </a:lnTo>
                                <a:lnTo>
                                  <a:pt x="472" y="31"/>
                                </a:lnTo>
                                <a:lnTo>
                                  <a:pt x="464" y="31"/>
                                </a:lnTo>
                                <a:lnTo>
                                  <a:pt x="456" y="32"/>
                                </a:lnTo>
                                <a:lnTo>
                                  <a:pt x="449" y="32"/>
                                </a:lnTo>
                                <a:lnTo>
                                  <a:pt x="443" y="32"/>
                                </a:lnTo>
                                <a:lnTo>
                                  <a:pt x="437" y="33"/>
                                </a:lnTo>
                                <a:lnTo>
                                  <a:pt x="431" y="33"/>
                                </a:lnTo>
                                <a:lnTo>
                                  <a:pt x="425" y="33"/>
                                </a:lnTo>
                                <a:lnTo>
                                  <a:pt x="418" y="34"/>
                                </a:lnTo>
                                <a:lnTo>
                                  <a:pt x="412" y="34"/>
                                </a:lnTo>
                                <a:lnTo>
                                  <a:pt x="406" y="34"/>
                                </a:lnTo>
                                <a:lnTo>
                                  <a:pt x="400" y="35"/>
                                </a:lnTo>
                                <a:lnTo>
                                  <a:pt x="394" y="35"/>
                                </a:lnTo>
                                <a:lnTo>
                                  <a:pt x="389" y="35"/>
                                </a:lnTo>
                                <a:lnTo>
                                  <a:pt x="383" y="35"/>
                                </a:lnTo>
                                <a:lnTo>
                                  <a:pt x="378" y="36"/>
                                </a:lnTo>
                                <a:lnTo>
                                  <a:pt x="371" y="36"/>
                                </a:lnTo>
                                <a:lnTo>
                                  <a:pt x="365" y="36"/>
                                </a:lnTo>
                                <a:lnTo>
                                  <a:pt x="358" y="37"/>
                                </a:lnTo>
                                <a:lnTo>
                                  <a:pt x="353" y="37"/>
                                </a:lnTo>
                                <a:lnTo>
                                  <a:pt x="349" y="37"/>
                                </a:lnTo>
                                <a:lnTo>
                                  <a:pt x="344" y="37"/>
                                </a:lnTo>
                                <a:lnTo>
                                  <a:pt x="337" y="38"/>
                                </a:lnTo>
                                <a:lnTo>
                                  <a:pt x="331" y="38"/>
                                </a:lnTo>
                                <a:lnTo>
                                  <a:pt x="324" y="39"/>
                                </a:lnTo>
                                <a:lnTo>
                                  <a:pt x="320" y="39"/>
                                </a:lnTo>
                                <a:lnTo>
                                  <a:pt x="315" y="39"/>
                                </a:lnTo>
                                <a:lnTo>
                                  <a:pt x="310" y="39"/>
                                </a:lnTo>
                                <a:lnTo>
                                  <a:pt x="305" y="40"/>
                                </a:lnTo>
                                <a:lnTo>
                                  <a:pt x="299" y="40"/>
                                </a:lnTo>
                                <a:lnTo>
                                  <a:pt x="294" y="40"/>
                                </a:lnTo>
                                <a:lnTo>
                                  <a:pt x="289" y="41"/>
                                </a:lnTo>
                                <a:lnTo>
                                  <a:pt x="284" y="41"/>
                                </a:lnTo>
                                <a:lnTo>
                                  <a:pt x="279" y="41"/>
                                </a:lnTo>
                                <a:lnTo>
                                  <a:pt x="274" y="42"/>
                                </a:lnTo>
                                <a:lnTo>
                                  <a:pt x="269" y="42"/>
                                </a:lnTo>
                                <a:lnTo>
                                  <a:pt x="263" y="43"/>
                                </a:lnTo>
                                <a:lnTo>
                                  <a:pt x="258" y="43"/>
                                </a:lnTo>
                                <a:lnTo>
                                  <a:pt x="252" y="43"/>
                                </a:lnTo>
                                <a:lnTo>
                                  <a:pt x="247" y="44"/>
                                </a:lnTo>
                                <a:lnTo>
                                  <a:pt x="243" y="44"/>
                                </a:lnTo>
                                <a:lnTo>
                                  <a:pt x="238" y="44"/>
                                </a:lnTo>
                                <a:lnTo>
                                  <a:pt x="234" y="45"/>
                                </a:lnTo>
                                <a:lnTo>
                                  <a:pt x="228" y="45"/>
                                </a:lnTo>
                                <a:lnTo>
                                  <a:pt x="221" y="45"/>
                                </a:lnTo>
                                <a:lnTo>
                                  <a:pt x="215" y="46"/>
                                </a:lnTo>
                                <a:lnTo>
                                  <a:pt x="211" y="46"/>
                                </a:lnTo>
                                <a:lnTo>
                                  <a:pt x="206" y="46"/>
                                </a:lnTo>
                                <a:lnTo>
                                  <a:pt x="202" y="46"/>
                                </a:lnTo>
                                <a:lnTo>
                                  <a:pt x="197" y="46"/>
                                </a:lnTo>
                                <a:lnTo>
                                  <a:pt x="192" y="47"/>
                                </a:lnTo>
                                <a:lnTo>
                                  <a:pt x="188" y="47"/>
                                </a:lnTo>
                                <a:lnTo>
                                  <a:pt x="184" y="47"/>
                                </a:lnTo>
                                <a:lnTo>
                                  <a:pt x="180" y="47"/>
                                </a:lnTo>
                                <a:lnTo>
                                  <a:pt x="176" y="47"/>
                                </a:lnTo>
                                <a:lnTo>
                                  <a:pt x="172" y="47"/>
                                </a:lnTo>
                                <a:lnTo>
                                  <a:pt x="168" y="48"/>
                                </a:lnTo>
                                <a:lnTo>
                                  <a:pt x="164" y="48"/>
                                </a:lnTo>
                                <a:lnTo>
                                  <a:pt x="160" y="48"/>
                                </a:lnTo>
                                <a:lnTo>
                                  <a:pt x="156" y="48"/>
                                </a:lnTo>
                                <a:lnTo>
                                  <a:pt x="152" y="48"/>
                                </a:lnTo>
                                <a:lnTo>
                                  <a:pt x="148" y="48"/>
                                </a:lnTo>
                                <a:lnTo>
                                  <a:pt x="145" y="49"/>
                                </a:lnTo>
                                <a:lnTo>
                                  <a:pt x="142" y="49"/>
                                </a:lnTo>
                                <a:lnTo>
                                  <a:pt x="138" y="49"/>
                                </a:lnTo>
                                <a:lnTo>
                                  <a:pt x="134" y="49"/>
                                </a:lnTo>
                                <a:lnTo>
                                  <a:pt x="130" y="50"/>
                                </a:lnTo>
                                <a:lnTo>
                                  <a:pt x="126" y="50"/>
                                </a:lnTo>
                                <a:lnTo>
                                  <a:pt x="122" y="50"/>
                                </a:lnTo>
                                <a:lnTo>
                                  <a:pt x="117" y="50"/>
                                </a:lnTo>
                                <a:lnTo>
                                  <a:pt x="114" y="51"/>
                                </a:lnTo>
                                <a:lnTo>
                                  <a:pt x="111" y="51"/>
                                </a:lnTo>
                                <a:lnTo>
                                  <a:pt x="107" y="51"/>
                                </a:lnTo>
                                <a:lnTo>
                                  <a:pt x="104" y="51"/>
                                </a:lnTo>
                                <a:lnTo>
                                  <a:pt x="101" y="51"/>
                                </a:lnTo>
                                <a:lnTo>
                                  <a:pt x="97" y="52"/>
                                </a:lnTo>
                                <a:lnTo>
                                  <a:pt x="94" y="52"/>
                                </a:lnTo>
                                <a:lnTo>
                                  <a:pt x="91" y="52"/>
                                </a:lnTo>
                                <a:lnTo>
                                  <a:pt x="87" y="52"/>
                                </a:lnTo>
                                <a:lnTo>
                                  <a:pt x="85" y="53"/>
                                </a:lnTo>
                                <a:lnTo>
                                  <a:pt x="82" y="53"/>
                                </a:lnTo>
                                <a:lnTo>
                                  <a:pt x="79" y="53"/>
                                </a:lnTo>
                                <a:lnTo>
                                  <a:pt x="76" y="54"/>
                                </a:lnTo>
                                <a:lnTo>
                                  <a:pt x="73" y="54"/>
                                </a:lnTo>
                                <a:lnTo>
                                  <a:pt x="69" y="54"/>
                                </a:lnTo>
                                <a:lnTo>
                                  <a:pt x="66" y="55"/>
                                </a:lnTo>
                                <a:lnTo>
                                  <a:pt x="63" y="55"/>
                                </a:lnTo>
                                <a:lnTo>
                                  <a:pt x="60" y="55"/>
                                </a:lnTo>
                                <a:lnTo>
                                  <a:pt x="48" y="57"/>
                                </a:lnTo>
                                <a:lnTo>
                                  <a:pt x="46" y="58"/>
                                </a:lnTo>
                                <a:lnTo>
                                  <a:pt x="44" y="58"/>
                                </a:lnTo>
                                <a:lnTo>
                                  <a:pt x="42" y="58"/>
                                </a:lnTo>
                                <a:lnTo>
                                  <a:pt x="39" y="59"/>
                                </a:lnTo>
                                <a:lnTo>
                                  <a:pt x="38" y="59"/>
                                </a:lnTo>
                                <a:lnTo>
                                  <a:pt x="36" y="59"/>
                                </a:lnTo>
                                <a:lnTo>
                                  <a:pt x="34" y="60"/>
                                </a:lnTo>
                                <a:lnTo>
                                  <a:pt x="32" y="60"/>
                                </a:lnTo>
                                <a:lnTo>
                                  <a:pt x="30" y="61"/>
                                </a:lnTo>
                                <a:lnTo>
                                  <a:pt x="27" y="61"/>
                                </a:lnTo>
                                <a:lnTo>
                                  <a:pt x="25" y="62"/>
                                </a:lnTo>
                                <a:lnTo>
                                  <a:pt x="23" y="62"/>
                                </a:lnTo>
                                <a:lnTo>
                                  <a:pt x="21" y="63"/>
                                </a:lnTo>
                                <a:lnTo>
                                  <a:pt x="11" y="66"/>
                                </a:lnTo>
                                <a:lnTo>
                                  <a:pt x="10" y="66"/>
                                </a:lnTo>
                                <a:lnTo>
                                  <a:pt x="8" y="67"/>
                                </a:lnTo>
                                <a:lnTo>
                                  <a:pt x="6" y="68"/>
                                </a:lnTo>
                                <a:lnTo>
                                  <a:pt x="4" y="68"/>
                                </a:lnTo>
                                <a:lnTo>
                                  <a:pt x="3" y="69"/>
                                </a:lnTo>
                                <a:lnTo>
                                  <a:pt x="1" y="69"/>
                                </a:lnTo>
                                <a:lnTo>
                                  <a:pt x="0" y="70"/>
                                </a:lnTo>
                              </a:path>
                            </a:pathLst>
                          </a:custGeom>
                          <a:noFill/>
                          <a:ln w="228600" cap="flat" cmpd="sng">
                            <a:solidFill>
                              <a:srgbClr val="FFFFFF"/>
                            </a:solidFill>
                            <a:prstDash val="solid"/>
                            <a:headEnd type="none" w="med" len="med"/>
                            <a:tailEnd type="none" w="med" len="med"/>
                          </a:ln>
                        </wps:spPr>
                        <wps:bodyPr upright="1"/>
                      </wps:wsp>
                      <wps:wsp>
                        <wps:cNvPr id="50" name="任意多边形 134"/>
                        <wps:cNvSpPr/>
                        <wps:spPr>
                          <a:xfrm>
                            <a:off x="5409" y="12650"/>
                            <a:ext cx="101" cy="1571"/>
                          </a:xfrm>
                          <a:custGeom>
                            <a:avLst/>
                            <a:gdLst/>
                            <a:ahLst/>
                            <a:cxnLst/>
                            <a:pathLst>
                              <a:path w="101" h="1571">
                                <a:moveTo>
                                  <a:pt x="14" y="1570"/>
                                </a:moveTo>
                                <a:lnTo>
                                  <a:pt x="12" y="1544"/>
                                </a:lnTo>
                                <a:lnTo>
                                  <a:pt x="12" y="1541"/>
                                </a:lnTo>
                                <a:lnTo>
                                  <a:pt x="12" y="1538"/>
                                </a:lnTo>
                                <a:lnTo>
                                  <a:pt x="11" y="1531"/>
                                </a:lnTo>
                                <a:lnTo>
                                  <a:pt x="11" y="1524"/>
                                </a:lnTo>
                                <a:lnTo>
                                  <a:pt x="10" y="1518"/>
                                </a:lnTo>
                                <a:lnTo>
                                  <a:pt x="9" y="1512"/>
                                </a:lnTo>
                                <a:lnTo>
                                  <a:pt x="9" y="1507"/>
                                </a:lnTo>
                                <a:lnTo>
                                  <a:pt x="8" y="1501"/>
                                </a:lnTo>
                                <a:lnTo>
                                  <a:pt x="8" y="1496"/>
                                </a:lnTo>
                                <a:lnTo>
                                  <a:pt x="7" y="1490"/>
                                </a:lnTo>
                                <a:lnTo>
                                  <a:pt x="7" y="1484"/>
                                </a:lnTo>
                                <a:lnTo>
                                  <a:pt x="6" y="1478"/>
                                </a:lnTo>
                                <a:lnTo>
                                  <a:pt x="6" y="1471"/>
                                </a:lnTo>
                                <a:lnTo>
                                  <a:pt x="5" y="1464"/>
                                </a:lnTo>
                                <a:lnTo>
                                  <a:pt x="4" y="1459"/>
                                </a:lnTo>
                                <a:lnTo>
                                  <a:pt x="4" y="1454"/>
                                </a:lnTo>
                                <a:lnTo>
                                  <a:pt x="4" y="1449"/>
                                </a:lnTo>
                                <a:lnTo>
                                  <a:pt x="3" y="1441"/>
                                </a:lnTo>
                                <a:lnTo>
                                  <a:pt x="3" y="1434"/>
                                </a:lnTo>
                                <a:lnTo>
                                  <a:pt x="2" y="1426"/>
                                </a:lnTo>
                                <a:lnTo>
                                  <a:pt x="2" y="1421"/>
                                </a:lnTo>
                                <a:lnTo>
                                  <a:pt x="1" y="1416"/>
                                </a:lnTo>
                                <a:lnTo>
                                  <a:pt x="1" y="1410"/>
                                </a:lnTo>
                                <a:lnTo>
                                  <a:pt x="1" y="1403"/>
                                </a:lnTo>
                                <a:lnTo>
                                  <a:pt x="1" y="1396"/>
                                </a:lnTo>
                                <a:lnTo>
                                  <a:pt x="0" y="1389"/>
                                </a:lnTo>
                                <a:lnTo>
                                  <a:pt x="0" y="1382"/>
                                </a:lnTo>
                                <a:lnTo>
                                  <a:pt x="0" y="1376"/>
                                </a:lnTo>
                                <a:lnTo>
                                  <a:pt x="0" y="1370"/>
                                </a:lnTo>
                                <a:lnTo>
                                  <a:pt x="0" y="1363"/>
                                </a:lnTo>
                                <a:lnTo>
                                  <a:pt x="0" y="1357"/>
                                </a:lnTo>
                                <a:lnTo>
                                  <a:pt x="0" y="1351"/>
                                </a:lnTo>
                                <a:lnTo>
                                  <a:pt x="0" y="1343"/>
                                </a:lnTo>
                                <a:lnTo>
                                  <a:pt x="0" y="1336"/>
                                </a:lnTo>
                                <a:lnTo>
                                  <a:pt x="0" y="1329"/>
                                </a:lnTo>
                                <a:lnTo>
                                  <a:pt x="0" y="1324"/>
                                </a:lnTo>
                                <a:lnTo>
                                  <a:pt x="0" y="1318"/>
                                </a:lnTo>
                                <a:lnTo>
                                  <a:pt x="0" y="1312"/>
                                </a:lnTo>
                                <a:lnTo>
                                  <a:pt x="2" y="1279"/>
                                </a:lnTo>
                                <a:lnTo>
                                  <a:pt x="2" y="1274"/>
                                </a:lnTo>
                                <a:lnTo>
                                  <a:pt x="2" y="1266"/>
                                </a:lnTo>
                                <a:lnTo>
                                  <a:pt x="3" y="1258"/>
                                </a:lnTo>
                                <a:lnTo>
                                  <a:pt x="3" y="1250"/>
                                </a:lnTo>
                                <a:lnTo>
                                  <a:pt x="4" y="1244"/>
                                </a:lnTo>
                                <a:lnTo>
                                  <a:pt x="4" y="1237"/>
                                </a:lnTo>
                                <a:lnTo>
                                  <a:pt x="5" y="1230"/>
                                </a:lnTo>
                                <a:lnTo>
                                  <a:pt x="6" y="1224"/>
                                </a:lnTo>
                                <a:lnTo>
                                  <a:pt x="6" y="1217"/>
                                </a:lnTo>
                                <a:lnTo>
                                  <a:pt x="7" y="1210"/>
                                </a:lnTo>
                                <a:lnTo>
                                  <a:pt x="8" y="1202"/>
                                </a:lnTo>
                                <a:lnTo>
                                  <a:pt x="14" y="1152"/>
                                </a:lnTo>
                                <a:lnTo>
                                  <a:pt x="15" y="1144"/>
                                </a:lnTo>
                                <a:lnTo>
                                  <a:pt x="17" y="1134"/>
                                </a:lnTo>
                                <a:lnTo>
                                  <a:pt x="18" y="1124"/>
                                </a:lnTo>
                                <a:lnTo>
                                  <a:pt x="20" y="1114"/>
                                </a:lnTo>
                                <a:lnTo>
                                  <a:pt x="21" y="1106"/>
                                </a:lnTo>
                                <a:lnTo>
                                  <a:pt x="23" y="1097"/>
                                </a:lnTo>
                                <a:lnTo>
                                  <a:pt x="24" y="1089"/>
                                </a:lnTo>
                                <a:lnTo>
                                  <a:pt x="26" y="1080"/>
                                </a:lnTo>
                                <a:lnTo>
                                  <a:pt x="35" y="1027"/>
                                </a:lnTo>
                                <a:lnTo>
                                  <a:pt x="37" y="1020"/>
                                </a:lnTo>
                                <a:lnTo>
                                  <a:pt x="38" y="1012"/>
                                </a:lnTo>
                                <a:lnTo>
                                  <a:pt x="40" y="1003"/>
                                </a:lnTo>
                                <a:lnTo>
                                  <a:pt x="42" y="993"/>
                                </a:lnTo>
                                <a:lnTo>
                                  <a:pt x="44" y="984"/>
                                </a:lnTo>
                                <a:lnTo>
                                  <a:pt x="46" y="973"/>
                                </a:lnTo>
                                <a:lnTo>
                                  <a:pt x="49" y="962"/>
                                </a:lnTo>
                                <a:lnTo>
                                  <a:pt x="51" y="950"/>
                                </a:lnTo>
                                <a:lnTo>
                                  <a:pt x="53" y="942"/>
                                </a:lnTo>
                                <a:lnTo>
                                  <a:pt x="55" y="933"/>
                                </a:lnTo>
                                <a:lnTo>
                                  <a:pt x="56" y="925"/>
                                </a:lnTo>
                                <a:lnTo>
                                  <a:pt x="58" y="916"/>
                                </a:lnTo>
                                <a:lnTo>
                                  <a:pt x="60" y="907"/>
                                </a:lnTo>
                                <a:lnTo>
                                  <a:pt x="62" y="898"/>
                                </a:lnTo>
                                <a:lnTo>
                                  <a:pt x="63" y="889"/>
                                </a:lnTo>
                                <a:lnTo>
                                  <a:pt x="65" y="881"/>
                                </a:lnTo>
                                <a:lnTo>
                                  <a:pt x="66" y="872"/>
                                </a:lnTo>
                                <a:lnTo>
                                  <a:pt x="68" y="864"/>
                                </a:lnTo>
                                <a:lnTo>
                                  <a:pt x="69" y="856"/>
                                </a:lnTo>
                                <a:lnTo>
                                  <a:pt x="71" y="848"/>
                                </a:lnTo>
                                <a:lnTo>
                                  <a:pt x="72" y="839"/>
                                </a:lnTo>
                                <a:lnTo>
                                  <a:pt x="73" y="830"/>
                                </a:lnTo>
                                <a:lnTo>
                                  <a:pt x="75" y="821"/>
                                </a:lnTo>
                                <a:lnTo>
                                  <a:pt x="76" y="811"/>
                                </a:lnTo>
                                <a:lnTo>
                                  <a:pt x="78" y="801"/>
                                </a:lnTo>
                                <a:lnTo>
                                  <a:pt x="79" y="791"/>
                                </a:lnTo>
                                <a:lnTo>
                                  <a:pt x="80" y="783"/>
                                </a:lnTo>
                                <a:lnTo>
                                  <a:pt x="81" y="776"/>
                                </a:lnTo>
                                <a:lnTo>
                                  <a:pt x="82" y="768"/>
                                </a:lnTo>
                                <a:lnTo>
                                  <a:pt x="83" y="760"/>
                                </a:lnTo>
                                <a:lnTo>
                                  <a:pt x="84" y="752"/>
                                </a:lnTo>
                                <a:lnTo>
                                  <a:pt x="85" y="744"/>
                                </a:lnTo>
                                <a:lnTo>
                                  <a:pt x="86" y="737"/>
                                </a:lnTo>
                                <a:lnTo>
                                  <a:pt x="86" y="729"/>
                                </a:lnTo>
                                <a:lnTo>
                                  <a:pt x="87" y="722"/>
                                </a:lnTo>
                                <a:lnTo>
                                  <a:pt x="88" y="715"/>
                                </a:lnTo>
                                <a:lnTo>
                                  <a:pt x="88" y="708"/>
                                </a:lnTo>
                                <a:lnTo>
                                  <a:pt x="89" y="702"/>
                                </a:lnTo>
                                <a:lnTo>
                                  <a:pt x="89" y="694"/>
                                </a:lnTo>
                                <a:lnTo>
                                  <a:pt x="90" y="687"/>
                                </a:lnTo>
                                <a:lnTo>
                                  <a:pt x="91" y="679"/>
                                </a:lnTo>
                                <a:lnTo>
                                  <a:pt x="91" y="674"/>
                                </a:lnTo>
                                <a:lnTo>
                                  <a:pt x="91" y="668"/>
                                </a:lnTo>
                                <a:lnTo>
                                  <a:pt x="92" y="663"/>
                                </a:lnTo>
                                <a:lnTo>
                                  <a:pt x="92" y="655"/>
                                </a:lnTo>
                                <a:lnTo>
                                  <a:pt x="93" y="647"/>
                                </a:lnTo>
                                <a:lnTo>
                                  <a:pt x="93" y="639"/>
                                </a:lnTo>
                                <a:lnTo>
                                  <a:pt x="94" y="632"/>
                                </a:lnTo>
                                <a:lnTo>
                                  <a:pt x="94" y="626"/>
                                </a:lnTo>
                                <a:lnTo>
                                  <a:pt x="96" y="587"/>
                                </a:lnTo>
                                <a:lnTo>
                                  <a:pt x="96" y="580"/>
                                </a:lnTo>
                                <a:lnTo>
                                  <a:pt x="97" y="549"/>
                                </a:lnTo>
                                <a:lnTo>
                                  <a:pt x="97" y="542"/>
                                </a:lnTo>
                                <a:lnTo>
                                  <a:pt x="97" y="497"/>
                                </a:lnTo>
                                <a:lnTo>
                                  <a:pt x="98" y="492"/>
                                </a:lnTo>
                                <a:lnTo>
                                  <a:pt x="98" y="486"/>
                                </a:lnTo>
                                <a:lnTo>
                                  <a:pt x="98" y="480"/>
                                </a:lnTo>
                                <a:lnTo>
                                  <a:pt x="98" y="474"/>
                                </a:lnTo>
                                <a:lnTo>
                                  <a:pt x="98" y="468"/>
                                </a:lnTo>
                                <a:lnTo>
                                  <a:pt x="98" y="462"/>
                                </a:lnTo>
                                <a:lnTo>
                                  <a:pt x="98" y="456"/>
                                </a:lnTo>
                                <a:lnTo>
                                  <a:pt x="98" y="450"/>
                                </a:lnTo>
                                <a:lnTo>
                                  <a:pt x="98" y="443"/>
                                </a:lnTo>
                                <a:lnTo>
                                  <a:pt x="98" y="437"/>
                                </a:lnTo>
                                <a:lnTo>
                                  <a:pt x="98" y="431"/>
                                </a:lnTo>
                                <a:lnTo>
                                  <a:pt x="98" y="424"/>
                                </a:lnTo>
                                <a:lnTo>
                                  <a:pt x="98" y="418"/>
                                </a:lnTo>
                                <a:lnTo>
                                  <a:pt x="98" y="413"/>
                                </a:lnTo>
                                <a:lnTo>
                                  <a:pt x="98" y="408"/>
                                </a:lnTo>
                                <a:lnTo>
                                  <a:pt x="98" y="403"/>
                                </a:lnTo>
                                <a:lnTo>
                                  <a:pt x="98" y="396"/>
                                </a:lnTo>
                                <a:lnTo>
                                  <a:pt x="98" y="390"/>
                                </a:lnTo>
                                <a:lnTo>
                                  <a:pt x="98" y="383"/>
                                </a:lnTo>
                                <a:lnTo>
                                  <a:pt x="98" y="379"/>
                                </a:lnTo>
                                <a:lnTo>
                                  <a:pt x="98" y="374"/>
                                </a:lnTo>
                                <a:lnTo>
                                  <a:pt x="98" y="370"/>
                                </a:lnTo>
                                <a:lnTo>
                                  <a:pt x="99" y="365"/>
                                </a:lnTo>
                                <a:lnTo>
                                  <a:pt x="99" y="359"/>
                                </a:lnTo>
                                <a:lnTo>
                                  <a:pt x="99" y="354"/>
                                </a:lnTo>
                                <a:lnTo>
                                  <a:pt x="99" y="350"/>
                                </a:lnTo>
                                <a:lnTo>
                                  <a:pt x="99" y="345"/>
                                </a:lnTo>
                                <a:lnTo>
                                  <a:pt x="99" y="340"/>
                                </a:lnTo>
                                <a:lnTo>
                                  <a:pt x="99" y="336"/>
                                </a:lnTo>
                                <a:lnTo>
                                  <a:pt x="99" y="331"/>
                                </a:lnTo>
                                <a:lnTo>
                                  <a:pt x="99" y="327"/>
                                </a:lnTo>
                                <a:lnTo>
                                  <a:pt x="100" y="322"/>
                                </a:lnTo>
                                <a:lnTo>
                                  <a:pt x="100" y="317"/>
                                </a:lnTo>
                                <a:lnTo>
                                  <a:pt x="100" y="312"/>
                                </a:lnTo>
                                <a:lnTo>
                                  <a:pt x="100" y="308"/>
                                </a:lnTo>
                                <a:lnTo>
                                  <a:pt x="100" y="305"/>
                                </a:lnTo>
                                <a:lnTo>
                                  <a:pt x="100" y="301"/>
                                </a:lnTo>
                                <a:lnTo>
                                  <a:pt x="100" y="296"/>
                                </a:lnTo>
                                <a:lnTo>
                                  <a:pt x="100" y="290"/>
                                </a:lnTo>
                                <a:lnTo>
                                  <a:pt x="100" y="285"/>
                                </a:lnTo>
                                <a:lnTo>
                                  <a:pt x="100" y="279"/>
                                </a:lnTo>
                                <a:lnTo>
                                  <a:pt x="100" y="273"/>
                                </a:lnTo>
                                <a:lnTo>
                                  <a:pt x="100" y="267"/>
                                </a:lnTo>
                                <a:lnTo>
                                  <a:pt x="100" y="262"/>
                                </a:lnTo>
                                <a:lnTo>
                                  <a:pt x="100" y="257"/>
                                </a:lnTo>
                                <a:lnTo>
                                  <a:pt x="100" y="252"/>
                                </a:lnTo>
                                <a:lnTo>
                                  <a:pt x="100" y="247"/>
                                </a:lnTo>
                                <a:lnTo>
                                  <a:pt x="100" y="242"/>
                                </a:lnTo>
                                <a:lnTo>
                                  <a:pt x="100" y="237"/>
                                </a:lnTo>
                                <a:lnTo>
                                  <a:pt x="100" y="232"/>
                                </a:lnTo>
                                <a:lnTo>
                                  <a:pt x="100" y="227"/>
                                </a:lnTo>
                                <a:lnTo>
                                  <a:pt x="100" y="222"/>
                                </a:lnTo>
                                <a:lnTo>
                                  <a:pt x="99" y="218"/>
                                </a:lnTo>
                                <a:lnTo>
                                  <a:pt x="99" y="214"/>
                                </a:lnTo>
                                <a:lnTo>
                                  <a:pt x="99" y="210"/>
                                </a:lnTo>
                                <a:lnTo>
                                  <a:pt x="99" y="205"/>
                                </a:lnTo>
                                <a:lnTo>
                                  <a:pt x="99" y="200"/>
                                </a:lnTo>
                                <a:lnTo>
                                  <a:pt x="99" y="195"/>
                                </a:lnTo>
                                <a:lnTo>
                                  <a:pt x="99" y="190"/>
                                </a:lnTo>
                                <a:lnTo>
                                  <a:pt x="98" y="185"/>
                                </a:lnTo>
                                <a:lnTo>
                                  <a:pt x="98" y="179"/>
                                </a:lnTo>
                                <a:lnTo>
                                  <a:pt x="98" y="175"/>
                                </a:lnTo>
                                <a:lnTo>
                                  <a:pt x="98" y="171"/>
                                </a:lnTo>
                                <a:lnTo>
                                  <a:pt x="98" y="167"/>
                                </a:lnTo>
                                <a:lnTo>
                                  <a:pt x="98" y="163"/>
                                </a:lnTo>
                                <a:lnTo>
                                  <a:pt x="98" y="160"/>
                                </a:lnTo>
                                <a:lnTo>
                                  <a:pt x="97" y="156"/>
                                </a:lnTo>
                                <a:lnTo>
                                  <a:pt x="97" y="152"/>
                                </a:lnTo>
                                <a:lnTo>
                                  <a:pt x="97" y="148"/>
                                </a:lnTo>
                                <a:lnTo>
                                  <a:pt x="97" y="145"/>
                                </a:lnTo>
                                <a:lnTo>
                                  <a:pt x="97" y="142"/>
                                </a:lnTo>
                                <a:lnTo>
                                  <a:pt x="97" y="139"/>
                                </a:lnTo>
                                <a:lnTo>
                                  <a:pt x="97" y="136"/>
                                </a:lnTo>
                                <a:lnTo>
                                  <a:pt x="96" y="132"/>
                                </a:lnTo>
                                <a:lnTo>
                                  <a:pt x="96" y="129"/>
                                </a:lnTo>
                                <a:lnTo>
                                  <a:pt x="96" y="125"/>
                                </a:lnTo>
                                <a:lnTo>
                                  <a:pt x="95" y="108"/>
                                </a:lnTo>
                                <a:lnTo>
                                  <a:pt x="95" y="105"/>
                                </a:lnTo>
                                <a:lnTo>
                                  <a:pt x="94" y="91"/>
                                </a:lnTo>
                                <a:lnTo>
                                  <a:pt x="93" y="89"/>
                                </a:lnTo>
                                <a:lnTo>
                                  <a:pt x="93" y="87"/>
                                </a:lnTo>
                                <a:lnTo>
                                  <a:pt x="93" y="84"/>
                                </a:lnTo>
                                <a:lnTo>
                                  <a:pt x="93" y="82"/>
                                </a:lnTo>
                                <a:lnTo>
                                  <a:pt x="93" y="80"/>
                                </a:lnTo>
                                <a:lnTo>
                                  <a:pt x="92" y="78"/>
                                </a:lnTo>
                                <a:lnTo>
                                  <a:pt x="92" y="75"/>
                                </a:lnTo>
                                <a:lnTo>
                                  <a:pt x="92" y="73"/>
                                </a:lnTo>
                                <a:lnTo>
                                  <a:pt x="91" y="70"/>
                                </a:lnTo>
                                <a:lnTo>
                                  <a:pt x="91" y="67"/>
                                </a:lnTo>
                                <a:lnTo>
                                  <a:pt x="91" y="65"/>
                                </a:lnTo>
                                <a:lnTo>
                                  <a:pt x="90" y="63"/>
                                </a:lnTo>
                                <a:lnTo>
                                  <a:pt x="90" y="60"/>
                                </a:lnTo>
                                <a:lnTo>
                                  <a:pt x="90" y="58"/>
                                </a:lnTo>
                                <a:lnTo>
                                  <a:pt x="89" y="56"/>
                                </a:lnTo>
                                <a:lnTo>
                                  <a:pt x="89" y="54"/>
                                </a:lnTo>
                                <a:lnTo>
                                  <a:pt x="89" y="52"/>
                                </a:lnTo>
                                <a:lnTo>
                                  <a:pt x="88" y="49"/>
                                </a:lnTo>
                                <a:lnTo>
                                  <a:pt x="88" y="47"/>
                                </a:lnTo>
                                <a:lnTo>
                                  <a:pt x="87" y="44"/>
                                </a:lnTo>
                                <a:lnTo>
                                  <a:pt x="87" y="42"/>
                                </a:lnTo>
                                <a:lnTo>
                                  <a:pt x="87" y="39"/>
                                </a:lnTo>
                                <a:lnTo>
                                  <a:pt x="86" y="37"/>
                                </a:lnTo>
                                <a:lnTo>
                                  <a:pt x="86" y="34"/>
                                </a:lnTo>
                                <a:lnTo>
                                  <a:pt x="85" y="32"/>
                                </a:lnTo>
                                <a:lnTo>
                                  <a:pt x="85" y="30"/>
                                </a:lnTo>
                                <a:lnTo>
                                  <a:pt x="84" y="28"/>
                                </a:lnTo>
                                <a:lnTo>
                                  <a:pt x="84" y="26"/>
                                </a:lnTo>
                                <a:lnTo>
                                  <a:pt x="84" y="24"/>
                                </a:lnTo>
                                <a:lnTo>
                                  <a:pt x="83" y="23"/>
                                </a:lnTo>
                                <a:lnTo>
                                  <a:pt x="83" y="21"/>
                                </a:lnTo>
                                <a:lnTo>
                                  <a:pt x="83" y="20"/>
                                </a:lnTo>
                                <a:lnTo>
                                  <a:pt x="83" y="18"/>
                                </a:lnTo>
                                <a:lnTo>
                                  <a:pt x="82" y="17"/>
                                </a:lnTo>
                                <a:lnTo>
                                  <a:pt x="82" y="15"/>
                                </a:lnTo>
                                <a:lnTo>
                                  <a:pt x="82" y="14"/>
                                </a:lnTo>
                                <a:lnTo>
                                  <a:pt x="81" y="12"/>
                                </a:lnTo>
                                <a:lnTo>
                                  <a:pt x="81" y="11"/>
                                </a:lnTo>
                                <a:lnTo>
                                  <a:pt x="81" y="9"/>
                                </a:lnTo>
                                <a:lnTo>
                                  <a:pt x="81" y="8"/>
                                </a:lnTo>
                                <a:lnTo>
                                  <a:pt x="80" y="6"/>
                                </a:lnTo>
                                <a:lnTo>
                                  <a:pt x="80" y="5"/>
                                </a:lnTo>
                                <a:lnTo>
                                  <a:pt x="80" y="4"/>
                                </a:lnTo>
                                <a:lnTo>
                                  <a:pt x="80" y="2"/>
                                </a:lnTo>
                                <a:lnTo>
                                  <a:pt x="79" y="1"/>
                                </a:lnTo>
                                <a:lnTo>
                                  <a:pt x="79" y="0"/>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128" o:spid="_x0000_s1026" o:spt="203" style="position:absolute;left:0pt;margin-left:214.55pt;margin-top:623.5pt;height:116.75pt;width:78.15pt;mso-position-horizontal-relative:page;mso-position-vertical-relative:page;z-index:-251637760;mso-width-relative:page;mso-height-relative:page;" coordorigin="4292,12471" coordsize="1563,2335" o:gfxdata="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">
                <o:lock v:ext="edit" aspectratio="f"/>
                <v:shape id="任意多边形 129" o:spid="_x0000_s1026" o:spt="100" style="position:absolute;left:4611;top:12688;height:59;width:1062;" filled="f" stroked="t" coordsize="1062,59" o:gfxdata="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2syvQAA&#10;ANsAAAAPAAAAAAAAAAEAIAAAACIAAABkcnMvZG93bnJldi54bWxQSwECFAAUAAAACACHTuJAMy8F&#10;njsAAAA5AAAAEAAAAAAAAAABACAAAAAMAQAAZHJzL3NoYXBleG1sLnhtbFBLBQYAAAAABgAGAFsB&#10;AAC2AwAAAAA=&#10;" path="m1062,0l1047,5,1045,5,1042,6,1039,7,1036,8,1034,9,1030,10,1026,11,1023,12,1018,14,1014,15,1010,16,1006,18,1002,19,999,20,996,21,992,22,989,23,985,24,981,25,977,27,972,28,967,30,962,31,957,32,952,34,948,35,943,36,939,37,935,38,930,40,925,41,920,42,914,43,907,45,901,46,896,47,891,48,885,49,881,50,876,51,872,52,867,52,862,53,858,54,852,55,846,55,840,56,834,56,828,57,822,57,817,57,813,58,808,58,802,58,796,58,790,58,785,58,781,59,776,59,771,58,766,58,761,58,756,58,751,58,746,57,741,57,737,57,733,57,727,56,720,56,713,55,708,55,703,54,698,54,692,53,686,52,680,52,674,51,667,51,661,50,655,49,650,49,645,48,638,48,631,47,624,47,619,46,613,46,608,45,602,45,596,44,590,44,583,43,576,42,570,42,565,42,559,41,554,41,547,40,539,40,531,39,525,39,518,39,512,38,505,38,498,38,492,37,454,37,445,37,436,37,427,37,420,37,413,37,406,37,399,37,392,37,385,37,378,37,371,36,365,36,357,36,350,36,343,36,337,36,331,36,325,36,319,36,313,36,307,36,301,36,295,36,288,36,281,36,273,36,266,36,260,36,253,36,247,36,242,36,236,36,231,36,224,36,218,36,212,36,203,35,193,35,184,35,177,35,170,35,162,34,157,34,151,34,145,34,139,34,133,34,127,33,121,33,116,33,110,33,105,33,99,33,94,32,90,32,86,32,82,32,77,32,72,32,67,32,63,31,58,31,53,31,49,31,44,31,40,31,37,31,34,31,30,31,27,30,23,30,20,30,16,30,13,30,9,29,6,29,3,29,0,29e">
                  <v:fill on="f" focussize="0,0"/>
                  <v:stroke weight="18pt" color="#FFFFFF" joinstyle="round"/>
                  <v:imagedata o:title=""/>
                  <o:lock v:ext="edit" aspectratio="f"/>
                </v:shape>
                <v:shape id="任意多边形 130" o:spid="_x0000_s1026" o:spt="100" style="position:absolute;left:4471;top:12714;height:36;width:211;" filled="f" stroked="t" coordsize="211,36" o:gfxdata="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sczdvQAA&#10;ANsAAAAPAAAAAAAAAAEAIAAAACIAAABkcnMvZG93bnJldi54bWxQSwECFAAUAAAACACHTuJAMy8F&#10;njsAAAA5AAAAEAAAAAAAAAABACAAAAAMAQAAZHJzL3NoYXBleG1sLnhtbFBLBQYAAAAABgAGAFsB&#10;AAC2AwAAAAA=&#10;" path="m211,35l186,28,183,27,179,26,177,26,175,25,172,25,170,24,167,23,164,23,149,20,146,20,144,19,141,19,139,18,136,18,134,18,131,17,129,17,127,17,125,16,122,16,119,16,116,16,113,15,110,15,107,15,104,14,102,14,100,14,97,14,95,14,92,14,90,13,87,13,85,13,83,13,81,13,79,13,77,13,75,12,60,11,58,11,56,11,54,11,52,11,50,11,49,10,47,10,45,10,44,10,42,10,41,9,39,9,37,9,35,9,34,8,32,8,30,8,29,8,27,7,26,7,24,7,23,6,22,6,20,6,19,5,11,2,10,2,9,2,7,1,6,1,5,1,4,0,2,0,1,0,0,0e">
                  <v:fill on="f" focussize="0,0"/>
                  <v:stroke weight="18pt" color="#FFFFFF" joinstyle="round"/>
                  <v:imagedata o:title=""/>
                  <o:lock v:ext="edit" aspectratio="f"/>
                </v:shape>
                <v:shape id="任意多边形 131" o:spid="_x0000_s1026" o:spt="100" style="position:absolute;left:4487;top:13350;height:23;width:1078;" filled="f" stroked="t" coordsize="1078,23" o:gfxdata="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pAQvQAA&#10;ANsAAAAPAAAAAAAAAAEAIAAAACIAAABkcnMvZG93bnJldi54bWxQSwECFAAUAAAACACHTuJAMy8F&#10;njsAAAA5AAAAEAAAAAAAAAABACAAAAAMAQAAZHJzL3NoYXBleG1sLnhtbFBLBQYAAAAABgAGAFsB&#10;AAC2AwAAAAA=&#10;" path="m1077,23l1058,22,1053,22,1048,22,1045,22,1041,21,1038,21,1034,21,1031,21,1027,21,1023,20,1018,20,1014,20,1011,20,1008,20,1005,20,1001,19,996,19,992,19,988,19,985,18,981,18,977,18,974,17,970,17,965,16,959,16,926,15,921,14,917,14,912,14,908,14,902,14,897,14,892,14,886,14,880,14,874,14,869,14,864,14,859,14,854,14,849,15,844,15,838,15,832,15,825,15,818,15,811,15,804,15,798,15,772,15,765,15,759,15,752,16,744,16,737,16,729,16,723,16,716,16,710,16,704,16,697,16,691,15,685,15,680,15,674,15,666,15,659,15,652,14,645,14,638,14,632,14,626,13,579,11,571,10,565,10,558,9,551,9,546,8,540,8,535,8,528,7,522,7,515,6,510,6,506,6,501,5,496,5,490,4,485,4,479,4,473,3,468,3,463,3,458,3,454,2,447,2,441,2,435,1,430,1,425,1,421,1,416,1,410,1,405,0,400,0,395,0,390,0,386,0,382,0,377,0,342,1,338,1,333,1,328,1,323,1,319,1,315,1,311,1,306,2,300,2,294,2,290,2,286,2,281,2,277,2,273,3,269,3,264,3,259,3,254,3,250,3,246,3,243,4,239,4,234,4,230,4,227,4,223,4,219,4,215,4,211,5,207,5,202,5,197,5,192,5,189,5,185,5,181,5,177,5,173,6,169,6,165,6,162,6,159,6,155,6,152,6,149,6,145,6,141,6,137,6,132,6,128,5,123,5,119,5,115,5,111,5,107,5,102,5,98,5,92,5,86,5,79,5,74,4,69,4,64,4,61,4,57,4,53,4,37,4,33,4,30,4,27,3,24,3,21,3,19,3,16,3,14,3,12,3,10,3,8,3,6,3,4,3,3,3,1,3,0,3e">
                  <v:fill on="f" focussize="0,0"/>
                  <v:stroke weight="18pt" color="#FFFFFF" joinstyle="round"/>
                  <v:imagedata o:title=""/>
                  <o:lock v:ext="edit" aspectratio="f"/>
                </v:shape>
                <v:shape id="任意多边形 132" o:spid="_x0000_s1026" o:spt="100" style="position:absolute;left:4598;top:13987;height:26;width:819;" filled="f" stroked="t" coordsize="819,26" o:gfxdata="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WUhfG2AAAA2wAAAA8A&#10;AAAAAAAAAQAgAAAAIgAAAGRycy9kb3ducmV2LnhtbFBLAQIUABQAAAAIAIdO4kAzLwWeOwAAADkA&#10;AAAQAAAAAAAAAAEAIAAAAAUBAABkcnMvc2hhcGV4bWwueG1sUEsFBgAAAAAGAAYAWwEAAK8DAAAA&#10;AA==&#10;" path="m818,12l801,13,798,13,795,13,793,13,790,13,788,14,785,14,781,14,778,14,774,14,770,15,766,15,764,15,761,16,758,16,755,16,751,16,748,16,744,16,741,16,737,16,734,16,731,16,728,16,725,16,721,16,717,16,712,16,706,16,701,15,697,15,693,15,672,14,667,13,663,13,659,13,655,12,651,12,646,12,641,11,635,11,629,10,622,10,615,9,610,9,605,9,600,8,594,8,588,7,582,7,576,7,571,6,565,6,535,4,529,4,524,4,519,4,515,3,507,3,500,3,493,3,488,2,482,2,444,1,438,1,431,1,425,1,419,1,412,0,404,0,397,0,392,0,386,0,380,1,372,1,365,1,357,1,351,1,346,1,340,2,333,2,325,2,318,3,312,3,305,4,299,4,292,5,286,5,280,6,273,6,266,7,259,8,253,8,247,9,242,9,235,10,228,11,222,12,214,13,207,14,199,15,193,15,187,16,181,17,176,18,170,18,165,19,159,19,154,20,148,21,144,21,139,22,135,22,130,23,124,23,119,23,113,24,107,24,101,24,96,25,92,25,70,26,66,26,62,26,59,26,56,26,53,26,49,25,45,25,41,25,37,25,33,25,29,24,26,24,24,24,21,23,18,23,15,23,12,22,10,22,8,22,6,22,4,21,2,21,0,20e">
                  <v:fill on="f" focussize="0,0"/>
                  <v:stroke weight="18pt" color="#FFFFFF" joinstyle="round"/>
                  <v:imagedata o:title=""/>
                  <o:lock v:ext="edit" aspectratio="f"/>
                </v:shape>
                <v:shape id="任意多边形 133" o:spid="_x0000_s1026" o:spt="100" style="position:absolute;left:4531;top:14555;height:70;width:999;" filled="f" stroked="t" coordsize="999,70" o:gfxdata="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bAlvQAA&#10;ANsAAAAPAAAAAAAAAAEAIAAAACIAAABkcnMvZG93bnJldi54bWxQSwECFAAUAAAACACHTuJAMy8F&#10;njsAAAA5AAAAEAAAAAAAAAABACAAAAAMAQAAZHJzL3NoYXBleG1sLnhtbFBLBQYAAAAABgAGAFsB&#10;AAC2AwAAAAA=&#10;" path="m998,0l983,3,980,3,977,3,974,4,970,4,948,8,945,8,939,9,934,10,928,11,921,12,913,13,873,18,867,19,860,19,853,20,846,21,840,21,834,22,829,22,820,23,811,24,803,24,792,25,781,25,770,26,761,26,753,27,744,27,735,27,725,27,716,27,707,27,698,27,689,27,681,27,674,27,666,27,657,27,647,27,637,27,627,27,616,27,605,27,597,27,589,27,581,27,572,27,564,27,556,27,548,28,541,28,533,28,526,28,520,28,513,29,505,29,497,29,489,30,483,30,477,30,472,31,464,31,456,32,449,32,443,32,437,33,431,33,425,33,418,34,412,34,406,34,400,35,394,35,389,35,383,35,378,36,371,36,365,36,358,37,353,37,349,37,344,37,337,38,331,38,324,39,320,39,315,39,310,39,305,40,299,40,294,40,289,41,284,41,279,41,274,42,269,42,263,43,258,43,252,43,247,44,243,44,238,44,234,45,228,45,221,45,215,46,211,46,206,46,202,46,197,46,192,47,188,47,184,47,180,47,176,47,172,47,168,48,164,48,160,48,156,48,152,48,148,48,145,49,142,49,138,49,134,49,130,50,126,50,122,50,117,50,114,51,111,51,107,51,104,51,101,51,97,52,94,52,91,52,87,52,85,53,82,53,79,53,76,54,73,54,69,54,66,55,63,55,60,55,48,57,46,58,44,58,42,58,39,59,38,59,36,59,34,60,32,60,30,61,27,61,25,62,23,62,21,63,11,66,10,66,8,67,6,68,4,68,3,69,1,69,0,70e">
                  <v:fill on="f" focussize="0,0"/>
                  <v:stroke weight="18pt" color="#FFFFFF" joinstyle="round"/>
                  <v:imagedata o:title=""/>
                  <o:lock v:ext="edit" aspectratio="f"/>
                </v:shape>
                <v:shape id="任意多边形 134" o:spid="_x0000_s1026" o:spt="100" style="position:absolute;left:5409;top:12650;height:1571;width:101;" filled="f" stroked="t" coordsize="101,1571" o:gfxdata="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JXcwy2AAAA2wAAAA8A&#10;AAAAAAAAAQAgAAAAIgAAAGRycy9kb3ducmV2LnhtbFBLAQIUABQAAAAIAIdO4kAzLwWeOwAAADkA&#10;AAAQAAAAAAAAAAEAIAAAAAUBAABkcnMvc2hhcGV4bWwueG1sUEsFBgAAAAAGAAYAWwEAAK8DAAAA&#10;AA==&#10;" path="m14,1570l12,1544,12,1541,12,1538,11,1531,11,1524,10,1518,9,1512,9,1507,8,1501,8,1496,7,1490,7,1484,6,1478,6,1471,5,1464,4,1459,4,1454,4,1449,3,1441,3,1434,2,1426,2,1421,1,1416,1,1410,1,1403,1,1396,0,1389,0,1382,0,1376,0,1370,0,1363,0,1357,0,1351,0,1343,0,1336,0,1329,0,1324,0,1318,0,1312,2,1279,2,1274,2,1266,3,1258,3,1250,4,1244,4,1237,5,1230,6,1224,6,1217,7,1210,8,1202,14,1152,15,1144,17,1134,18,1124,20,1114,21,1106,23,1097,24,1089,26,1080,35,1027,37,1020,38,1012,40,1003,42,993,44,984,46,973,49,962,51,950,53,942,55,933,56,925,58,916,60,907,62,898,63,889,65,881,66,872,68,864,69,856,71,848,72,839,73,830,75,821,76,811,78,801,79,791,80,783,81,776,82,768,83,760,84,752,85,744,86,737,86,729,87,722,88,715,88,708,89,702,89,694,90,687,91,679,91,674,91,668,92,663,92,655,93,647,93,639,94,632,94,626,96,587,96,580,97,549,97,542,97,497,98,492,98,486,98,480,98,474,98,468,98,462,98,456,98,450,98,443,98,437,98,431,98,424,98,418,98,413,98,408,98,403,98,396,98,390,98,383,98,379,98,374,98,370,99,365,99,359,99,354,99,350,99,345,99,340,99,336,99,331,99,327,100,322,100,317,100,312,100,308,100,305,100,301,100,296,100,290,100,285,100,279,100,273,100,267,100,262,100,257,100,252,100,247,100,242,100,237,100,232,100,227,100,222,99,218,99,214,99,210,99,205,99,200,99,195,99,190,98,185,98,179,98,175,98,171,98,167,98,163,98,160,97,156,97,152,97,148,97,145,97,142,97,139,97,136,96,132,96,129,96,125,95,108,95,105,94,91,93,89,93,87,93,84,93,82,93,80,92,78,92,75,92,73,91,70,91,67,91,65,90,63,90,60,90,58,89,56,89,54,89,52,88,49,88,47,87,44,87,42,87,39,86,37,86,34,85,32,85,30,84,28,84,26,84,24,83,23,83,21,83,20,83,18,82,17,82,15,82,14,81,12,81,11,81,9,81,8,80,6,80,5,80,4,80,2,79,1,79,0e">
                  <v:fill on="f" focussize="0,0"/>
                  <v:stroke weight="18pt" color="#FFFFFF" joinstyle="round"/>
                  <v:imagedata o:title=""/>
                  <o:lock v:ext="edit" aspectratio="f"/>
                </v:shape>
              </v:group>
            </w:pict>
          </mc:Fallback>
        </mc:AlternateContent>
      </w:r>
      <w:r>
        <w:rPr>
          <w:highlight w:val="none"/>
        </w:rPr>
        <mc:AlternateContent>
          <mc:Choice Requires="wps">
            <w:drawing>
              <wp:anchor distT="0" distB="0" distL="114300" distR="114300" simplePos="0" relativeHeight="251679744" behindDoc="1" locked="0" layoutInCell="1" allowOverlap="1">
                <wp:simplePos x="0" y="0"/>
                <wp:positionH relativeFrom="page">
                  <wp:posOffset>4071620</wp:posOffset>
                </wp:positionH>
                <wp:positionV relativeFrom="page">
                  <wp:posOffset>3022600</wp:posOffset>
                </wp:positionV>
                <wp:extent cx="586105" cy="27940"/>
                <wp:effectExtent l="58420" t="113665" r="10795" b="117475"/>
                <wp:wrapNone/>
                <wp:docPr id="52" name="任意多边形 135"/>
                <wp:cNvGraphicFramePr/>
                <a:graphic xmlns:a="http://schemas.openxmlformats.org/drawingml/2006/main">
                  <a:graphicData uri="http://schemas.microsoft.com/office/word/2010/wordprocessingShape">
                    <wps:wsp>
                      <wps:cNvSpPr/>
                      <wps:spPr>
                        <a:xfrm>
                          <a:off x="0" y="0"/>
                          <a:ext cx="586105" cy="27940"/>
                        </a:xfrm>
                        <a:custGeom>
                          <a:avLst/>
                          <a:gdLst/>
                          <a:ahLst/>
                          <a:cxnLst/>
                          <a:pathLst>
                            <a:path w="923" h="44">
                              <a:moveTo>
                                <a:pt x="923" y="0"/>
                              </a:moveTo>
                              <a:lnTo>
                                <a:pt x="871" y="4"/>
                              </a:lnTo>
                              <a:lnTo>
                                <a:pt x="868" y="5"/>
                              </a:lnTo>
                              <a:lnTo>
                                <a:pt x="864" y="5"/>
                              </a:lnTo>
                              <a:lnTo>
                                <a:pt x="859" y="5"/>
                              </a:lnTo>
                              <a:lnTo>
                                <a:pt x="855" y="5"/>
                              </a:lnTo>
                              <a:lnTo>
                                <a:pt x="850" y="6"/>
                              </a:lnTo>
                              <a:lnTo>
                                <a:pt x="847" y="6"/>
                              </a:lnTo>
                              <a:lnTo>
                                <a:pt x="843" y="6"/>
                              </a:lnTo>
                              <a:lnTo>
                                <a:pt x="840" y="6"/>
                              </a:lnTo>
                              <a:lnTo>
                                <a:pt x="835" y="6"/>
                              </a:lnTo>
                              <a:lnTo>
                                <a:pt x="831" y="6"/>
                              </a:lnTo>
                              <a:lnTo>
                                <a:pt x="826" y="7"/>
                              </a:lnTo>
                              <a:lnTo>
                                <a:pt x="821" y="7"/>
                              </a:lnTo>
                              <a:lnTo>
                                <a:pt x="815" y="7"/>
                              </a:lnTo>
                              <a:lnTo>
                                <a:pt x="810" y="7"/>
                              </a:lnTo>
                              <a:lnTo>
                                <a:pt x="786" y="7"/>
                              </a:lnTo>
                              <a:lnTo>
                                <a:pt x="780" y="8"/>
                              </a:lnTo>
                              <a:lnTo>
                                <a:pt x="774" y="8"/>
                              </a:lnTo>
                              <a:lnTo>
                                <a:pt x="769" y="8"/>
                              </a:lnTo>
                              <a:lnTo>
                                <a:pt x="764" y="8"/>
                              </a:lnTo>
                              <a:lnTo>
                                <a:pt x="758" y="8"/>
                              </a:lnTo>
                              <a:lnTo>
                                <a:pt x="752" y="8"/>
                              </a:lnTo>
                              <a:lnTo>
                                <a:pt x="746" y="8"/>
                              </a:lnTo>
                              <a:lnTo>
                                <a:pt x="738" y="8"/>
                              </a:lnTo>
                              <a:lnTo>
                                <a:pt x="731" y="8"/>
                              </a:lnTo>
                              <a:lnTo>
                                <a:pt x="724" y="8"/>
                              </a:lnTo>
                              <a:lnTo>
                                <a:pt x="718" y="8"/>
                              </a:lnTo>
                              <a:lnTo>
                                <a:pt x="713" y="8"/>
                              </a:lnTo>
                              <a:lnTo>
                                <a:pt x="707" y="9"/>
                              </a:lnTo>
                              <a:lnTo>
                                <a:pt x="700" y="9"/>
                              </a:lnTo>
                              <a:lnTo>
                                <a:pt x="693" y="9"/>
                              </a:lnTo>
                              <a:lnTo>
                                <a:pt x="686" y="9"/>
                              </a:lnTo>
                              <a:lnTo>
                                <a:pt x="680" y="9"/>
                              </a:lnTo>
                              <a:lnTo>
                                <a:pt x="674" y="9"/>
                              </a:lnTo>
                              <a:lnTo>
                                <a:pt x="668" y="10"/>
                              </a:lnTo>
                              <a:lnTo>
                                <a:pt x="661" y="10"/>
                              </a:lnTo>
                              <a:lnTo>
                                <a:pt x="655" y="10"/>
                              </a:lnTo>
                              <a:lnTo>
                                <a:pt x="648" y="10"/>
                              </a:lnTo>
                              <a:lnTo>
                                <a:pt x="640" y="11"/>
                              </a:lnTo>
                              <a:lnTo>
                                <a:pt x="631" y="11"/>
                              </a:lnTo>
                              <a:lnTo>
                                <a:pt x="622" y="12"/>
                              </a:lnTo>
                              <a:lnTo>
                                <a:pt x="616" y="12"/>
                              </a:lnTo>
                              <a:lnTo>
                                <a:pt x="610" y="13"/>
                              </a:lnTo>
                              <a:lnTo>
                                <a:pt x="604" y="13"/>
                              </a:lnTo>
                              <a:lnTo>
                                <a:pt x="595" y="14"/>
                              </a:lnTo>
                              <a:lnTo>
                                <a:pt x="585" y="15"/>
                              </a:lnTo>
                              <a:lnTo>
                                <a:pt x="575" y="16"/>
                              </a:lnTo>
                              <a:lnTo>
                                <a:pt x="566" y="17"/>
                              </a:lnTo>
                              <a:lnTo>
                                <a:pt x="558" y="17"/>
                              </a:lnTo>
                              <a:lnTo>
                                <a:pt x="549" y="18"/>
                              </a:lnTo>
                              <a:lnTo>
                                <a:pt x="540" y="19"/>
                              </a:lnTo>
                              <a:lnTo>
                                <a:pt x="531" y="20"/>
                              </a:lnTo>
                              <a:lnTo>
                                <a:pt x="522" y="21"/>
                              </a:lnTo>
                              <a:lnTo>
                                <a:pt x="513" y="22"/>
                              </a:lnTo>
                              <a:lnTo>
                                <a:pt x="505" y="23"/>
                              </a:lnTo>
                              <a:lnTo>
                                <a:pt x="496" y="24"/>
                              </a:lnTo>
                              <a:lnTo>
                                <a:pt x="486" y="26"/>
                              </a:lnTo>
                              <a:lnTo>
                                <a:pt x="476" y="27"/>
                              </a:lnTo>
                              <a:lnTo>
                                <a:pt x="466" y="28"/>
                              </a:lnTo>
                              <a:lnTo>
                                <a:pt x="457" y="29"/>
                              </a:lnTo>
                              <a:lnTo>
                                <a:pt x="448" y="30"/>
                              </a:lnTo>
                              <a:lnTo>
                                <a:pt x="440" y="31"/>
                              </a:lnTo>
                              <a:lnTo>
                                <a:pt x="431" y="32"/>
                              </a:lnTo>
                              <a:lnTo>
                                <a:pt x="423" y="33"/>
                              </a:lnTo>
                              <a:lnTo>
                                <a:pt x="415" y="34"/>
                              </a:lnTo>
                              <a:lnTo>
                                <a:pt x="405" y="35"/>
                              </a:lnTo>
                              <a:lnTo>
                                <a:pt x="395" y="36"/>
                              </a:lnTo>
                              <a:lnTo>
                                <a:pt x="385" y="36"/>
                              </a:lnTo>
                              <a:lnTo>
                                <a:pt x="373" y="37"/>
                              </a:lnTo>
                              <a:lnTo>
                                <a:pt x="362" y="38"/>
                              </a:lnTo>
                              <a:lnTo>
                                <a:pt x="350" y="39"/>
                              </a:lnTo>
                              <a:lnTo>
                                <a:pt x="341" y="40"/>
                              </a:lnTo>
                              <a:lnTo>
                                <a:pt x="331" y="41"/>
                              </a:lnTo>
                              <a:lnTo>
                                <a:pt x="322" y="41"/>
                              </a:lnTo>
                              <a:lnTo>
                                <a:pt x="313" y="42"/>
                              </a:lnTo>
                              <a:lnTo>
                                <a:pt x="305" y="42"/>
                              </a:lnTo>
                              <a:lnTo>
                                <a:pt x="297" y="43"/>
                              </a:lnTo>
                              <a:lnTo>
                                <a:pt x="287" y="43"/>
                              </a:lnTo>
                              <a:lnTo>
                                <a:pt x="276" y="44"/>
                              </a:lnTo>
                              <a:lnTo>
                                <a:pt x="265" y="44"/>
                              </a:lnTo>
                              <a:lnTo>
                                <a:pt x="255" y="44"/>
                              </a:lnTo>
                              <a:lnTo>
                                <a:pt x="245" y="44"/>
                              </a:lnTo>
                              <a:lnTo>
                                <a:pt x="234" y="44"/>
                              </a:lnTo>
                              <a:lnTo>
                                <a:pt x="226" y="44"/>
                              </a:lnTo>
                              <a:lnTo>
                                <a:pt x="217" y="44"/>
                              </a:lnTo>
                              <a:lnTo>
                                <a:pt x="208" y="44"/>
                              </a:lnTo>
                              <a:lnTo>
                                <a:pt x="201" y="43"/>
                              </a:lnTo>
                              <a:lnTo>
                                <a:pt x="194" y="43"/>
                              </a:lnTo>
                              <a:lnTo>
                                <a:pt x="187" y="43"/>
                              </a:lnTo>
                              <a:lnTo>
                                <a:pt x="179" y="42"/>
                              </a:lnTo>
                              <a:lnTo>
                                <a:pt x="172" y="42"/>
                              </a:lnTo>
                              <a:lnTo>
                                <a:pt x="164" y="41"/>
                              </a:lnTo>
                              <a:lnTo>
                                <a:pt x="157" y="41"/>
                              </a:lnTo>
                              <a:lnTo>
                                <a:pt x="150" y="40"/>
                              </a:lnTo>
                              <a:lnTo>
                                <a:pt x="143" y="39"/>
                              </a:lnTo>
                              <a:lnTo>
                                <a:pt x="136" y="38"/>
                              </a:lnTo>
                              <a:lnTo>
                                <a:pt x="130" y="37"/>
                              </a:lnTo>
                              <a:lnTo>
                                <a:pt x="124" y="37"/>
                              </a:lnTo>
                              <a:lnTo>
                                <a:pt x="118" y="36"/>
                              </a:lnTo>
                              <a:lnTo>
                                <a:pt x="113" y="35"/>
                              </a:lnTo>
                              <a:lnTo>
                                <a:pt x="108" y="34"/>
                              </a:lnTo>
                              <a:lnTo>
                                <a:pt x="104" y="33"/>
                              </a:lnTo>
                              <a:lnTo>
                                <a:pt x="99" y="32"/>
                              </a:lnTo>
                              <a:lnTo>
                                <a:pt x="95" y="32"/>
                              </a:lnTo>
                              <a:lnTo>
                                <a:pt x="89" y="30"/>
                              </a:lnTo>
                              <a:lnTo>
                                <a:pt x="84" y="29"/>
                              </a:lnTo>
                              <a:lnTo>
                                <a:pt x="79" y="28"/>
                              </a:lnTo>
                              <a:lnTo>
                                <a:pt x="74" y="27"/>
                              </a:lnTo>
                              <a:lnTo>
                                <a:pt x="70" y="26"/>
                              </a:lnTo>
                              <a:lnTo>
                                <a:pt x="65" y="24"/>
                              </a:lnTo>
                              <a:lnTo>
                                <a:pt x="61" y="23"/>
                              </a:lnTo>
                              <a:lnTo>
                                <a:pt x="57" y="22"/>
                              </a:lnTo>
                              <a:lnTo>
                                <a:pt x="54" y="21"/>
                              </a:lnTo>
                              <a:lnTo>
                                <a:pt x="49" y="20"/>
                              </a:lnTo>
                              <a:lnTo>
                                <a:pt x="45" y="19"/>
                              </a:lnTo>
                              <a:lnTo>
                                <a:pt x="40" y="17"/>
                              </a:lnTo>
                              <a:lnTo>
                                <a:pt x="36" y="16"/>
                              </a:lnTo>
                              <a:lnTo>
                                <a:pt x="32" y="15"/>
                              </a:lnTo>
                              <a:lnTo>
                                <a:pt x="27" y="13"/>
                              </a:lnTo>
                              <a:lnTo>
                                <a:pt x="24" y="12"/>
                              </a:lnTo>
                              <a:lnTo>
                                <a:pt x="21" y="11"/>
                              </a:lnTo>
                              <a:lnTo>
                                <a:pt x="17" y="10"/>
                              </a:lnTo>
                              <a:lnTo>
                                <a:pt x="14" y="9"/>
                              </a:lnTo>
                              <a:lnTo>
                                <a:pt x="11" y="8"/>
                              </a:lnTo>
                              <a:lnTo>
                                <a:pt x="8" y="6"/>
                              </a:lnTo>
                              <a:lnTo>
                                <a:pt x="5" y="5"/>
                              </a:lnTo>
                              <a:lnTo>
                                <a:pt x="3" y="4"/>
                              </a:lnTo>
                              <a:lnTo>
                                <a:pt x="0" y="3"/>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35" o:spid="_x0000_s1026" o:spt="100" style="position:absolute;left:0pt;margin-left:320.6pt;margin-top:238pt;height:2.2pt;width:46.15pt;mso-position-horizontal-relative:page;mso-position-vertical-relative:page;z-index:-251636736;mso-width-relative:page;mso-height-relative:page;" filled="f" stroked="t" coordsize="923,44" o:gfxdata="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" path="m923,0l871,4,868,5,864,5,859,5,855,5,850,6,847,6,843,6,840,6,835,6,831,6,826,7,821,7,815,7,810,7,786,7,780,8,774,8,769,8,764,8,758,8,752,8,746,8,738,8,731,8,724,8,718,8,713,8,707,9,700,9,693,9,686,9,680,9,674,9,668,10,661,10,655,10,648,10,640,11,631,11,622,12,616,12,610,13,604,13,595,14,585,15,575,16,566,17,558,17,549,18,540,19,531,20,522,21,513,22,505,23,496,24,486,26,476,27,466,28,457,29,448,30,440,31,431,32,423,33,415,34,405,35,395,36,385,36,373,37,362,38,350,39,341,40,331,41,322,41,313,42,305,42,297,43,287,43,276,44,265,44,255,44,245,44,234,44,226,44,217,44,208,44,201,43,194,43,187,43,179,42,172,42,164,41,157,41,150,40,143,39,136,38,130,37,124,37,118,36,113,35,108,34,104,33,99,32,95,32,89,30,84,29,79,28,74,27,70,26,65,24,61,23,57,22,54,21,49,20,45,19,40,17,36,16,32,15,27,13,24,12,21,11,17,10,14,9,11,8,8,6,5,5,3,4,0,3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80768" behindDoc="1" locked="0" layoutInCell="1" allowOverlap="1">
                <wp:simplePos x="0" y="0"/>
                <wp:positionH relativeFrom="page">
                  <wp:posOffset>4086860</wp:posOffset>
                </wp:positionH>
                <wp:positionV relativeFrom="page">
                  <wp:posOffset>3381375</wp:posOffset>
                </wp:positionV>
                <wp:extent cx="698500" cy="68580"/>
                <wp:effectExtent l="36195" t="113030" r="27305" b="123190"/>
                <wp:wrapNone/>
                <wp:docPr id="53" name="任意多边形 136"/>
                <wp:cNvGraphicFramePr/>
                <a:graphic xmlns:a="http://schemas.openxmlformats.org/drawingml/2006/main">
                  <a:graphicData uri="http://schemas.microsoft.com/office/word/2010/wordprocessingShape">
                    <wps:wsp>
                      <wps:cNvSpPr/>
                      <wps:spPr>
                        <a:xfrm>
                          <a:off x="0" y="0"/>
                          <a:ext cx="698500" cy="68580"/>
                        </a:xfrm>
                        <a:custGeom>
                          <a:avLst/>
                          <a:gdLst/>
                          <a:ahLst/>
                          <a:cxnLst/>
                          <a:pathLst>
                            <a:path w="1100" h="108">
                              <a:moveTo>
                                <a:pt x="1100" y="0"/>
                              </a:moveTo>
                              <a:lnTo>
                                <a:pt x="1071" y="4"/>
                              </a:lnTo>
                              <a:lnTo>
                                <a:pt x="1061" y="6"/>
                              </a:lnTo>
                              <a:lnTo>
                                <a:pt x="1052" y="7"/>
                              </a:lnTo>
                              <a:lnTo>
                                <a:pt x="1042" y="9"/>
                              </a:lnTo>
                              <a:lnTo>
                                <a:pt x="1034" y="10"/>
                              </a:lnTo>
                              <a:lnTo>
                                <a:pt x="1026" y="11"/>
                              </a:lnTo>
                              <a:lnTo>
                                <a:pt x="1018" y="13"/>
                              </a:lnTo>
                              <a:lnTo>
                                <a:pt x="1010" y="14"/>
                              </a:lnTo>
                              <a:lnTo>
                                <a:pt x="1002" y="15"/>
                              </a:lnTo>
                              <a:lnTo>
                                <a:pt x="995" y="17"/>
                              </a:lnTo>
                              <a:lnTo>
                                <a:pt x="988" y="18"/>
                              </a:lnTo>
                              <a:lnTo>
                                <a:pt x="981" y="19"/>
                              </a:lnTo>
                              <a:lnTo>
                                <a:pt x="974" y="20"/>
                              </a:lnTo>
                              <a:lnTo>
                                <a:pt x="969" y="21"/>
                              </a:lnTo>
                              <a:lnTo>
                                <a:pt x="964" y="22"/>
                              </a:lnTo>
                              <a:lnTo>
                                <a:pt x="958" y="23"/>
                              </a:lnTo>
                              <a:lnTo>
                                <a:pt x="952" y="24"/>
                              </a:lnTo>
                              <a:lnTo>
                                <a:pt x="946" y="25"/>
                              </a:lnTo>
                              <a:lnTo>
                                <a:pt x="915" y="30"/>
                              </a:lnTo>
                              <a:lnTo>
                                <a:pt x="909" y="30"/>
                              </a:lnTo>
                              <a:lnTo>
                                <a:pt x="903" y="31"/>
                              </a:lnTo>
                              <a:lnTo>
                                <a:pt x="896" y="32"/>
                              </a:lnTo>
                              <a:lnTo>
                                <a:pt x="890" y="33"/>
                              </a:lnTo>
                              <a:lnTo>
                                <a:pt x="884" y="33"/>
                              </a:lnTo>
                              <a:lnTo>
                                <a:pt x="879" y="34"/>
                              </a:lnTo>
                              <a:lnTo>
                                <a:pt x="874" y="35"/>
                              </a:lnTo>
                              <a:lnTo>
                                <a:pt x="867" y="35"/>
                              </a:lnTo>
                              <a:lnTo>
                                <a:pt x="860" y="36"/>
                              </a:lnTo>
                              <a:lnTo>
                                <a:pt x="852" y="37"/>
                              </a:lnTo>
                              <a:lnTo>
                                <a:pt x="847" y="37"/>
                              </a:lnTo>
                              <a:lnTo>
                                <a:pt x="841" y="38"/>
                              </a:lnTo>
                              <a:lnTo>
                                <a:pt x="808" y="41"/>
                              </a:lnTo>
                              <a:lnTo>
                                <a:pt x="801" y="42"/>
                              </a:lnTo>
                              <a:lnTo>
                                <a:pt x="793" y="42"/>
                              </a:lnTo>
                              <a:lnTo>
                                <a:pt x="788" y="43"/>
                              </a:lnTo>
                              <a:lnTo>
                                <a:pt x="782" y="43"/>
                              </a:lnTo>
                              <a:lnTo>
                                <a:pt x="777" y="44"/>
                              </a:lnTo>
                              <a:lnTo>
                                <a:pt x="769" y="44"/>
                              </a:lnTo>
                              <a:lnTo>
                                <a:pt x="762" y="45"/>
                              </a:lnTo>
                              <a:lnTo>
                                <a:pt x="754" y="46"/>
                              </a:lnTo>
                              <a:lnTo>
                                <a:pt x="748" y="46"/>
                              </a:lnTo>
                              <a:lnTo>
                                <a:pt x="742" y="46"/>
                              </a:lnTo>
                              <a:lnTo>
                                <a:pt x="736" y="47"/>
                              </a:lnTo>
                              <a:lnTo>
                                <a:pt x="729" y="47"/>
                              </a:lnTo>
                              <a:lnTo>
                                <a:pt x="722" y="48"/>
                              </a:lnTo>
                              <a:lnTo>
                                <a:pt x="716" y="48"/>
                              </a:lnTo>
                              <a:lnTo>
                                <a:pt x="708" y="49"/>
                              </a:lnTo>
                              <a:lnTo>
                                <a:pt x="699" y="50"/>
                              </a:lnTo>
                              <a:lnTo>
                                <a:pt x="691" y="50"/>
                              </a:lnTo>
                              <a:lnTo>
                                <a:pt x="685" y="51"/>
                              </a:lnTo>
                              <a:lnTo>
                                <a:pt x="679" y="51"/>
                              </a:lnTo>
                              <a:lnTo>
                                <a:pt x="673" y="51"/>
                              </a:lnTo>
                              <a:lnTo>
                                <a:pt x="666" y="52"/>
                              </a:lnTo>
                              <a:lnTo>
                                <a:pt x="660" y="53"/>
                              </a:lnTo>
                              <a:lnTo>
                                <a:pt x="653" y="53"/>
                              </a:lnTo>
                              <a:lnTo>
                                <a:pt x="647" y="54"/>
                              </a:lnTo>
                              <a:lnTo>
                                <a:pt x="642" y="55"/>
                              </a:lnTo>
                              <a:lnTo>
                                <a:pt x="636" y="55"/>
                              </a:lnTo>
                              <a:lnTo>
                                <a:pt x="629" y="56"/>
                              </a:lnTo>
                              <a:lnTo>
                                <a:pt x="623" y="57"/>
                              </a:lnTo>
                              <a:lnTo>
                                <a:pt x="617" y="59"/>
                              </a:lnTo>
                              <a:lnTo>
                                <a:pt x="609" y="60"/>
                              </a:lnTo>
                              <a:lnTo>
                                <a:pt x="602" y="61"/>
                              </a:lnTo>
                              <a:lnTo>
                                <a:pt x="594" y="62"/>
                              </a:lnTo>
                              <a:lnTo>
                                <a:pt x="585" y="63"/>
                              </a:lnTo>
                              <a:lnTo>
                                <a:pt x="576" y="64"/>
                              </a:lnTo>
                              <a:lnTo>
                                <a:pt x="566" y="66"/>
                              </a:lnTo>
                              <a:lnTo>
                                <a:pt x="558" y="67"/>
                              </a:lnTo>
                              <a:lnTo>
                                <a:pt x="550" y="68"/>
                              </a:lnTo>
                              <a:lnTo>
                                <a:pt x="543" y="69"/>
                              </a:lnTo>
                              <a:lnTo>
                                <a:pt x="535" y="70"/>
                              </a:lnTo>
                              <a:lnTo>
                                <a:pt x="527" y="71"/>
                              </a:lnTo>
                              <a:lnTo>
                                <a:pt x="519" y="72"/>
                              </a:lnTo>
                              <a:lnTo>
                                <a:pt x="510" y="74"/>
                              </a:lnTo>
                              <a:lnTo>
                                <a:pt x="502" y="75"/>
                              </a:lnTo>
                              <a:lnTo>
                                <a:pt x="493" y="76"/>
                              </a:lnTo>
                              <a:lnTo>
                                <a:pt x="483" y="77"/>
                              </a:lnTo>
                              <a:lnTo>
                                <a:pt x="472" y="79"/>
                              </a:lnTo>
                              <a:lnTo>
                                <a:pt x="461" y="80"/>
                              </a:lnTo>
                              <a:lnTo>
                                <a:pt x="402" y="88"/>
                              </a:lnTo>
                              <a:lnTo>
                                <a:pt x="391" y="89"/>
                              </a:lnTo>
                              <a:lnTo>
                                <a:pt x="380" y="90"/>
                              </a:lnTo>
                              <a:lnTo>
                                <a:pt x="370" y="91"/>
                              </a:lnTo>
                              <a:lnTo>
                                <a:pt x="360" y="92"/>
                              </a:lnTo>
                              <a:lnTo>
                                <a:pt x="350" y="93"/>
                              </a:lnTo>
                              <a:lnTo>
                                <a:pt x="341" y="94"/>
                              </a:lnTo>
                              <a:lnTo>
                                <a:pt x="333" y="95"/>
                              </a:lnTo>
                              <a:lnTo>
                                <a:pt x="324" y="96"/>
                              </a:lnTo>
                              <a:lnTo>
                                <a:pt x="317" y="97"/>
                              </a:lnTo>
                              <a:lnTo>
                                <a:pt x="310" y="97"/>
                              </a:lnTo>
                              <a:lnTo>
                                <a:pt x="303" y="98"/>
                              </a:lnTo>
                              <a:lnTo>
                                <a:pt x="295" y="99"/>
                              </a:lnTo>
                              <a:lnTo>
                                <a:pt x="287" y="100"/>
                              </a:lnTo>
                              <a:lnTo>
                                <a:pt x="280" y="100"/>
                              </a:lnTo>
                              <a:lnTo>
                                <a:pt x="271" y="101"/>
                              </a:lnTo>
                              <a:lnTo>
                                <a:pt x="263" y="102"/>
                              </a:lnTo>
                              <a:lnTo>
                                <a:pt x="254" y="102"/>
                              </a:lnTo>
                              <a:lnTo>
                                <a:pt x="247" y="103"/>
                              </a:lnTo>
                              <a:lnTo>
                                <a:pt x="239" y="104"/>
                              </a:lnTo>
                              <a:lnTo>
                                <a:pt x="232" y="104"/>
                              </a:lnTo>
                              <a:lnTo>
                                <a:pt x="225" y="105"/>
                              </a:lnTo>
                              <a:lnTo>
                                <a:pt x="219" y="105"/>
                              </a:lnTo>
                              <a:lnTo>
                                <a:pt x="213" y="105"/>
                              </a:lnTo>
                              <a:lnTo>
                                <a:pt x="205" y="106"/>
                              </a:lnTo>
                              <a:lnTo>
                                <a:pt x="198" y="106"/>
                              </a:lnTo>
                              <a:lnTo>
                                <a:pt x="191" y="107"/>
                              </a:lnTo>
                              <a:lnTo>
                                <a:pt x="184" y="107"/>
                              </a:lnTo>
                              <a:lnTo>
                                <a:pt x="176" y="107"/>
                              </a:lnTo>
                              <a:lnTo>
                                <a:pt x="168" y="107"/>
                              </a:lnTo>
                              <a:lnTo>
                                <a:pt x="161" y="107"/>
                              </a:lnTo>
                              <a:lnTo>
                                <a:pt x="154" y="107"/>
                              </a:lnTo>
                              <a:lnTo>
                                <a:pt x="147" y="107"/>
                              </a:lnTo>
                              <a:lnTo>
                                <a:pt x="141" y="107"/>
                              </a:lnTo>
                              <a:lnTo>
                                <a:pt x="136" y="107"/>
                              </a:lnTo>
                              <a:lnTo>
                                <a:pt x="130" y="107"/>
                              </a:lnTo>
                              <a:lnTo>
                                <a:pt x="124" y="107"/>
                              </a:lnTo>
                              <a:lnTo>
                                <a:pt x="85" y="106"/>
                              </a:lnTo>
                              <a:lnTo>
                                <a:pt x="79" y="105"/>
                              </a:lnTo>
                              <a:lnTo>
                                <a:pt x="73" y="105"/>
                              </a:lnTo>
                              <a:lnTo>
                                <a:pt x="68" y="104"/>
                              </a:lnTo>
                              <a:lnTo>
                                <a:pt x="64" y="104"/>
                              </a:lnTo>
                              <a:lnTo>
                                <a:pt x="59" y="104"/>
                              </a:lnTo>
                              <a:lnTo>
                                <a:pt x="55" y="103"/>
                              </a:lnTo>
                              <a:lnTo>
                                <a:pt x="50" y="103"/>
                              </a:lnTo>
                              <a:lnTo>
                                <a:pt x="46" y="102"/>
                              </a:lnTo>
                              <a:lnTo>
                                <a:pt x="43" y="102"/>
                              </a:lnTo>
                              <a:lnTo>
                                <a:pt x="39" y="102"/>
                              </a:lnTo>
                              <a:lnTo>
                                <a:pt x="36" y="101"/>
                              </a:lnTo>
                              <a:lnTo>
                                <a:pt x="14" y="97"/>
                              </a:lnTo>
                              <a:lnTo>
                                <a:pt x="10" y="96"/>
                              </a:lnTo>
                              <a:lnTo>
                                <a:pt x="7" y="96"/>
                              </a:lnTo>
                              <a:lnTo>
                                <a:pt x="3" y="95"/>
                              </a:lnTo>
                              <a:lnTo>
                                <a:pt x="0" y="9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36" o:spid="_x0000_s1026" o:spt="100" style="position:absolute;left:0pt;margin-left:321.8pt;margin-top:266.25pt;height:5.4pt;width:55pt;mso-position-horizontal-relative:page;mso-position-vertical-relative:page;z-index:-251635712;mso-width-relative:page;mso-height-relative:page;" filled="f" stroked="t" coordsize="1100,108" o:gfxdata="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BRa6Qz2QAAAAsBAAAPAAAAAAAA&#10;AAEAIAAAACIAAABkcnMvZG93bnJldi54bWxQSwECFAAUAAAACACHTuJAKhldqGgFAADGGAAADgAA&#10;AAAAAAABACAAAAAoAQAAZHJzL2Uyb0RvYy54bWxQSwUGAAAAAAYABgBZAQAAAgkAAAAA&#10;" path="m1100,0l1071,4,1061,6,1052,7,1042,9,1034,10,1026,11,1018,13,1010,14,1002,15,995,17,988,18,981,19,974,20,969,21,964,22,958,23,952,24,946,25,915,30,909,30,903,31,896,32,890,33,884,33,879,34,874,35,867,35,860,36,852,37,847,37,841,38,808,41,801,42,793,42,788,43,782,43,777,44,769,44,762,45,754,46,748,46,742,46,736,47,729,47,722,48,716,48,708,49,699,50,691,50,685,51,679,51,673,51,666,52,660,53,653,53,647,54,642,55,636,55,629,56,623,57,617,59,609,60,602,61,594,62,585,63,576,64,566,66,558,67,550,68,543,69,535,70,527,71,519,72,510,74,502,75,493,76,483,77,472,79,461,80,402,88,391,89,380,90,370,91,360,92,350,93,341,94,333,95,324,96,317,97,310,97,303,98,295,99,287,100,280,100,271,101,263,102,254,102,247,103,239,104,232,104,225,105,219,105,213,105,205,106,198,106,191,107,184,107,176,107,168,107,161,107,154,107,147,107,141,107,136,107,130,107,124,107,85,106,79,105,73,105,68,104,64,104,59,104,55,103,50,103,46,102,43,102,39,102,36,101,14,97,10,96,7,96,3,95,0,94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81792" behindDoc="1" locked="0" layoutInCell="1" allowOverlap="1">
                <wp:simplePos x="0" y="0"/>
                <wp:positionH relativeFrom="page">
                  <wp:posOffset>4105275</wp:posOffset>
                </wp:positionH>
                <wp:positionV relativeFrom="page">
                  <wp:posOffset>3794760</wp:posOffset>
                </wp:positionV>
                <wp:extent cx="576580" cy="46355"/>
                <wp:effectExtent l="22225" t="114300" r="10795" b="128905"/>
                <wp:wrapNone/>
                <wp:docPr id="54" name="任意多边形 137"/>
                <wp:cNvGraphicFramePr/>
                <a:graphic xmlns:a="http://schemas.openxmlformats.org/drawingml/2006/main">
                  <a:graphicData uri="http://schemas.microsoft.com/office/word/2010/wordprocessingShape">
                    <wps:wsp>
                      <wps:cNvSpPr/>
                      <wps:spPr>
                        <a:xfrm>
                          <a:off x="0" y="0"/>
                          <a:ext cx="576580" cy="46355"/>
                        </a:xfrm>
                        <a:custGeom>
                          <a:avLst/>
                          <a:gdLst/>
                          <a:ahLst/>
                          <a:cxnLst/>
                          <a:pathLst>
                            <a:path w="908" h="73">
                              <a:moveTo>
                                <a:pt x="908" y="0"/>
                              </a:moveTo>
                              <a:lnTo>
                                <a:pt x="845" y="3"/>
                              </a:lnTo>
                              <a:lnTo>
                                <a:pt x="837" y="4"/>
                              </a:lnTo>
                              <a:lnTo>
                                <a:pt x="828" y="4"/>
                              </a:lnTo>
                              <a:lnTo>
                                <a:pt x="820" y="4"/>
                              </a:lnTo>
                              <a:lnTo>
                                <a:pt x="815" y="5"/>
                              </a:lnTo>
                              <a:lnTo>
                                <a:pt x="809" y="5"/>
                              </a:lnTo>
                              <a:lnTo>
                                <a:pt x="804" y="5"/>
                              </a:lnTo>
                              <a:lnTo>
                                <a:pt x="799" y="5"/>
                              </a:lnTo>
                              <a:lnTo>
                                <a:pt x="794" y="6"/>
                              </a:lnTo>
                              <a:lnTo>
                                <a:pt x="790" y="6"/>
                              </a:lnTo>
                              <a:lnTo>
                                <a:pt x="783" y="6"/>
                              </a:lnTo>
                              <a:lnTo>
                                <a:pt x="777" y="6"/>
                              </a:lnTo>
                              <a:lnTo>
                                <a:pt x="770" y="6"/>
                              </a:lnTo>
                              <a:lnTo>
                                <a:pt x="765" y="6"/>
                              </a:lnTo>
                              <a:lnTo>
                                <a:pt x="759" y="7"/>
                              </a:lnTo>
                              <a:lnTo>
                                <a:pt x="753" y="7"/>
                              </a:lnTo>
                              <a:lnTo>
                                <a:pt x="748" y="7"/>
                              </a:lnTo>
                              <a:lnTo>
                                <a:pt x="743" y="7"/>
                              </a:lnTo>
                              <a:lnTo>
                                <a:pt x="738" y="7"/>
                              </a:lnTo>
                              <a:lnTo>
                                <a:pt x="733" y="8"/>
                              </a:lnTo>
                              <a:lnTo>
                                <a:pt x="729" y="8"/>
                              </a:lnTo>
                              <a:lnTo>
                                <a:pt x="724" y="8"/>
                              </a:lnTo>
                              <a:lnTo>
                                <a:pt x="719" y="8"/>
                              </a:lnTo>
                              <a:lnTo>
                                <a:pt x="713" y="9"/>
                              </a:lnTo>
                              <a:lnTo>
                                <a:pt x="708" y="9"/>
                              </a:lnTo>
                              <a:lnTo>
                                <a:pt x="701" y="9"/>
                              </a:lnTo>
                              <a:lnTo>
                                <a:pt x="694" y="10"/>
                              </a:lnTo>
                              <a:lnTo>
                                <a:pt x="688" y="10"/>
                              </a:lnTo>
                              <a:lnTo>
                                <a:pt x="683" y="10"/>
                              </a:lnTo>
                              <a:lnTo>
                                <a:pt x="677" y="11"/>
                              </a:lnTo>
                              <a:lnTo>
                                <a:pt x="672" y="11"/>
                              </a:lnTo>
                              <a:lnTo>
                                <a:pt x="668" y="11"/>
                              </a:lnTo>
                              <a:lnTo>
                                <a:pt x="663" y="12"/>
                              </a:lnTo>
                              <a:lnTo>
                                <a:pt x="659" y="12"/>
                              </a:lnTo>
                              <a:lnTo>
                                <a:pt x="654" y="12"/>
                              </a:lnTo>
                              <a:lnTo>
                                <a:pt x="649" y="13"/>
                              </a:lnTo>
                              <a:lnTo>
                                <a:pt x="643" y="13"/>
                              </a:lnTo>
                              <a:lnTo>
                                <a:pt x="637" y="14"/>
                              </a:lnTo>
                              <a:lnTo>
                                <a:pt x="631" y="14"/>
                              </a:lnTo>
                              <a:lnTo>
                                <a:pt x="626" y="15"/>
                              </a:lnTo>
                              <a:lnTo>
                                <a:pt x="620" y="15"/>
                              </a:lnTo>
                              <a:lnTo>
                                <a:pt x="614" y="15"/>
                              </a:lnTo>
                              <a:lnTo>
                                <a:pt x="609" y="16"/>
                              </a:lnTo>
                              <a:lnTo>
                                <a:pt x="604" y="16"/>
                              </a:lnTo>
                              <a:lnTo>
                                <a:pt x="599" y="17"/>
                              </a:lnTo>
                              <a:lnTo>
                                <a:pt x="594" y="17"/>
                              </a:lnTo>
                              <a:lnTo>
                                <a:pt x="588" y="18"/>
                              </a:lnTo>
                              <a:lnTo>
                                <a:pt x="582" y="19"/>
                              </a:lnTo>
                              <a:lnTo>
                                <a:pt x="575" y="19"/>
                              </a:lnTo>
                              <a:lnTo>
                                <a:pt x="569" y="20"/>
                              </a:lnTo>
                              <a:lnTo>
                                <a:pt x="562" y="21"/>
                              </a:lnTo>
                              <a:lnTo>
                                <a:pt x="555" y="21"/>
                              </a:lnTo>
                              <a:lnTo>
                                <a:pt x="549" y="22"/>
                              </a:lnTo>
                              <a:lnTo>
                                <a:pt x="543" y="23"/>
                              </a:lnTo>
                              <a:lnTo>
                                <a:pt x="536" y="23"/>
                              </a:lnTo>
                              <a:lnTo>
                                <a:pt x="531" y="24"/>
                              </a:lnTo>
                              <a:lnTo>
                                <a:pt x="526" y="24"/>
                              </a:lnTo>
                              <a:lnTo>
                                <a:pt x="520" y="25"/>
                              </a:lnTo>
                              <a:lnTo>
                                <a:pt x="513" y="25"/>
                              </a:lnTo>
                              <a:lnTo>
                                <a:pt x="506" y="26"/>
                              </a:lnTo>
                              <a:lnTo>
                                <a:pt x="498" y="27"/>
                              </a:lnTo>
                              <a:lnTo>
                                <a:pt x="490" y="28"/>
                              </a:lnTo>
                              <a:lnTo>
                                <a:pt x="481" y="28"/>
                              </a:lnTo>
                              <a:lnTo>
                                <a:pt x="473" y="29"/>
                              </a:lnTo>
                              <a:lnTo>
                                <a:pt x="465" y="30"/>
                              </a:lnTo>
                              <a:lnTo>
                                <a:pt x="457" y="31"/>
                              </a:lnTo>
                              <a:lnTo>
                                <a:pt x="450" y="31"/>
                              </a:lnTo>
                              <a:lnTo>
                                <a:pt x="444" y="32"/>
                              </a:lnTo>
                              <a:lnTo>
                                <a:pt x="407" y="35"/>
                              </a:lnTo>
                              <a:lnTo>
                                <a:pt x="398" y="36"/>
                              </a:lnTo>
                              <a:lnTo>
                                <a:pt x="389" y="37"/>
                              </a:lnTo>
                              <a:lnTo>
                                <a:pt x="380" y="38"/>
                              </a:lnTo>
                              <a:lnTo>
                                <a:pt x="371" y="38"/>
                              </a:lnTo>
                              <a:lnTo>
                                <a:pt x="363" y="39"/>
                              </a:lnTo>
                              <a:lnTo>
                                <a:pt x="354" y="40"/>
                              </a:lnTo>
                              <a:lnTo>
                                <a:pt x="347" y="41"/>
                              </a:lnTo>
                              <a:lnTo>
                                <a:pt x="340" y="41"/>
                              </a:lnTo>
                              <a:lnTo>
                                <a:pt x="333" y="42"/>
                              </a:lnTo>
                              <a:lnTo>
                                <a:pt x="325" y="43"/>
                              </a:lnTo>
                              <a:lnTo>
                                <a:pt x="317" y="43"/>
                              </a:lnTo>
                              <a:lnTo>
                                <a:pt x="310" y="44"/>
                              </a:lnTo>
                              <a:lnTo>
                                <a:pt x="303" y="44"/>
                              </a:lnTo>
                              <a:lnTo>
                                <a:pt x="297" y="45"/>
                              </a:lnTo>
                              <a:lnTo>
                                <a:pt x="291" y="45"/>
                              </a:lnTo>
                              <a:lnTo>
                                <a:pt x="283" y="46"/>
                              </a:lnTo>
                              <a:lnTo>
                                <a:pt x="275" y="47"/>
                              </a:lnTo>
                              <a:lnTo>
                                <a:pt x="267" y="47"/>
                              </a:lnTo>
                              <a:lnTo>
                                <a:pt x="259" y="48"/>
                              </a:lnTo>
                              <a:lnTo>
                                <a:pt x="251" y="49"/>
                              </a:lnTo>
                              <a:lnTo>
                                <a:pt x="243" y="49"/>
                              </a:lnTo>
                              <a:lnTo>
                                <a:pt x="237" y="50"/>
                              </a:lnTo>
                              <a:lnTo>
                                <a:pt x="231" y="50"/>
                              </a:lnTo>
                              <a:lnTo>
                                <a:pt x="225" y="51"/>
                              </a:lnTo>
                              <a:lnTo>
                                <a:pt x="217" y="52"/>
                              </a:lnTo>
                              <a:lnTo>
                                <a:pt x="210" y="53"/>
                              </a:lnTo>
                              <a:lnTo>
                                <a:pt x="202" y="53"/>
                              </a:lnTo>
                              <a:lnTo>
                                <a:pt x="196" y="54"/>
                              </a:lnTo>
                              <a:lnTo>
                                <a:pt x="191" y="55"/>
                              </a:lnTo>
                              <a:lnTo>
                                <a:pt x="185" y="55"/>
                              </a:lnTo>
                              <a:lnTo>
                                <a:pt x="156" y="59"/>
                              </a:lnTo>
                              <a:lnTo>
                                <a:pt x="150" y="59"/>
                              </a:lnTo>
                              <a:lnTo>
                                <a:pt x="145" y="60"/>
                              </a:lnTo>
                              <a:lnTo>
                                <a:pt x="140" y="60"/>
                              </a:lnTo>
                              <a:lnTo>
                                <a:pt x="136" y="61"/>
                              </a:lnTo>
                              <a:lnTo>
                                <a:pt x="130" y="62"/>
                              </a:lnTo>
                              <a:lnTo>
                                <a:pt x="124" y="62"/>
                              </a:lnTo>
                              <a:lnTo>
                                <a:pt x="118" y="63"/>
                              </a:lnTo>
                              <a:lnTo>
                                <a:pt x="113" y="64"/>
                              </a:lnTo>
                              <a:lnTo>
                                <a:pt x="108" y="64"/>
                              </a:lnTo>
                              <a:lnTo>
                                <a:pt x="103" y="65"/>
                              </a:lnTo>
                              <a:lnTo>
                                <a:pt x="98" y="66"/>
                              </a:lnTo>
                              <a:lnTo>
                                <a:pt x="93" y="66"/>
                              </a:lnTo>
                              <a:lnTo>
                                <a:pt x="88" y="67"/>
                              </a:lnTo>
                              <a:lnTo>
                                <a:pt x="83" y="67"/>
                              </a:lnTo>
                              <a:lnTo>
                                <a:pt x="77" y="68"/>
                              </a:lnTo>
                              <a:lnTo>
                                <a:pt x="71" y="69"/>
                              </a:lnTo>
                              <a:lnTo>
                                <a:pt x="65" y="69"/>
                              </a:lnTo>
                              <a:lnTo>
                                <a:pt x="58" y="70"/>
                              </a:lnTo>
                              <a:lnTo>
                                <a:pt x="52" y="70"/>
                              </a:lnTo>
                              <a:lnTo>
                                <a:pt x="47" y="71"/>
                              </a:lnTo>
                              <a:lnTo>
                                <a:pt x="43" y="71"/>
                              </a:lnTo>
                              <a:lnTo>
                                <a:pt x="38" y="71"/>
                              </a:lnTo>
                              <a:lnTo>
                                <a:pt x="34" y="72"/>
                              </a:lnTo>
                              <a:lnTo>
                                <a:pt x="30" y="72"/>
                              </a:lnTo>
                              <a:lnTo>
                                <a:pt x="26" y="72"/>
                              </a:lnTo>
                              <a:lnTo>
                                <a:pt x="22" y="72"/>
                              </a:lnTo>
                              <a:lnTo>
                                <a:pt x="18" y="72"/>
                              </a:lnTo>
                              <a:lnTo>
                                <a:pt x="13" y="73"/>
                              </a:lnTo>
                              <a:lnTo>
                                <a:pt x="9" y="72"/>
                              </a:lnTo>
                              <a:lnTo>
                                <a:pt x="4" y="72"/>
                              </a:lnTo>
                              <a:lnTo>
                                <a:pt x="0" y="72"/>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37" o:spid="_x0000_s1026" o:spt="100" style="position:absolute;left:0pt;margin-left:323.25pt;margin-top:298.8pt;height:3.65pt;width:45.4pt;mso-position-horizontal-relative:page;mso-position-vertical-relative:page;z-index:-251634688;mso-width-relative:page;mso-height-relative:page;" filled="f" stroked="t" coordsize="908,73" o:gfxdata="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" path="m908,0l845,3,837,4,828,4,820,4,815,5,809,5,804,5,799,5,794,6,790,6,783,6,777,6,770,6,765,6,759,7,753,7,748,7,743,7,738,7,733,8,729,8,724,8,719,8,713,9,708,9,701,9,694,10,688,10,683,10,677,11,672,11,668,11,663,12,659,12,654,12,649,13,643,13,637,14,631,14,626,15,620,15,614,15,609,16,604,16,599,17,594,17,588,18,582,19,575,19,569,20,562,21,555,21,549,22,543,23,536,23,531,24,526,24,520,25,513,25,506,26,498,27,490,28,481,28,473,29,465,30,457,31,450,31,444,32,407,35,398,36,389,37,380,38,371,38,363,39,354,40,347,41,340,41,333,42,325,43,317,43,310,44,303,44,297,45,291,45,283,46,275,47,267,47,259,48,251,49,243,49,237,50,231,50,225,51,217,52,210,53,202,53,196,54,191,55,185,55,156,59,150,59,145,60,140,60,136,61,130,62,124,62,118,63,113,64,108,64,103,65,98,66,93,66,88,67,83,67,77,68,71,69,65,69,58,70,52,70,47,71,43,71,38,71,34,72,30,72,26,72,22,72,18,72,13,73,9,72,4,72,0,72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82816" behindDoc="1" locked="0" layoutInCell="1" allowOverlap="1">
                <wp:simplePos x="0" y="0"/>
                <wp:positionH relativeFrom="page">
                  <wp:posOffset>4060825</wp:posOffset>
                </wp:positionH>
                <wp:positionV relativeFrom="page">
                  <wp:posOffset>4422140</wp:posOffset>
                </wp:positionV>
                <wp:extent cx="637540" cy="55245"/>
                <wp:effectExtent l="27940" t="114300" r="20320" b="120015"/>
                <wp:wrapNone/>
                <wp:docPr id="55" name="任意多边形 138"/>
                <wp:cNvGraphicFramePr/>
                <a:graphic xmlns:a="http://schemas.openxmlformats.org/drawingml/2006/main">
                  <a:graphicData uri="http://schemas.microsoft.com/office/word/2010/wordprocessingShape">
                    <wps:wsp>
                      <wps:cNvSpPr/>
                      <wps:spPr>
                        <a:xfrm>
                          <a:off x="0" y="0"/>
                          <a:ext cx="637540" cy="55245"/>
                        </a:xfrm>
                        <a:custGeom>
                          <a:avLst/>
                          <a:gdLst/>
                          <a:ahLst/>
                          <a:cxnLst/>
                          <a:pathLst>
                            <a:path w="1004" h="87">
                              <a:moveTo>
                                <a:pt x="1004" y="35"/>
                              </a:moveTo>
                              <a:lnTo>
                                <a:pt x="942" y="28"/>
                              </a:lnTo>
                              <a:lnTo>
                                <a:pt x="932" y="27"/>
                              </a:lnTo>
                              <a:lnTo>
                                <a:pt x="927" y="26"/>
                              </a:lnTo>
                              <a:lnTo>
                                <a:pt x="918" y="25"/>
                              </a:lnTo>
                              <a:lnTo>
                                <a:pt x="910" y="24"/>
                              </a:lnTo>
                              <a:lnTo>
                                <a:pt x="901" y="23"/>
                              </a:lnTo>
                              <a:lnTo>
                                <a:pt x="895" y="22"/>
                              </a:lnTo>
                              <a:lnTo>
                                <a:pt x="890" y="22"/>
                              </a:lnTo>
                              <a:lnTo>
                                <a:pt x="884" y="21"/>
                              </a:lnTo>
                              <a:lnTo>
                                <a:pt x="878" y="20"/>
                              </a:lnTo>
                              <a:lnTo>
                                <a:pt x="873" y="20"/>
                              </a:lnTo>
                              <a:lnTo>
                                <a:pt x="868" y="19"/>
                              </a:lnTo>
                              <a:lnTo>
                                <a:pt x="861" y="18"/>
                              </a:lnTo>
                              <a:lnTo>
                                <a:pt x="854" y="18"/>
                              </a:lnTo>
                              <a:lnTo>
                                <a:pt x="847" y="17"/>
                              </a:lnTo>
                              <a:lnTo>
                                <a:pt x="838" y="16"/>
                              </a:lnTo>
                              <a:lnTo>
                                <a:pt x="829" y="15"/>
                              </a:lnTo>
                              <a:lnTo>
                                <a:pt x="820" y="14"/>
                              </a:lnTo>
                              <a:lnTo>
                                <a:pt x="812" y="13"/>
                              </a:lnTo>
                              <a:lnTo>
                                <a:pt x="805" y="13"/>
                              </a:lnTo>
                              <a:lnTo>
                                <a:pt x="797" y="12"/>
                              </a:lnTo>
                              <a:lnTo>
                                <a:pt x="790" y="11"/>
                              </a:lnTo>
                              <a:lnTo>
                                <a:pt x="783" y="10"/>
                              </a:lnTo>
                              <a:lnTo>
                                <a:pt x="775" y="10"/>
                              </a:lnTo>
                              <a:lnTo>
                                <a:pt x="767" y="9"/>
                              </a:lnTo>
                              <a:lnTo>
                                <a:pt x="759" y="8"/>
                              </a:lnTo>
                              <a:lnTo>
                                <a:pt x="751" y="8"/>
                              </a:lnTo>
                              <a:lnTo>
                                <a:pt x="742" y="7"/>
                              </a:lnTo>
                              <a:lnTo>
                                <a:pt x="733" y="6"/>
                              </a:lnTo>
                              <a:lnTo>
                                <a:pt x="724" y="6"/>
                              </a:lnTo>
                              <a:lnTo>
                                <a:pt x="716" y="5"/>
                              </a:lnTo>
                              <a:lnTo>
                                <a:pt x="709" y="5"/>
                              </a:lnTo>
                              <a:lnTo>
                                <a:pt x="701" y="4"/>
                              </a:lnTo>
                              <a:lnTo>
                                <a:pt x="665" y="2"/>
                              </a:lnTo>
                              <a:lnTo>
                                <a:pt x="657" y="2"/>
                              </a:lnTo>
                              <a:lnTo>
                                <a:pt x="647" y="1"/>
                              </a:lnTo>
                              <a:lnTo>
                                <a:pt x="638" y="1"/>
                              </a:lnTo>
                              <a:lnTo>
                                <a:pt x="628" y="1"/>
                              </a:lnTo>
                              <a:lnTo>
                                <a:pt x="619" y="1"/>
                              </a:lnTo>
                              <a:lnTo>
                                <a:pt x="611" y="0"/>
                              </a:lnTo>
                              <a:lnTo>
                                <a:pt x="602" y="0"/>
                              </a:lnTo>
                              <a:lnTo>
                                <a:pt x="595" y="0"/>
                              </a:lnTo>
                              <a:lnTo>
                                <a:pt x="588" y="0"/>
                              </a:lnTo>
                              <a:lnTo>
                                <a:pt x="581" y="0"/>
                              </a:lnTo>
                              <a:lnTo>
                                <a:pt x="573" y="0"/>
                              </a:lnTo>
                              <a:lnTo>
                                <a:pt x="564" y="0"/>
                              </a:lnTo>
                              <a:lnTo>
                                <a:pt x="556" y="1"/>
                              </a:lnTo>
                              <a:lnTo>
                                <a:pt x="506" y="3"/>
                              </a:lnTo>
                              <a:lnTo>
                                <a:pt x="497" y="4"/>
                              </a:lnTo>
                              <a:lnTo>
                                <a:pt x="489" y="4"/>
                              </a:lnTo>
                              <a:lnTo>
                                <a:pt x="481" y="5"/>
                              </a:lnTo>
                              <a:lnTo>
                                <a:pt x="473" y="5"/>
                              </a:lnTo>
                              <a:lnTo>
                                <a:pt x="462" y="6"/>
                              </a:lnTo>
                              <a:lnTo>
                                <a:pt x="452" y="7"/>
                              </a:lnTo>
                              <a:lnTo>
                                <a:pt x="441" y="8"/>
                              </a:lnTo>
                              <a:lnTo>
                                <a:pt x="429" y="10"/>
                              </a:lnTo>
                              <a:lnTo>
                                <a:pt x="417" y="11"/>
                              </a:lnTo>
                              <a:lnTo>
                                <a:pt x="406" y="12"/>
                              </a:lnTo>
                              <a:lnTo>
                                <a:pt x="395" y="14"/>
                              </a:lnTo>
                              <a:lnTo>
                                <a:pt x="384" y="15"/>
                              </a:lnTo>
                              <a:lnTo>
                                <a:pt x="373" y="17"/>
                              </a:lnTo>
                              <a:lnTo>
                                <a:pt x="364" y="18"/>
                              </a:lnTo>
                              <a:lnTo>
                                <a:pt x="355" y="19"/>
                              </a:lnTo>
                              <a:lnTo>
                                <a:pt x="345" y="21"/>
                              </a:lnTo>
                              <a:lnTo>
                                <a:pt x="335" y="22"/>
                              </a:lnTo>
                              <a:lnTo>
                                <a:pt x="324" y="24"/>
                              </a:lnTo>
                              <a:lnTo>
                                <a:pt x="313" y="26"/>
                              </a:lnTo>
                              <a:lnTo>
                                <a:pt x="306" y="27"/>
                              </a:lnTo>
                              <a:lnTo>
                                <a:pt x="298" y="28"/>
                              </a:lnTo>
                              <a:lnTo>
                                <a:pt x="291" y="30"/>
                              </a:lnTo>
                              <a:lnTo>
                                <a:pt x="281" y="31"/>
                              </a:lnTo>
                              <a:lnTo>
                                <a:pt x="271" y="33"/>
                              </a:lnTo>
                              <a:lnTo>
                                <a:pt x="261" y="35"/>
                              </a:lnTo>
                              <a:lnTo>
                                <a:pt x="252" y="36"/>
                              </a:lnTo>
                              <a:lnTo>
                                <a:pt x="242" y="38"/>
                              </a:lnTo>
                              <a:lnTo>
                                <a:pt x="233" y="40"/>
                              </a:lnTo>
                              <a:lnTo>
                                <a:pt x="225" y="41"/>
                              </a:lnTo>
                              <a:lnTo>
                                <a:pt x="217" y="43"/>
                              </a:lnTo>
                              <a:lnTo>
                                <a:pt x="210" y="44"/>
                              </a:lnTo>
                              <a:lnTo>
                                <a:pt x="200" y="46"/>
                              </a:lnTo>
                              <a:lnTo>
                                <a:pt x="190" y="48"/>
                              </a:lnTo>
                              <a:lnTo>
                                <a:pt x="180" y="50"/>
                              </a:lnTo>
                              <a:lnTo>
                                <a:pt x="173" y="52"/>
                              </a:lnTo>
                              <a:lnTo>
                                <a:pt x="166" y="53"/>
                              </a:lnTo>
                              <a:lnTo>
                                <a:pt x="159" y="54"/>
                              </a:lnTo>
                              <a:lnTo>
                                <a:pt x="151" y="56"/>
                              </a:lnTo>
                              <a:lnTo>
                                <a:pt x="144" y="57"/>
                              </a:lnTo>
                              <a:lnTo>
                                <a:pt x="136" y="59"/>
                              </a:lnTo>
                              <a:lnTo>
                                <a:pt x="129" y="60"/>
                              </a:lnTo>
                              <a:lnTo>
                                <a:pt x="121" y="62"/>
                              </a:lnTo>
                              <a:lnTo>
                                <a:pt x="114" y="63"/>
                              </a:lnTo>
                              <a:lnTo>
                                <a:pt x="108" y="65"/>
                              </a:lnTo>
                              <a:lnTo>
                                <a:pt x="102" y="66"/>
                              </a:lnTo>
                              <a:lnTo>
                                <a:pt x="96" y="67"/>
                              </a:lnTo>
                              <a:lnTo>
                                <a:pt x="88" y="68"/>
                              </a:lnTo>
                              <a:lnTo>
                                <a:pt x="81" y="70"/>
                              </a:lnTo>
                              <a:lnTo>
                                <a:pt x="74" y="71"/>
                              </a:lnTo>
                              <a:lnTo>
                                <a:pt x="68" y="73"/>
                              </a:lnTo>
                              <a:lnTo>
                                <a:pt x="63" y="74"/>
                              </a:lnTo>
                              <a:lnTo>
                                <a:pt x="58" y="75"/>
                              </a:lnTo>
                              <a:lnTo>
                                <a:pt x="53" y="76"/>
                              </a:lnTo>
                              <a:lnTo>
                                <a:pt x="48" y="77"/>
                              </a:lnTo>
                              <a:lnTo>
                                <a:pt x="43" y="78"/>
                              </a:lnTo>
                              <a:lnTo>
                                <a:pt x="38" y="80"/>
                              </a:lnTo>
                              <a:lnTo>
                                <a:pt x="34" y="81"/>
                              </a:lnTo>
                              <a:lnTo>
                                <a:pt x="29" y="82"/>
                              </a:lnTo>
                              <a:lnTo>
                                <a:pt x="24" y="83"/>
                              </a:lnTo>
                              <a:lnTo>
                                <a:pt x="18" y="84"/>
                              </a:lnTo>
                              <a:lnTo>
                                <a:pt x="13" y="85"/>
                              </a:lnTo>
                              <a:lnTo>
                                <a:pt x="8" y="85"/>
                              </a:lnTo>
                              <a:lnTo>
                                <a:pt x="4" y="86"/>
                              </a:lnTo>
                              <a:lnTo>
                                <a:pt x="0" y="87"/>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38" o:spid="_x0000_s1026" o:spt="100" style="position:absolute;left:0pt;margin-left:319.75pt;margin-top:348.2pt;height:4.35pt;width:50.2pt;mso-position-horizontal-relative:page;mso-position-vertical-relative:page;z-index:-251633664;mso-width-relative:page;mso-height-relative:page;" filled="f" stroked="t" coordsize="1004,87" o:gfxdata="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" path="m1004,35l942,28,932,27,927,26,918,25,910,24,901,23,895,22,890,22,884,21,878,20,873,20,868,19,861,18,854,18,847,17,838,16,829,15,820,14,812,13,805,13,797,12,790,11,783,10,775,10,767,9,759,8,751,8,742,7,733,6,724,6,716,5,709,5,701,4,665,2,657,2,647,1,638,1,628,1,619,1,611,0,602,0,595,0,588,0,581,0,573,0,564,0,556,1,506,3,497,4,489,4,481,5,473,5,462,6,452,7,441,8,429,10,417,11,406,12,395,14,384,15,373,17,364,18,355,19,345,21,335,22,324,24,313,26,306,27,298,28,291,30,281,31,271,33,261,35,252,36,242,38,233,40,225,41,217,43,210,44,200,46,190,48,180,50,173,52,166,53,159,54,151,56,144,57,136,59,129,60,121,62,114,63,108,65,102,66,96,67,88,68,81,70,74,71,68,73,63,74,58,75,53,76,48,77,43,78,38,80,34,81,29,82,24,83,18,84,13,85,8,85,4,86,0,87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83840" behindDoc="1" locked="0" layoutInCell="1" allowOverlap="1">
                <wp:simplePos x="0" y="0"/>
                <wp:positionH relativeFrom="page">
                  <wp:posOffset>4041775</wp:posOffset>
                </wp:positionH>
                <wp:positionV relativeFrom="page">
                  <wp:posOffset>4952365</wp:posOffset>
                </wp:positionV>
                <wp:extent cx="666115" cy="80645"/>
                <wp:effectExtent l="78105" t="114300" r="17780" b="125095"/>
                <wp:wrapNone/>
                <wp:docPr id="56" name="任意多边形 139"/>
                <wp:cNvGraphicFramePr/>
                <a:graphic xmlns:a="http://schemas.openxmlformats.org/drawingml/2006/main">
                  <a:graphicData uri="http://schemas.microsoft.com/office/word/2010/wordprocessingShape">
                    <wps:wsp>
                      <wps:cNvSpPr/>
                      <wps:spPr>
                        <a:xfrm>
                          <a:off x="0" y="0"/>
                          <a:ext cx="666115" cy="80645"/>
                        </a:xfrm>
                        <a:custGeom>
                          <a:avLst/>
                          <a:gdLst/>
                          <a:ahLst/>
                          <a:cxnLst/>
                          <a:pathLst>
                            <a:path w="1049" h="127">
                              <a:moveTo>
                                <a:pt x="1049" y="10"/>
                              </a:moveTo>
                              <a:lnTo>
                                <a:pt x="993" y="7"/>
                              </a:lnTo>
                              <a:lnTo>
                                <a:pt x="987" y="6"/>
                              </a:lnTo>
                              <a:lnTo>
                                <a:pt x="958" y="5"/>
                              </a:lnTo>
                              <a:lnTo>
                                <a:pt x="954" y="5"/>
                              </a:lnTo>
                              <a:lnTo>
                                <a:pt x="946" y="4"/>
                              </a:lnTo>
                              <a:lnTo>
                                <a:pt x="938" y="4"/>
                              </a:lnTo>
                              <a:lnTo>
                                <a:pt x="930" y="3"/>
                              </a:lnTo>
                              <a:lnTo>
                                <a:pt x="925" y="3"/>
                              </a:lnTo>
                              <a:lnTo>
                                <a:pt x="919" y="3"/>
                              </a:lnTo>
                              <a:lnTo>
                                <a:pt x="914" y="3"/>
                              </a:lnTo>
                              <a:lnTo>
                                <a:pt x="909" y="2"/>
                              </a:lnTo>
                              <a:lnTo>
                                <a:pt x="903" y="2"/>
                              </a:lnTo>
                              <a:lnTo>
                                <a:pt x="898" y="2"/>
                              </a:lnTo>
                              <a:lnTo>
                                <a:pt x="893" y="1"/>
                              </a:lnTo>
                              <a:lnTo>
                                <a:pt x="887" y="1"/>
                              </a:lnTo>
                              <a:lnTo>
                                <a:pt x="882" y="1"/>
                              </a:lnTo>
                              <a:lnTo>
                                <a:pt x="874" y="1"/>
                              </a:lnTo>
                              <a:lnTo>
                                <a:pt x="867" y="0"/>
                              </a:lnTo>
                              <a:lnTo>
                                <a:pt x="859" y="0"/>
                              </a:lnTo>
                              <a:lnTo>
                                <a:pt x="853" y="0"/>
                              </a:lnTo>
                              <a:lnTo>
                                <a:pt x="847" y="0"/>
                              </a:lnTo>
                              <a:lnTo>
                                <a:pt x="841" y="0"/>
                              </a:lnTo>
                              <a:lnTo>
                                <a:pt x="835" y="0"/>
                              </a:lnTo>
                              <a:lnTo>
                                <a:pt x="829" y="0"/>
                              </a:lnTo>
                              <a:lnTo>
                                <a:pt x="823" y="1"/>
                              </a:lnTo>
                              <a:lnTo>
                                <a:pt x="817" y="0"/>
                              </a:lnTo>
                              <a:lnTo>
                                <a:pt x="810" y="0"/>
                              </a:lnTo>
                              <a:lnTo>
                                <a:pt x="803" y="0"/>
                              </a:lnTo>
                              <a:lnTo>
                                <a:pt x="794" y="0"/>
                              </a:lnTo>
                              <a:lnTo>
                                <a:pt x="785" y="0"/>
                              </a:lnTo>
                              <a:lnTo>
                                <a:pt x="777" y="0"/>
                              </a:lnTo>
                              <a:lnTo>
                                <a:pt x="769" y="0"/>
                              </a:lnTo>
                              <a:lnTo>
                                <a:pt x="762" y="1"/>
                              </a:lnTo>
                              <a:lnTo>
                                <a:pt x="755" y="1"/>
                              </a:lnTo>
                              <a:lnTo>
                                <a:pt x="748" y="1"/>
                              </a:lnTo>
                              <a:lnTo>
                                <a:pt x="741" y="2"/>
                              </a:lnTo>
                              <a:lnTo>
                                <a:pt x="733" y="2"/>
                              </a:lnTo>
                              <a:lnTo>
                                <a:pt x="726" y="3"/>
                              </a:lnTo>
                              <a:lnTo>
                                <a:pt x="718" y="3"/>
                              </a:lnTo>
                              <a:lnTo>
                                <a:pt x="711" y="4"/>
                              </a:lnTo>
                              <a:lnTo>
                                <a:pt x="701" y="5"/>
                              </a:lnTo>
                              <a:lnTo>
                                <a:pt x="645" y="14"/>
                              </a:lnTo>
                              <a:lnTo>
                                <a:pt x="638" y="15"/>
                              </a:lnTo>
                              <a:lnTo>
                                <a:pt x="628" y="16"/>
                              </a:lnTo>
                              <a:lnTo>
                                <a:pt x="619" y="18"/>
                              </a:lnTo>
                              <a:lnTo>
                                <a:pt x="609" y="20"/>
                              </a:lnTo>
                              <a:lnTo>
                                <a:pt x="549" y="30"/>
                              </a:lnTo>
                              <a:lnTo>
                                <a:pt x="521" y="35"/>
                              </a:lnTo>
                              <a:lnTo>
                                <a:pt x="513" y="36"/>
                              </a:lnTo>
                              <a:lnTo>
                                <a:pt x="503" y="38"/>
                              </a:lnTo>
                              <a:lnTo>
                                <a:pt x="493" y="40"/>
                              </a:lnTo>
                              <a:lnTo>
                                <a:pt x="483" y="41"/>
                              </a:lnTo>
                              <a:lnTo>
                                <a:pt x="471" y="44"/>
                              </a:lnTo>
                              <a:lnTo>
                                <a:pt x="459" y="46"/>
                              </a:lnTo>
                              <a:lnTo>
                                <a:pt x="447" y="48"/>
                              </a:lnTo>
                              <a:lnTo>
                                <a:pt x="436" y="50"/>
                              </a:lnTo>
                              <a:lnTo>
                                <a:pt x="425" y="52"/>
                              </a:lnTo>
                              <a:lnTo>
                                <a:pt x="414" y="53"/>
                              </a:lnTo>
                              <a:lnTo>
                                <a:pt x="405" y="55"/>
                              </a:lnTo>
                              <a:lnTo>
                                <a:pt x="395" y="57"/>
                              </a:lnTo>
                              <a:lnTo>
                                <a:pt x="386" y="58"/>
                              </a:lnTo>
                              <a:lnTo>
                                <a:pt x="374" y="60"/>
                              </a:lnTo>
                              <a:lnTo>
                                <a:pt x="363" y="62"/>
                              </a:lnTo>
                              <a:lnTo>
                                <a:pt x="352" y="64"/>
                              </a:lnTo>
                              <a:lnTo>
                                <a:pt x="340" y="66"/>
                              </a:lnTo>
                              <a:lnTo>
                                <a:pt x="328" y="67"/>
                              </a:lnTo>
                              <a:lnTo>
                                <a:pt x="316" y="69"/>
                              </a:lnTo>
                              <a:lnTo>
                                <a:pt x="305" y="71"/>
                              </a:lnTo>
                              <a:lnTo>
                                <a:pt x="294" y="73"/>
                              </a:lnTo>
                              <a:lnTo>
                                <a:pt x="283" y="75"/>
                              </a:lnTo>
                              <a:lnTo>
                                <a:pt x="273" y="76"/>
                              </a:lnTo>
                              <a:lnTo>
                                <a:pt x="264" y="77"/>
                              </a:lnTo>
                              <a:lnTo>
                                <a:pt x="255" y="79"/>
                              </a:lnTo>
                              <a:lnTo>
                                <a:pt x="244" y="81"/>
                              </a:lnTo>
                              <a:lnTo>
                                <a:pt x="233" y="82"/>
                              </a:lnTo>
                              <a:lnTo>
                                <a:pt x="222" y="84"/>
                              </a:lnTo>
                              <a:lnTo>
                                <a:pt x="214" y="85"/>
                              </a:lnTo>
                              <a:lnTo>
                                <a:pt x="206" y="86"/>
                              </a:lnTo>
                              <a:lnTo>
                                <a:pt x="199" y="88"/>
                              </a:lnTo>
                              <a:lnTo>
                                <a:pt x="189" y="89"/>
                              </a:lnTo>
                              <a:lnTo>
                                <a:pt x="180" y="90"/>
                              </a:lnTo>
                              <a:lnTo>
                                <a:pt x="170" y="92"/>
                              </a:lnTo>
                              <a:lnTo>
                                <a:pt x="162" y="93"/>
                              </a:lnTo>
                              <a:lnTo>
                                <a:pt x="154" y="94"/>
                              </a:lnTo>
                              <a:lnTo>
                                <a:pt x="146" y="96"/>
                              </a:lnTo>
                              <a:lnTo>
                                <a:pt x="140" y="97"/>
                              </a:lnTo>
                              <a:lnTo>
                                <a:pt x="134" y="98"/>
                              </a:lnTo>
                              <a:lnTo>
                                <a:pt x="128" y="99"/>
                              </a:lnTo>
                              <a:lnTo>
                                <a:pt x="119" y="100"/>
                              </a:lnTo>
                              <a:lnTo>
                                <a:pt x="111" y="102"/>
                              </a:lnTo>
                              <a:lnTo>
                                <a:pt x="102" y="103"/>
                              </a:lnTo>
                              <a:lnTo>
                                <a:pt x="95" y="105"/>
                              </a:lnTo>
                              <a:lnTo>
                                <a:pt x="87" y="106"/>
                              </a:lnTo>
                              <a:lnTo>
                                <a:pt x="80" y="107"/>
                              </a:lnTo>
                              <a:lnTo>
                                <a:pt x="74" y="109"/>
                              </a:lnTo>
                              <a:lnTo>
                                <a:pt x="68" y="110"/>
                              </a:lnTo>
                              <a:lnTo>
                                <a:pt x="62" y="111"/>
                              </a:lnTo>
                              <a:lnTo>
                                <a:pt x="57" y="112"/>
                              </a:lnTo>
                              <a:lnTo>
                                <a:pt x="52" y="113"/>
                              </a:lnTo>
                              <a:lnTo>
                                <a:pt x="48" y="114"/>
                              </a:lnTo>
                              <a:lnTo>
                                <a:pt x="42" y="116"/>
                              </a:lnTo>
                              <a:lnTo>
                                <a:pt x="37" y="117"/>
                              </a:lnTo>
                              <a:lnTo>
                                <a:pt x="32" y="118"/>
                              </a:lnTo>
                              <a:lnTo>
                                <a:pt x="5" y="125"/>
                              </a:lnTo>
                              <a:lnTo>
                                <a:pt x="4" y="126"/>
                              </a:lnTo>
                              <a:lnTo>
                                <a:pt x="2" y="126"/>
                              </a:lnTo>
                              <a:lnTo>
                                <a:pt x="0" y="127"/>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39" o:spid="_x0000_s1026" o:spt="100" style="position:absolute;left:0pt;margin-left:318.25pt;margin-top:389.95pt;height:6.35pt;width:52.45pt;mso-position-horizontal-relative:page;mso-position-vertical-relative:page;z-index:-251632640;mso-width-relative:page;mso-height-relative:page;" filled="f" stroked="t" coordsize="1049,127" o:gfxdata="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B+cgYI3QAAAAsBAAAPAAAAAAAAAAEAIAAAACIAAABkcnMvZG93bnJldi54bWxQ&#10;SwECFAAUAAAACACHTuJA5kmpQ9cEAACSFAAADgAAAAAAAAABACAAAAAsAQAAZHJzL2Uyb0RvYy54&#10;bWxQSwUGAAAAAAYABgBZAQAAdQgAAAAA&#10;" path="m1049,10l993,7,987,6,958,5,954,5,946,4,938,4,930,3,925,3,919,3,914,3,909,2,903,2,898,2,893,1,887,1,882,1,874,1,867,0,859,0,853,0,847,0,841,0,835,0,829,0,823,1,817,0,810,0,803,0,794,0,785,0,777,0,769,0,762,1,755,1,748,1,741,2,733,2,726,3,718,3,711,4,701,5,645,14,638,15,628,16,619,18,609,20,549,30,521,35,513,36,503,38,493,40,483,41,471,44,459,46,447,48,436,50,425,52,414,53,405,55,395,57,386,58,374,60,363,62,352,64,340,66,328,67,316,69,305,71,294,73,283,75,273,76,264,77,255,79,244,81,233,82,222,84,214,85,206,86,199,88,189,89,180,90,170,92,162,93,154,94,146,96,140,97,134,98,128,99,119,100,111,102,102,103,95,105,87,106,80,107,74,109,68,110,62,111,57,112,52,113,48,114,42,116,37,117,32,118,5,125,4,126,2,126,0,127e">
                <v:fill on="f" focussize="0,0"/>
                <v:stroke weight="18pt" color="#FFFFFF" joinstyle="round"/>
                <v:imagedata o:title=""/>
                <o:lock v:ext="edit" aspectratio="f"/>
              </v:shape>
            </w:pict>
          </mc:Fallback>
        </mc:AlternateContent>
      </w:r>
      <w:r>
        <w:rPr>
          <w:highlight w:val="none"/>
        </w:rPr>
        <mc:AlternateContent>
          <mc:Choice Requires="wpg">
            <w:drawing>
              <wp:anchor distT="0" distB="0" distL="114300" distR="114300" simplePos="0" relativeHeight="251684864" behindDoc="1" locked="0" layoutInCell="1" allowOverlap="1">
                <wp:simplePos x="0" y="0"/>
                <wp:positionH relativeFrom="page">
                  <wp:posOffset>3854450</wp:posOffset>
                </wp:positionH>
                <wp:positionV relativeFrom="page">
                  <wp:posOffset>5263515</wp:posOffset>
                </wp:positionV>
                <wp:extent cx="963930" cy="652780"/>
                <wp:effectExtent l="0" t="635" r="0" b="1905"/>
                <wp:wrapNone/>
                <wp:docPr id="59" name="组合 140"/>
                <wp:cNvGraphicFramePr/>
                <a:graphic xmlns:a="http://schemas.openxmlformats.org/drawingml/2006/main">
                  <a:graphicData uri="http://schemas.microsoft.com/office/word/2010/wordprocessingGroup">
                    <wpg:wgp>
                      <wpg:cNvGrpSpPr/>
                      <wpg:grpSpPr>
                        <a:xfrm>
                          <a:off x="0" y="0"/>
                          <a:ext cx="963930" cy="652780"/>
                          <a:chOff x="6070" y="8290"/>
                          <a:chExt cx="1518" cy="1028"/>
                        </a:xfrm>
                      </wpg:grpSpPr>
                      <wps:wsp>
                        <wps:cNvPr id="57" name="任意多边形 141"/>
                        <wps:cNvSpPr/>
                        <wps:spPr>
                          <a:xfrm>
                            <a:off x="6250" y="8469"/>
                            <a:ext cx="1100" cy="218"/>
                          </a:xfrm>
                          <a:custGeom>
                            <a:avLst/>
                            <a:gdLst/>
                            <a:ahLst/>
                            <a:cxnLst/>
                            <a:pathLst>
                              <a:path w="1100" h="218">
                                <a:moveTo>
                                  <a:pt x="1100" y="0"/>
                                </a:moveTo>
                                <a:lnTo>
                                  <a:pt x="1049" y="3"/>
                                </a:lnTo>
                                <a:lnTo>
                                  <a:pt x="1043" y="4"/>
                                </a:lnTo>
                                <a:lnTo>
                                  <a:pt x="1037" y="4"/>
                                </a:lnTo>
                                <a:lnTo>
                                  <a:pt x="1027" y="5"/>
                                </a:lnTo>
                                <a:lnTo>
                                  <a:pt x="1017" y="6"/>
                                </a:lnTo>
                                <a:lnTo>
                                  <a:pt x="1008" y="6"/>
                                </a:lnTo>
                                <a:lnTo>
                                  <a:pt x="1001" y="7"/>
                                </a:lnTo>
                                <a:lnTo>
                                  <a:pt x="995" y="7"/>
                                </a:lnTo>
                                <a:lnTo>
                                  <a:pt x="989" y="8"/>
                                </a:lnTo>
                                <a:lnTo>
                                  <a:pt x="984" y="8"/>
                                </a:lnTo>
                                <a:lnTo>
                                  <a:pt x="978" y="9"/>
                                </a:lnTo>
                                <a:lnTo>
                                  <a:pt x="973" y="9"/>
                                </a:lnTo>
                                <a:lnTo>
                                  <a:pt x="968" y="9"/>
                                </a:lnTo>
                                <a:lnTo>
                                  <a:pt x="964" y="10"/>
                                </a:lnTo>
                                <a:lnTo>
                                  <a:pt x="959" y="10"/>
                                </a:lnTo>
                                <a:lnTo>
                                  <a:pt x="955" y="10"/>
                                </a:lnTo>
                                <a:lnTo>
                                  <a:pt x="951" y="11"/>
                                </a:lnTo>
                                <a:lnTo>
                                  <a:pt x="947" y="11"/>
                                </a:lnTo>
                                <a:lnTo>
                                  <a:pt x="942" y="11"/>
                                </a:lnTo>
                                <a:lnTo>
                                  <a:pt x="938" y="11"/>
                                </a:lnTo>
                                <a:lnTo>
                                  <a:pt x="933" y="12"/>
                                </a:lnTo>
                                <a:lnTo>
                                  <a:pt x="928" y="12"/>
                                </a:lnTo>
                                <a:lnTo>
                                  <a:pt x="923" y="12"/>
                                </a:lnTo>
                                <a:lnTo>
                                  <a:pt x="919" y="13"/>
                                </a:lnTo>
                                <a:lnTo>
                                  <a:pt x="914" y="13"/>
                                </a:lnTo>
                                <a:lnTo>
                                  <a:pt x="909" y="13"/>
                                </a:lnTo>
                                <a:lnTo>
                                  <a:pt x="904" y="14"/>
                                </a:lnTo>
                                <a:lnTo>
                                  <a:pt x="900" y="14"/>
                                </a:lnTo>
                                <a:lnTo>
                                  <a:pt x="896" y="14"/>
                                </a:lnTo>
                                <a:lnTo>
                                  <a:pt x="893" y="14"/>
                                </a:lnTo>
                                <a:lnTo>
                                  <a:pt x="888" y="15"/>
                                </a:lnTo>
                                <a:lnTo>
                                  <a:pt x="883" y="15"/>
                                </a:lnTo>
                                <a:lnTo>
                                  <a:pt x="879" y="15"/>
                                </a:lnTo>
                                <a:lnTo>
                                  <a:pt x="875" y="15"/>
                                </a:lnTo>
                                <a:lnTo>
                                  <a:pt x="871" y="16"/>
                                </a:lnTo>
                                <a:lnTo>
                                  <a:pt x="868" y="16"/>
                                </a:lnTo>
                                <a:lnTo>
                                  <a:pt x="863" y="17"/>
                                </a:lnTo>
                                <a:lnTo>
                                  <a:pt x="859" y="18"/>
                                </a:lnTo>
                                <a:lnTo>
                                  <a:pt x="855" y="18"/>
                                </a:lnTo>
                                <a:lnTo>
                                  <a:pt x="849" y="19"/>
                                </a:lnTo>
                                <a:lnTo>
                                  <a:pt x="844" y="19"/>
                                </a:lnTo>
                                <a:lnTo>
                                  <a:pt x="838" y="20"/>
                                </a:lnTo>
                                <a:lnTo>
                                  <a:pt x="834" y="21"/>
                                </a:lnTo>
                                <a:lnTo>
                                  <a:pt x="830" y="21"/>
                                </a:lnTo>
                                <a:lnTo>
                                  <a:pt x="826" y="21"/>
                                </a:lnTo>
                                <a:lnTo>
                                  <a:pt x="797" y="23"/>
                                </a:lnTo>
                                <a:lnTo>
                                  <a:pt x="792" y="24"/>
                                </a:lnTo>
                                <a:lnTo>
                                  <a:pt x="787" y="24"/>
                                </a:lnTo>
                                <a:lnTo>
                                  <a:pt x="782" y="25"/>
                                </a:lnTo>
                                <a:lnTo>
                                  <a:pt x="776" y="25"/>
                                </a:lnTo>
                                <a:lnTo>
                                  <a:pt x="769" y="26"/>
                                </a:lnTo>
                                <a:lnTo>
                                  <a:pt x="762" y="26"/>
                                </a:lnTo>
                                <a:lnTo>
                                  <a:pt x="755" y="27"/>
                                </a:lnTo>
                                <a:lnTo>
                                  <a:pt x="712" y="31"/>
                                </a:lnTo>
                                <a:lnTo>
                                  <a:pt x="705" y="32"/>
                                </a:lnTo>
                                <a:lnTo>
                                  <a:pt x="696" y="33"/>
                                </a:lnTo>
                                <a:lnTo>
                                  <a:pt x="688" y="34"/>
                                </a:lnTo>
                                <a:lnTo>
                                  <a:pt x="680" y="35"/>
                                </a:lnTo>
                                <a:lnTo>
                                  <a:pt x="670" y="36"/>
                                </a:lnTo>
                                <a:lnTo>
                                  <a:pt x="659" y="38"/>
                                </a:lnTo>
                                <a:lnTo>
                                  <a:pt x="649" y="39"/>
                                </a:lnTo>
                                <a:lnTo>
                                  <a:pt x="642" y="40"/>
                                </a:lnTo>
                                <a:lnTo>
                                  <a:pt x="634" y="41"/>
                                </a:lnTo>
                                <a:lnTo>
                                  <a:pt x="627" y="42"/>
                                </a:lnTo>
                                <a:lnTo>
                                  <a:pt x="616" y="44"/>
                                </a:lnTo>
                                <a:lnTo>
                                  <a:pt x="606" y="46"/>
                                </a:lnTo>
                                <a:lnTo>
                                  <a:pt x="595" y="48"/>
                                </a:lnTo>
                                <a:lnTo>
                                  <a:pt x="586" y="49"/>
                                </a:lnTo>
                                <a:lnTo>
                                  <a:pt x="576" y="51"/>
                                </a:lnTo>
                                <a:lnTo>
                                  <a:pt x="567" y="53"/>
                                </a:lnTo>
                                <a:lnTo>
                                  <a:pt x="557" y="55"/>
                                </a:lnTo>
                                <a:lnTo>
                                  <a:pt x="547" y="56"/>
                                </a:lnTo>
                                <a:lnTo>
                                  <a:pt x="536" y="58"/>
                                </a:lnTo>
                                <a:lnTo>
                                  <a:pt x="524" y="61"/>
                                </a:lnTo>
                                <a:lnTo>
                                  <a:pt x="470" y="72"/>
                                </a:lnTo>
                                <a:lnTo>
                                  <a:pt x="459" y="74"/>
                                </a:lnTo>
                                <a:lnTo>
                                  <a:pt x="448" y="77"/>
                                </a:lnTo>
                                <a:lnTo>
                                  <a:pt x="437" y="79"/>
                                </a:lnTo>
                                <a:lnTo>
                                  <a:pt x="425" y="81"/>
                                </a:lnTo>
                                <a:lnTo>
                                  <a:pt x="414" y="84"/>
                                </a:lnTo>
                                <a:lnTo>
                                  <a:pt x="404" y="86"/>
                                </a:lnTo>
                                <a:lnTo>
                                  <a:pt x="393" y="88"/>
                                </a:lnTo>
                                <a:lnTo>
                                  <a:pt x="380" y="91"/>
                                </a:lnTo>
                                <a:lnTo>
                                  <a:pt x="368" y="94"/>
                                </a:lnTo>
                                <a:lnTo>
                                  <a:pt x="355" y="97"/>
                                </a:lnTo>
                                <a:lnTo>
                                  <a:pt x="345" y="100"/>
                                </a:lnTo>
                                <a:lnTo>
                                  <a:pt x="334" y="102"/>
                                </a:lnTo>
                                <a:lnTo>
                                  <a:pt x="324" y="105"/>
                                </a:lnTo>
                                <a:lnTo>
                                  <a:pt x="314" y="107"/>
                                </a:lnTo>
                                <a:lnTo>
                                  <a:pt x="302" y="110"/>
                                </a:lnTo>
                                <a:lnTo>
                                  <a:pt x="291" y="113"/>
                                </a:lnTo>
                                <a:lnTo>
                                  <a:pt x="280" y="115"/>
                                </a:lnTo>
                                <a:lnTo>
                                  <a:pt x="270" y="118"/>
                                </a:lnTo>
                                <a:lnTo>
                                  <a:pt x="260" y="120"/>
                                </a:lnTo>
                                <a:lnTo>
                                  <a:pt x="250" y="123"/>
                                </a:lnTo>
                                <a:lnTo>
                                  <a:pt x="240" y="126"/>
                                </a:lnTo>
                                <a:lnTo>
                                  <a:pt x="230" y="128"/>
                                </a:lnTo>
                                <a:lnTo>
                                  <a:pt x="220" y="131"/>
                                </a:lnTo>
                                <a:lnTo>
                                  <a:pt x="210" y="134"/>
                                </a:lnTo>
                                <a:lnTo>
                                  <a:pt x="199" y="138"/>
                                </a:lnTo>
                                <a:lnTo>
                                  <a:pt x="189" y="141"/>
                                </a:lnTo>
                                <a:lnTo>
                                  <a:pt x="180" y="144"/>
                                </a:lnTo>
                                <a:lnTo>
                                  <a:pt x="172" y="147"/>
                                </a:lnTo>
                                <a:lnTo>
                                  <a:pt x="163" y="150"/>
                                </a:lnTo>
                                <a:lnTo>
                                  <a:pt x="156" y="152"/>
                                </a:lnTo>
                                <a:lnTo>
                                  <a:pt x="149" y="155"/>
                                </a:lnTo>
                                <a:lnTo>
                                  <a:pt x="141" y="157"/>
                                </a:lnTo>
                                <a:lnTo>
                                  <a:pt x="132" y="161"/>
                                </a:lnTo>
                                <a:lnTo>
                                  <a:pt x="122" y="164"/>
                                </a:lnTo>
                                <a:lnTo>
                                  <a:pt x="112" y="167"/>
                                </a:lnTo>
                                <a:lnTo>
                                  <a:pt x="104" y="171"/>
                                </a:lnTo>
                                <a:lnTo>
                                  <a:pt x="96" y="174"/>
                                </a:lnTo>
                                <a:lnTo>
                                  <a:pt x="88" y="177"/>
                                </a:lnTo>
                                <a:lnTo>
                                  <a:pt x="82" y="179"/>
                                </a:lnTo>
                                <a:lnTo>
                                  <a:pt x="75" y="182"/>
                                </a:lnTo>
                                <a:lnTo>
                                  <a:pt x="68" y="185"/>
                                </a:lnTo>
                                <a:lnTo>
                                  <a:pt x="63" y="187"/>
                                </a:lnTo>
                                <a:lnTo>
                                  <a:pt x="58" y="189"/>
                                </a:lnTo>
                                <a:lnTo>
                                  <a:pt x="53" y="191"/>
                                </a:lnTo>
                                <a:lnTo>
                                  <a:pt x="48" y="193"/>
                                </a:lnTo>
                                <a:lnTo>
                                  <a:pt x="43" y="196"/>
                                </a:lnTo>
                                <a:lnTo>
                                  <a:pt x="38" y="198"/>
                                </a:lnTo>
                                <a:lnTo>
                                  <a:pt x="32" y="201"/>
                                </a:lnTo>
                                <a:lnTo>
                                  <a:pt x="26" y="204"/>
                                </a:lnTo>
                                <a:lnTo>
                                  <a:pt x="21" y="207"/>
                                </a:lnTo>
                                <a:lnTo>
                                  <a:pt x="16" y="209"/>
                                </a:lnTo>
                                <a:lnTo>
                                  <a:pt x="11" y="212"/>
                                </a:lnTo>
                                <a:lnTo>
                                  <a:pt x="6" y="214"/>
                                </a:lnTo>
                                <a:lnTo>
                                  <a:pt x="4" y="215"/>
                                </a:lnTo>
                                <a:lnTo>
                                  <a:pt x="2" y="216"/>
                                </a:lnTo>
                                <a:lnTo>
                                  <a:pt x="0" y="217"/>
                                </a:lnTo>
                              </a:path>
                            </a:pathLst>
                          </a:custGeom>
                          <a:noFill/>
                          <a:ln w="228600" cap="flat" cmpd="sng">
                            <a:solidFill>
                              <a:srgbClr val="FFFFFF"/>
                            </a:solidFill>
                            <a:prstDash val="solid"/>
                            <a:headEnd type="none" w="med" len="med"/>
                            <a:tailEnd type="none" w="med" len="med"/>
                          </a:ln>
                        </wps:spPr>
                        <wps:bodyPr upright="1"/>
                      </wps:wsp>
                      <wps:wsp>
                        <wps:cNvPr id="58" name="任意多边形 142"/>
                        <wps:cNvSpPr/>
                        <wps:spPr>
                          <a:xfrm>
                            <a:off x="6417" y="9058"/>
                            <a:ext cx="991" cy="79"/>
                          </a:xfrm>
                          <a:custGeom>
                            <a:avLst/>
                            <a:gdLst/>
                            <a:ahLst/>
                            <a:cxnLst/>
                            <a:pathLst>
                              <a:path w="991" h="79">
                                <a:moveTo>
                                  <a:pt x="990" y="0"/>
                                </a:moveTo>
                                <a:lnTo>
                                  <a:pt x="964" y="1"/>
                                </a:lnTo>
                                <a:lnTo>
                                  <a:pt x="959" y="1"/>
                                </a:lnTo>
                                <a:lnTo>
                                  <a:pt x="953" y="1"/>
                                </a:lnTo>
                                <a:lnTo>
                                  <a:pt x="948" y="1"/>
                                </a:lnTo>
                                <a:lnTo>
                                  <a:pt x="943" y="1"/>
                                </a:lnTo>
                                <a:lnTo>
                                  <a:pt x="938" y="2"/>
                                </a:lnTo>
                                <a:lnTo>
                                  <a:pt x="931" y="2"/>
                                </a:lnTo>
                                <a:lnTo>
                                  <a:pt x="924" y="2"/>
                                </a:lnTo>
                                <a:lnTo>
                                  <a:pt x="917" y="2"/>
                                </a:lnTo>
                                <a:lnTo>
                                  <a:pt x="909" y="3"/>
                                </a:lnTo>
                                <a:lnTo>
                                  <a:pt x="901" y="3"/>
                                </a:lnTo>
                                <a:lnTo>
                                  <a:pt x="892" y="3"/>
                                </a:lnTo>
                                <a:lnTo>
                                  <a:pt x="885" y="4"/>
                                </a:lnTo>
                                <a:lnTo>
                                  <a:pt x="878" y="4"/>
                                </a:lnTo>
                                <a:lnTo>
                                  <a:pt x="870" y="4"/>
                                </a:lnTo>
                                <a:lnTo>
                                  <a:pt x="864" y="5"/>
                                </a:lnTo>
                                <a:lnTo>
                                  <a:pt x="858" y="5"/>
                                </a:lnTo>
                                <a:lnTo>
                                  <a:pt x="852" y="5"/>
                                </a:lnTo>
                                <a:lnTo>
                                  <a:pt x="844" y="6"/>
                                </a:lnTo>
                                <a:lnTo>
                                  <a:pt x="836" y="6"/>
                                </a:lnTo>
                                <a:lnTo>
                                  <a:pt x="829" y="7"/>
                                </a:lnTo>
                                <a:lnTo>
                                  <a:pt x="823" y="7"/>
                                </a:lnTo>
                                <a:lnTo>
                                  <a:pt x="817" y="7"/>
                                </a:lnTo>
                                <a:lnTo>
                                  <a:pt x="812" y="8"/>
                                </a:lnTo>
                                <a:lnTo>
                                  <a:pt x="804" y="8"/>
                                </a:lnTo>
                                <a:lnTo>
                                  <a:pt x="796" y="9"/>
                                </a:lnTo>
                                <a:lnTo>
                                  <a:pt x="788" y="10"/>
                                </a:lnTo>
                                <a:lnTo>
                                  <a:pt x="779" y="10"/>
                                </a:lnTo>
                                <a:lnTo>
                                  <a:pt x="770" y="11"/>
                                </a:lnTo>
                                <a:lnTo>
                                  <a:pt x="761" y="12"/>
                                </a:lnTo>
                                <a:lnTo>
                                  <a:pt x="754" y="12"/>
                                </a:lnTo>
                                <a:lnTo>
                                  <a:pt x="747" y="13"/>
                                </a:lnTo>
                                <a:lnTo>
                                  <a:pt x="741" y="14"/>
                                </a:lnTo>
                                <a:lnTo>
                                  <a:pt x="732" y="15"/>
                                </a:lnTo>
                                <a:lnTo>
                                  <a:pt x="723" y="15"/>
                                </a:lnTo>
                                <a:lnTo>
                                  <a:pt x="714" y="16"/>
                                </a:lnTo>
                                <a:lnTo>
                                  <a:pt x="707" y="17"/>
                                </a:lnTo>
                                <a:lnTo>
                                  <a:pt x="700" y="18"/>
                                </a:lnTo>
                                <a:lnTo>
                                  <a:pt x="693" y="18"/>
                                </a:lnTo>
                                <a:lnTo>
                                  <a:pt x="685" y="19"/>
                                </a:lnTo>
                                <a:lnTo>
                                  <a:pt x="677" y="20"/>
                                </a:lnTo>
                                <a:lnTo>
                                  <a:pt x="670" y="21"/>
                                </a:lnTo>
                                <a:lnTo>
                                  <a:pt x="661" y="22"/>
                                </a:lnTo>
                                <a:lnTo>
                                  <a:pt x="652" y="23"/>
                                </a:lnTo>
                                <a:lnTo>
                                  <a:pt x="644" y="24"/>
                                </a:lnTo>
                                <a:lnTo>
                                  <a:pt x="637" y="25"/>
                                </a:lnTo>
                                <a:lnTo>
                                  <a:pt x="630" y="26"/>
                                </a:lnTo>
                                <a:lnTo>
                                  <a:pt x="624" y="27"/>
                                </a:lnTo>
                                <a:lnTo>
                                  <a:pt x="615" y="28"/>
                                </a:lnTo>
                                <a:lnTo>
                                  <a:pt x="606" y="29"/>
                                </a:lnTo>
                                <a:lnTo>
                                  <a:pt x="597" y="30"/>
                                </a:lnTo>
                                <a:lnTo>
                                  <a:pt x="558" y="35"/>
                                </a:lnTo>
                                <a:lnTo>
                                  <a:pt x="550" y="36"/>
                                </a:lnTo>
                                <a:lnTo>
                                  <a:pt x="540" y="37"/>
                                </a:lnTo>
                                <a:lnTo>
                                  <a:pt x="530" y="39"/>
                                </a:lnTo>
                                <a:lnTo>
                                  <a:pt x="521" y="40"/>
                                </a:lnTo>
                                <a:lnTo>
                                  <a:pt x="462" y="47"/>
                                </a:lnTo>
                                <a:lnTo>
                                  <a:pt x="454" y="48"/>
                                </a:lnTo>
                                <a:lnTo>
                                  <a:pt x="446" y="49"/>
                                </a:lnTo>
                                <a:lnTo>
                                  <a:pt x="437" y="50"/>
                                </a:lnTo>
                                <a:lnTo>
                                  <a:pt x="428" y="51"/>
                                </a:lnTo>
                                <a:lnTo>
                                  <a:pt x="419" y="52"/>
                                </a:lnTo>
                                <a:lnTo>
                                  <a:pt x="410" y="53"/>
                                </a:lnTo>
                                <a:lnTo>
                                  <a:pt x="401" y="54"/>
                                </a:lnTo>
                                <a:lnTo>
                                  <a:pt x="392" y="55"/>
                                </a:lnTo>
                                <a:lnTo>
                                  <a:pt x="386" y="55"/>
                                </a:lnTo>
                                <a:lnTo>
                                  <a:pt x="379" y="56"/>
                                </a:lnTo>
                                <a:lnTo>
                                  <a:pt x="373" y="57"/>
                                </a:lnTo>
                                <a:lnTo>
                                  <a:pt x="365" y="57"/>
                                </a:lnTo>
                                <a:lnTo>
                                  <a:pt x="357" y="58"/>
                                </a:lnTo>
                                <a:lnTo>
                                  <a:pt x="348" y="59"/>
                                </a:lnTo>
                                <a:lnTo>
                                  <a:pt x="342" y="60"/>
                                </a:lnTo>
                                <a:lnTo>
                                  <a:pt x="335" y="60"/>
                                </a:lnTo>
                                <a:lnTo>
                                  <a:pt x="328" y="61"/>
                                </a:lnTo>
                                <a:lnTo>
                                  <a:pt x="321" y="62"/>
                                </a:lnTo>
                                <a:lnTo>
                                  <a:pt x="314" y="63"/>
                                </a:lnTo>
                                <a:lnTo>
                                  <a:pt x="307" y="63"/>
                                </a:lnTo>
                                <a:lnTo>
                                  <a:pt x="300" y="64"/>
                                </a:lnTo>
                                <a:lnTo>
                                  <a:pt x="293" y="65"/>
                                </a:lnTo>
                                <a:lnTo>
                                  <a:pt x="285" y="65"/>
                                </a:lnTo>
                                <a:lnTo>
                                  <a:pt x="275" y="66"/>
                                </a:lnTo>
                                <a:lnTo>
                                  <a:pt x="265" y="67"/>
                                </a:lnTo>
                                <a:lnTo>
                                  <a:pt x="255" y="68"/>
                                </a:lnTo>
                                <a:lnTo>
                                  <a:pt x="247" y="68"/>
                                </a:lnTo>
                                <a:lnTo>
                                  <a:pt x="239" y="69"/>
                                </a:lnTo>
                                <a:lnTo>
                                  <a:pt x="232" y="70"/>
                                </a:lnTo>
                                <a:lnTo>
                                  <a:pt x="165" y="74"/>
                                </a:lnTo>
                                <a:lnTo>
                                  <a:pt x="159" y="75"/>
                                </a:lnTo>
                                <a:lnTo>
                                  <a:pt x="152" y="75"/>
                                </a:lnTo>
                                <a:lnTo>
                                  <a:pt x="145" y="75"/>
                                </a:lnTo>
                                <a:lnTo>
                                  <a:pt x="139" y="76"/>
                                </a:lnTo>
                                <a:lnTo>
                                  <a:pt x="133" y="76"/>
                                </a:lnTo>
                                <a:lnTo>
                                  <a:pt x="127" y="76"/>
                                </a:lnTo>
                                <a:lnTo>
                                  <a:pt x="119" y="76"/>
                                </a:lnTo>
                                <a:lnTo>
                                  <a:pt x="112" y="77"/>
                                </a:lnTo>
                                <a:lnTo>
                                  <a:pt x="104" y="77"/>
                                </a:lnTo>
                                <a:lnTo>
                                  <a:pt x="97" y="77"/>
                                </a:lnTo>
                                <a:lnTo>
                                  <a:pt x="91" y="77"/>
                                </a:lnTo>
                                <a:lnTo>
                                  <a:pt x="84" y="78"/>
                                </a:lnTo>
                                <a:lnTo>
                                  <a:pt x="78" y="78"/>
                                </a:lnTo>
                                <a:lnTo>
                                  <a:pt x="72" y="78"/>
                                </a:lnTo>
                                <a:lnTo>
                                  <a:pt x="66" y="78"/>
                                </a:lnTo>
                                <a:lnTo>
                                  <a:pt x="61" y="78"/>
                                </a:lnTo>
                                <a:lnTo>
                                  <a:pt x="57" y="78"/>
                                </a:lnTo>
                                <a:lnTo>
                                  <a:pt x="53" y="78"/>
                                </a:lnTo>
                                <a:lnTo>
                                  <a:pt x="49" y="78"/>
                                </a:lnTo>
                                <a:lnTo>
                                  <a:pt x="46" y="78"/>
                                </a:lnTo>
                                <a:lnTo>
                                  <a:pt x="42" y="78"/>
                                </a:lnTo>
                                <a:lnTo>
                                  <a:pt x="38" y="78"/>
                                </a:lnTo>
                                <a:lnTo>
                                  <a:pt x="33" y="78"/>
                                </a:lnTo>
                                <a:lnTo>
                                  <a:pt x="29" y="78"/>
                                </a:lnTo>
                                <a:lnTo>
                                  <a:pt x="25" y="78"/>
                                </a:lnTo>
                                <a:lnTo>
                                  <a:pt x="21" y="78"/>
                                </a:lnTo>
                                <a:lnTo>
                                  <a:pt x="17" y="78"/>
                                </a:lnTo>
                                <a:lnTo>
                                  <a:pt x="14" y="78"/>
                                </a:lnTo>
                                <a:lnTo>
                                  <a:pt x="11" y="78"/>
                                </a:lnTo>
                                <a:lnTo>
                                  <a:pt x="8" y="78"/>
                                </a:lnTo>
                                <a:lnTo>
                                  <a:pt x="5" y="78"/>
                                </a:lnTo>
                                <a:lnTo>
                                  <a:pt x="2" y="78"/>
                                </a:lnTo>
                                <a:lnTo>
                                  <a:pt x="0" y="77"/>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140" o:spid="_x0000_s1026" o:spt="203" style="position:absolute;left:0pt;margin-left:303.5pt;margin-top:414.45pt;height:51.4pt;width:75.9pt;mso-position-horizontal-relative:page;mso-position-vertical-relative:page;z-index:-251631616;mso-width-relative:page;mso-height-relative:page;" coordorigin="6070,8290" coordsize="1518,1028" o:gfxdata="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">
                <o:lock v:ext="edit" aspectratio="f"/>
                <v:shape id="任意多边形 141" o:spid="_x0000_s1026" o:spt="100" style="position:absolute;left:6250;top:8469;height:218;width:1100;" filled="f" stroked="t" coordsize="1100,218" o:gfxdata="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e3W25AAAA2wAA&#10;AA8AAAAAAAAAAQAgAAAAIgAAAGRycy9kb3ducmV2LnhtbFBLAQIUABQAAAAIAIdO4kAzLwWeOwAA&#10;ADkAAAAQAAAAAAAAAAEAIAAAAAgBAABkcnMvc2hhcGV4bWwueG1sUEsFBgAAAAAGAAYAWwEAALID&#10;AAAAAA==&#10;" path="m1100,0l1049,3,1043,4,1037,4,1027,5,1017,6,1008,6,1001,7,995,7,989,8,984,8,978,9,973,9,968,9,964,10,959,10,955,10,951,11,947,11,942,11,938,11,933,12,928,12,923,12,919,13,914,13,909,13,904,14,900,14,896,14,893,14,888,15,883,15,879,15,875,15,871,16,868,16,863,17,859,18,855,18,849,19,844,19,838,20,834,21,830,21,826,21,797,23,792,24,787,24,782,25,776,25,769,26,762,26,755,27,712,31,705,32,696,33,688,34,680,35,670,36,659,38,649,39,642,40,634,41,627,42,616,44,606,46,595,48,586,49,576,51,567,53,557,55,547,56,536,58,524,61,470,72,459,74,448,77,437,79,425,81,414,84,404,86,393,88,380,91,368,94,355,97,345,100,334,102,324,105,314,107,302,110,291,113,280,115,270,118,260,120,250,123,240,126,230,128,220,131,210,134,199,138,189,141,180,144,172,147,163,150,156,152,149,155,141,157,132,161,122,164,112,167,104,171,96,174,88,177,82,179,75,182,68,185,63,187,58,189,53,191,48,193,43,196,38,198,32,201,26,204,21,207,16,209,11,212,6,214,4,215,2,216,0,217e">
                  <v:fill on="f" focussize="0,0"/>
                  <v:stroke weight="18pt" color="#FFFFFF" joinstyle="round"/>
                  <v:imagedata o:title=""/>
                  <o:lock v:ext="edit" aspectratio="f"/>
                </v:shape>
                <v:shape id="任意多边形 142" o:spid="_x0000_s1026" o:spt="100" style="position:absolute;left:6417;top:9058;height:79;width:991;" filled="f" stroked="t" coordsize="991,79" o:gfxdata="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MzLsAAADb&#10;AAAADwAAAAAAAAABACAAAAAiAAAAZHJzL2Rvd25yZXYueG1sUEsBAhQAFAAAAAgAh07iQDMvBZ47&#10;AAAAOQAAABAAAAAAAAAAAQAgAAAACgEAAGRycy9zaGFwZXhtbC54bWxQSwUGAAAAAAYABgBbAQAA&#10;tAMAAAAA&#10;" path="m990,0l964,1,959,1,953,1,948,1,943,1,938,2,931,2,924,2,917,2,909,3,901,3,892,3,885,4,878,4,870,4,864,5,858,5,852,5,844,6,836,6,829,7,823,7,817,7,812,8,804,8,796,9,788,10,779,10,770,11,761,12,754,12,747,13,741,14,732,15,723,15,714,16,707,17,700,18,693,18,685,19,677,20,670,21,661,22,652,23,644,24,637,25,630,26,624,27,615,28,606,29,597,30,558,35,550,36,540,37,530,39,521,40,462,47,454,48,446,49,437,50,428,51,419,52,410,53,401,54,392,55,386,55,379,56,373,57,365,57,357,58,348,59,342,60,335,60,328,61,321,62,314,63,307,63,300,64,293,65,285,65,275,66,265,67,255,68,247,68,239,69,232,70,165,74,159,75,152,75,145,75,139,76,133,76,127,76,119,76,112,77,104,77,97,77,91,77,84,78,78,78,72,78,66,78,61,78,57,78,53,78,49,78,46,78,42,78,38,78,33,78,29,78,25,78,21,78,17,78,14,78,11,78,8,78,5,78,2,78,0,77e">
                  <v:fill on="f" focussize="0,0"/>
                  <v:stroke weight="18pt" color="#FFFFFF" joinstyle="round"/>
                  <v:imagedata o:title=""/>
                  <o:lock v:ext="edit" aspectratio="f"/>
                </v:shape>
              </v:group>
            </w:pict>
          </mc:Fallback>
        </mc:AlternateContent>
      </w:r>
      <w:r>
        <w:rPr>
          <w:highlight w:val="none"/>
        </w:rPr>
        <mc:AlternateContent>
          <mc:Choice Requires="wps">
            <w:drawing>
              <wp:anchor distT="0" distB="0" distL="114300" distR="114300" simplePos="0" relativeHeight="251685888" behindDoc="1" locked="0" layoutInCell="1" allowOverlap="1">
                <wp:simplePos x="0" y="0"/>
                <wp:positionH relativeFrom="page">
                  <wp:posOffset>3985260</wp:posOffset>
                </wp:positionH>
                <wp:positionV relativeFrom="page">
                  <wp:posOffset>6132195</wp:posOffset>
                </wp:positionV>
                <wp:extent cx="706755" cy="27940"/>
                <wp:effectExtent l="27940" t="113665" r="12065" b="117475"/>
                <wp:wrapNone/>
                <wp:docPr id="60" name="任意多边形 143"/>
                <wp:cNvGraphicFramePr/>
                <a:graphic xmlns:a="http://schemas.openxmlformats.org/drawingml/2006/main">
                  <a:graphicData uri="http://schemas.microsoft.com/office/word/2010/wordprocessingShape">
                    <wps:wsp>
                      <wps:cNvSpPr/>
                      <wps:spPr>
                        <a:xfrm>
                          <a:off x="0" y="0"/>
                          <a:ext cx="706755" cy="27940"/>
                        </a:xfrm>
                        <a:custGeom>
                          <a:avLst/>
                          <a:gdLst/>
                          <a:ahLst/>
                          <a:cxnLst/>
                          <a:pathLst>
                            <a:path w="1113" h="44">
                              <a:moveTo>
                                <a:pt x="1112" y="11"/>
                              </a:moveTo>
                              <a:lnTo>
                                <a:pt x="1062" y="12"/>
                              </a:lnTo>
                              <a:lnTo>
                                <a:pt x="1058" y="12"/>
                              </a:lnTo>
                              <a:lnTo>
                                <a:pt x="1055" y="12"/>
                              </a:lnTo>
                              <a:lnTo>
                                <a:pt x="1050" y="12"/>
                              </a:lnTo>
                              <a:lnTo>
                                <a:pt x="1046" y="13"/>
                              </a:lnTo>
                              <a:lnTo>
                                <a:pt x="1042" y="13"/>
                              </a:lnTo>
                              <a:lnTo>
                                <a:pt x="1039" y="13"/>
                              </a:lnTo>
                              <a:lnTo>
                                <a:pt x="1035" y="13"/>
                              </a:lnTo>
                              <a:lnTo>
                                <a:pt x="1032" y="14"/>
                              </a:lnTo>
                              <a:lnTo>
                                <a:pt x="1029" y="14"/>
                              </a:lnTo>
                              <a:lnTo>
                                <a:pt x="1025" y="14"/>
                              </a:lnTo>
                              <a:lnTo>
                                <a:pt x="1022" y="14"/>
                              </a:lnTo>
                              <a:lnTo>
                                <a:pt x="1017" y="15"/>
                              </a:lnTo>
                              <a:lnTo>
                                <a:pt x="1013" y="16"/>
                              </a:lnTo>
                              <a:lnTo>
                                <a:pt x="982" y="20"/>
                              </a:lnTo>
                              <a:lnTo>
                                <a:pt x="977" y="20"/>
                              </a:lnTo>
                              <a:lnTo>
                                <a:pt x="972" y="21"/>
                              </a:lnTo>
                              <a:lnTo>
                                <a:pt x="967" y="22"/>
                              </a:lnTo>
                              <a:lnTo>
                                <a:pt x="962" y="22"/>
                              </a:lnTo>
                              <a:lnTo>
                                <a:pt x="954" y="23"/>
                              </a:lnTo>
                              <a:lnTo>
                                <a:pt x="946" y="24"/>
                              </a:lnTo>
                              <a:lnTo>
                                <a:pt x="938" y="25"/>
                              </a:lnTo>
                              <a:lnTo>
                                <a:pt x="930" y="26"/>
                              </a:lnTo>
                              <a:lnTo>
                                <a:pt x="922" y="27"/>
                              </a:lnTo>
                              <a:lnTo>
                                <a:pt x="914" y="27"/>
                              </a:lnTo>
                              <a:lnTo>
                                <a:pt x="907" y="28"/>
                              </a:lnTo>
                              <a:lnTo>
                                <a:pt x="899" y="29"/>
                              </a:lnTo>
                              <a:lnTo>
                                <a:pt x="891" y="30"/>
                              </a:lnTo>
                              <a:lnTo>
                                <a:pt x="884" y="30"/>
                              </a:lnTo>
                              <a:lnTo>
                                <a:pt x="877" y="31"/>
                              </a:lnTo>
                              <a:lnTo>
                                <a:pt x="870" y="32"/>
                              </a:lnTo>
                              <a:lnTo>
                                <a:pt x="861" y="32"/>
                              </a:lnTo>
                              <a:lnTo>
                                <a:pt x="852" y="33"/>
                              </a:lnTo>
                              <a:lnTo>
                                <a:pt x="844" y="34"/>
                              </a:lnTo>
                              <a:lnTo>
                                <a:pt x="833" y="35"/>
                              </a:lnTo>
                              <a:lnTo>
                                <a:pt x="823" y="36"/>
                              </a:lnTo>
                              <a:lnTo>
                                <a:pt x="812" y="37"/>
                              </a:lnTo>
                              <a:lnTo>
                                <a:pt x="747" y="41"/>
                              </a:lnTo>
                              <a:lnTo>
                                <a:pt x="736" y="42"/>
                              </a:lnTo>
                              <a:lnTo>
                                <a:pt x="725" y="42"/>
                              </a:lnTo>
                              <a:lnTo>
                                <a:pt x="717" y="42"/>
                              </a:lnTo>
                              <a:lnTo>
                                <a:pt x="709" y="43"/>
                              </a:lnTo>
                              <a:lnTo>
                                <a:pt x="700" y="43"/>
                              </a:lnTo>
                              <a:lnTo>
                                <a:pt x="691" y="43"/>
                              </a:lnTo>
                              <a:lnTo>
                                <a:pt x="682" y="43"/>
                              </a:lnTo>
                              <a:lnTo>
                                <a:pt x="673" y="44"/>
                              </a:lnTo>
                              <a:lnTo>
                                <a:pt x="662" y="44"/>
                              </a:lnTo>
                              <a:lnTo>
                                <a:pt x="652" y="44"/>
                              </a:lnTo>
                              <a:lnTo>
                                <a:pt x="642" y="44"/>
                              </a:lnTo>
                              <a:lnTo>
                                <a:pt x="633" y="43"/>
                              </a:lnTo>
                              <a:lnTo>
                                <a:pt x="624" y="43"/>
                              </a:lnTo>
                              <a:lnTo>
                                <a:pt x="615" y="43"/>
                              </a:lnTo>
                              <a:lnTo>
                                <a:pt x="603" y="43"/>
                              </a:lnTo>
                              <a:lnTo>
                                <a:pt x="590" y="43"/>
                              </a:lnTo>
                              <a:lnTo>
                                <a:pt x="578" y="42"/>
                              </a:lnTo>
                              <a:lnTo>
                                <a:pt x="569" y="42"/>
                              </a:lnTo>
                              <a:lnTo>
                                <a:pt x="560" y="42"/>
                              </a:lnTo>
                              <a:lnTo>
                                <a:pt x="551" y="41"/>
                              </a:lnTo>
                              <a:lnTo>
                                <a:pt x="538" y="41"/>
                              </a:lnTo>
                              <a:lnTo>
                                <a:pt x="526" y="40"/>
                              </a:lnTo>
                              <a:lnTo>
                                <a:pt x="513" y="39"/>
                              </a:lnTo>
                              <a:lnTo>
                                <a:pt x="502" y="38"/>
                              </a:lnTo>
                              <a:lnTo>
                                <a:pt x="491" y="38"/>
                              </a:lnTo>
                              <a:lnTo>
                                <a:pt x="480" y="37"/>
                              </a:lnTo>
                              <a:lnTo>
                                <a:pt x="471" y="36"/>
                              </a:lnTo>
                              <a:lnTo>
                                <a:pt x="462" y="36"/>
                              </a:lnTo>
                              <a:lnTo>
                                <a:pt x="453" y="35"/>
                              </a:lnTo>
                              <a:lnTo>
                                <a:pt x="441" y="34"/>
                              </a:lnTo>
                              <a:lnTo>
                                <a:pt x="430" y="33"/>
                              </a:lnTo>
                              <a:lnTo>
                                <a:pt x="418" y="32"/>
                              </a:lnTo>
                              <a:lnTo>
                                <a:pt x="410" y="31"/>
                              </a:lnTo>
                              <a:lnTo>
                                <a:pt x="401" y="30"/>
                              </a:lnTo>
                              <a:lnTo>
                                <a:pt x="392" y="29"/>
                              </a:lnTo>
                              <a:lnTo>
                                <a:pt x="382" y="28"/>
                              </a:lnTo>
                              <a:lnTo>
                                <a:pt x="372" y="27"/>
                              </a:lnTo>
                              <a:lnTo>
                                <a:pt x="362" y="26"/>
                              </a:lnTo>
                              <a:lnTo>
                                <a:pt x="352" y="25"/>
                              </a:lnTo>
                              <a:lnTo>
                                <a:pt x="342" y="24"/>
                              </a:lnTo>
                              <a:lnTo>
                                <a:pt x="331" y="23"/>
                              </a:lnTo>
                              <a:lnTo>
                                <a:pt x="323" y="22"/>
                              </a:lnTo>
                              <a:lnTo>
                                <a:pt x="314" y="21"/>
                              </a:lnTo>
                              <a:lnTo>
                                <a:pt x="306" y="21"/>
                              </a:lnTo>
                              <a:lnTo>
                                <a:pt x="295" y="19"/>
                              </a:lnTo>
                              <a:lnTo>
                                <a:pt x="283" y="18"/>
                              </a:lnTo>
                              <a:lnTo>
                                <a:pt x="271" y="17"/>
                              </a:lnTo>
                              <a:lnTo>
                                <a:pt x="263" y="16"/>
                              </a:lnTo>
                              <a:lnTo>
                                <a:pt x="255" y="15"/>
                              </a:lnTo>
                              <a:lnTo>
                                <a:pt x="247" y="14"/>
                              </a:lnTo>
                              <a:lnTo>
                                <a:pt x="239" y="13"/>
                              </a:lnTo>
                              <a:lnTo>
                                <a:pt x="232" y="12"/>
                              </a:lnTo>
                              <a:lnTo>
                                <a:pt x="224" y="11"/>
                              </a:lnTo>
                              <a:lnTo>
                                <a:pt x="217" y="11"/>
                              </a:lnTo>
                              <a:lnTo>
                                <a:pt x="209" y="10"/>
                              </a:lnTo>
                              <a:lnTo>
                                <a:pt x="201" y="9"/>
                              </a:lnTo>
                              <a:lnTo>
                                <a:pt x="195" y="8"/>
                              </a:lnTo>
                              <a:lnTo>
                                <a:pt x="189" y="8"/>
                              </a:lnTo>
                              <a:lnTo>
                                <a:pt x="184" y="7"/>
                              </a:lnTo>
                              <a:lnTo>
                                <a:pt x="175" y="7"/>
                              </a:lnTo>
                              <a:lnTo>
                                <a:pt x="166" y="6"/>
                              </a:lnTo>
                              <a:lnTo>
                                <a:pt x="157" y="5"/>
                              </a:lnTo>
                              <a:lnTo>
                                <a:pt x="122" y="3"/>
                              </a:lnTo>
                              <a:lnTo>
                                <a:pt x="115" y="3"/>
                              </a:lnTo>
                              <a:lnTo>
                                <a:pt x="108" y="3"/>
                              </a:lnTo>
                              <a:lnTo>
                                <a:pt x="101" y="3"/>
                              </a:lnTo>
                              <a:lnTo>
                                <a:pt x="93" y="3"/>
                              </a:lnTo>
                              <a:lnTo>
                                <a:pt x="88" y="2"/>
                              </a:lnTo>
                              <a:lnTo>
                                <a:pt x="82" y="2"/>
                              </a:lnTo>
                              <a:lnTo>
                                <a:pt x="77" y="2"/>
                              </a:lnTo>
                              <a:lnTo>
                                <a:pt x="71" y="2"/>
                              </a:lnTo>
                              <a:lnTo>
                                <a:pt x="65" y="2"/>
                              </a:lnTo>
                              <a:lnTo>
                                <a:pt x="60" y="2"/>
                              </a:lnTo>
                              <a:lnTo>
                                <a:pt x="55" y="2"/>
                              </a:lnTo>
                              <a:lnTo>
                                <a:pt x="50" y="2"/>
                              </a:lnTo>
                              <a:lnTo>
                                <a:pt x="45" y="2"/>
                              </a:lnTo>
                              <a:lnTo>
                                <a:pt x="40" y="2"/>
                              </a:lnTo>
                              <a:lnTo>
                                <a:pt x="35" y="2"/>
                              </a:lnTo>
                              <a:lnTo>
                                <a:pt x="30" y="2"/>
                              </a:lnTo>
                              <a:lnTo>
                                <a:pt x="25" y="2"/>
                              </a:lnTo>
                              <a:lnTo>
                                <a:pt x="19" y="1"/>
                              </a:lnTo>
                              <a:lnTo>
                                <a:pt x="14" y="1"/>
                              </a:lnTo>
                              <a:lnTo>
                                <a:pt x="9" y="1"/>
                              </a:lnTo>
                              <a:lnTo>
                                <a:pt x="4" y="1"/>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43" o:spid="_x0000_s1026" o:spt="100" style="position:absolute;left:0pt;margin-left:313.8pt;margin-top:482.85pt;height:2.2pt;width:55.65pt;mso-position-horizontal-relative:page;mso-position-vertical-relative:page;z-index:-251630592;mso-width-relative:page;mso-height-relative:page;" filled="f" stroked="t" coordsize="1113,44" o:gfxdata="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owpXzdgAAAALAQAADwAAAAAAAAABACAAAAAiAAAAZHJzL2Rvd25yZXYueG1sUEsB&#10;AhQAFAAAAAgAh07iQHKEKIYTBQAABRcAAA4AAAAAAAAAAQAgAAAAJwEAAGRycy9lMm9Eb2MueG1s&#10;UEsFBgAAAAAGAAYAWQEAAKwIAAAAAA==&#10;" path="m1112,11l1062,12,1058,12,1055,12,1050,12,1046,13,1042,13,1039,13,1035,13,1032,14,1029,14,1025,14,1022,14,1017,15,1013,16,982,20,977,20,972,21,967,22,962,22,954,23,946,24,938,25,930,26,922,27,914,27,907,28,899,29,891,30,884,30,877,31,870,32,861,32,852,33,844,34,833,35,823,36,812,37,747,41,736,42,725,42,717,42,709,43,700,43,691,43,682,43,673,44,662,44,652,44,642,44,633,43,624,43,615,43,603,43,590,43,578,42,569,42,560,42,551,41,538,41,526,40,513,39,502,38,491,38,480,37,471,36,462,36,453,35,441,34,430,33,418,32,410,31,401,30,392,29,382,28,372,27,362,26,352,25,342,24,331,23,323,22,314,21,306,21,295,19,283,18,271,17,263,16,255,15,247,14,239,13,232,12,224,11,217,11,209,10,201,9,195,8,189,8,184,7,175,7,166,6,157,5,122,3,115,3,108,3,101,3,93,3,88,2,82,2,77,2,71,2,65,2,60,2,55,2,50,2,45,2,40,2,35,2,30,2,25,2,19,1,14,1,9,1,4,1,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86912" behindDoc="1" locked="0" layoutInCell="1" allowOverlap="1">
                <wp:simplePos x="0" y="0"/>
                <wp:positionH relativeFrom="page">
                  <wp:posOffset>4067810</wp:posOffset>
                </wp:positionH>
                <wp:positionV relativeFrom="page">
                  <wp:posOffset>6520180</wp:posOffset>
                </wp:positionV>
                <wp:extent cx="652145" cy="24130"/>
                <wp:effectExtent l="27940" t="113665" r="5715" b="121285"/>
                <wp:wrapNone/>
                <wp:docPr id="61" name="任意多边形 144"/>
                <wp:cNvGraphicFramePr/>
                <a:graphic xmlns:a="http://schemas.openxmlformats.org/drawingml/2006/main">
                  <a:graphicData uri="http://schemas.microsoft.com/office/word/2010/wordprocessingShape">
                    <wps:wsp>
                      <wps:cNvSpPr/>
                      <wps:spPr>
                        <a:xfrm>
                          <a:off x="0" y="0"/>
                          <a:ext cx="652145" cy="24130"/>
                        </a:xfrm>
                        <a:custGeom>
                          <a:avLst/>
                          <a:gdLst/>
                          <a:ahLst/>
                          <a:cxnLst/>
                          <a:pathLst>
                            <a:path w="1027" h="38">
                              <a:moveTo>
                                <a:pt x="1027" y="30"/>
                              </a:moveTo>
                              <a:lnTo>
                                <a:pt x="1010" y="30"/>
                              </a:lnTo>
                              <a:lnTo>
                                <a:pt x="1005" y="30"/>
                              </a:lnTo>
                              <a:lnTo>
                                <a:pt x="999" y="30"/>
                              </a:lnTo>
                              <a:lnTo>
                                <a:pt x="995" y="30"/>
                              </a:lnTo>
                              <a:lnTo>
                                <a:pt x="991" y="30"/>
                              </a:lnTo>
                              <a:lnTo>
                                <a:pt x="987" y="30"/>
                              </a:lnTo>
                              <a:lnTo>
                                <a:pt x="977" y="30"/>
                              </a:lnTo>
                              <a:lnTo>
                                <a:pt x="967" y="31"/>
                              </a:lnTo>
                              <a:lnTo>
                                <a:pt x="957" y="31"/>
                              </a:lnTo>
                              <a:lnTo>
                                <a:pt x="950" y="31"/>
                              </a:lnTo>
                              <a:lnTo>
                                <a:pt x="943" y="32"/>
                              </a:lnTo>
                              <a:lnTo>
                                <a:pt x="936" y="32"/>
                              </a:lnTo>
                              <a:lnTo>
                                <a:pt x="928" y="32"/>
                              </a:lnTo>
                              <a:lnTo>
                                <a:pt x="919" y="32"/>
                              </a:lnTo>
                              <a:lnTo>
                                <a:pt x="911" y="33"/>
                              </a:lnTo>
                              <a:lnTo>
                                <a:pt x="901" y="33"/>
                              </a:lnTo>
                              <a:lnTo>
                                <a:pt x="891" y="34"/>
                              </a:lnTo>
                              <a:lnTo>
                                <a:pt x="881" y="34"/>
                              </a:lnTo>
                              <a:lnTo>
                                <a:pt x="873" y="34"/>
                              </a:lnTo>
                              <a:lnTo>
                                <a:pt x="865" y="35"/>
                              </a:lnTo>
                              <a:lnTo>
                                <a:pt x="856" y="35"/>
                              </a:lnTo>
                              <a:lnTo>
                                <a:pt x="845" y="35"/>
                              </a:lnTo>
                              <a:lnTo>
                                <a:pt x="833" y="36"/>
                              </a:lnTo>
                              <a:lnTo>
                                <a:pt x="821" y="36"/>
                              </a:lnTo>
                              <a:lnTo>
                                <a:pt x="812" y="36"/>
                              </a:lnTo>
                              <a:lnTo>
                                <a:pt x="802" y="37"/>
                              </a:lnTo>
                              <a:lnTo>
                                <a:pt x="793" y="37"/>
                              </a:lnTo>
                              <a:lnTo>
                                <a:pt x="782" y="37"/>
                              </a:lnTo>
                              <a:lnTo>
                                <a:pt x="772" y="37"/>
                              </a:lnTo>
                              <a:lnTo>
                                <a:pt x="762" y="37"/>
                              </a:lnTo>
                              <a:lnTo>
                                <a:pt x="749" y="37"/>
                              </a:lnTo>
                              <a:lnTo>
                                <a:pt x="737" y="37"/>
                              </a:lnTo>
                              <a:lnTo>
                                <a:pt x="725" y="37"/>
                              </a:lnTo>
                              <a:lnTo>
                                <a:pt x="716" y="38"/>
                              </a:lnTo>
                              <a:lnTo>
                                <a:pt x="707" y="38"/>
                              </a:lnTo>
                              <a:lnTo>
                                <a:pt x="698" y="38"/>
                              </a:lnTo>
                              <a:lnTo>
                                <a:pt x="686" y="37"/>
                              </a:lnTo>
                              <a:lnTo>
                                <a:pt x="674" y="37"/>
                              </a:lnTo>
                              <a:lnTo>
                                <a:pt x="662" y="37"/>
                              </a:lnTo>
                              <a:lnTo>
                                <a:pt x="652" y="37"/>
                              </a:lnTo>
                              <a:lnTo>
                                <a:pt x="643" y="36"/>
                              </a:lnTo>
                              <a:lnTo>
                                <a:pt x="633" y="36"/>
                              </a:lnTo>
                              <a:lnTo>
                                <a:pt x="622" y="36"/>
                              </a:lnTo>
                              <a:lnTo>
                                <a:pt x="611" y="35"/>
                              </a:lnTo>
                              <a:lnTo>
                                <a:pt x="600" y="35"/>
                              </a:lnTo>
                              <a:lnTo>
                                <a:pt x="587" y="34"/>
                              </a:lnTo>
                              <a:lnTo>
                                <a:pt x="574" y="34"/>
                              </a:lnTo>
                              <a:lnTo>
                                <a:pt x="561" y="33"/>
                              </a:lnTo>
                              <a:lnTo>
                                <a:pt x="552" y="32"/>
                              </a:lnTo>
                              <a:lnTo>
                                <a:pt x="543" y="32"/>
                              </a:lnTo>
                              <a:lnTo>
                                <a:pt x="534" y="31"/>
                              </a:lnTo>
                              <a:lnTo>
                                <a:pt x="522" y="31"/>
                              </a:lnTo>
                              <a:lnTo>
                                <a:pt x="511" y="30"/>
                              </a:lnTo>
                              <a:lnTo>
                                <a:pt x="500" y="29"/>
                              </a:lnTo>
                              <a:lnTo>
                                <a:pt x="489" y="28"/>
                              </a:lnTo>
                              <a:lnTo>
                                <a:pt x="479" y="28"/>
                              </a:lnTo>
                              <a:lnTo>
                                <a:pt x="469" y="27"/>
                              </a:lnTo>
                              <a:lnTo>
                                <a:pt x="458" y="26"/>
                              </a:lnTo>
                              <a:lnTo>
                                <a:pt x="448" y="25"/>
                              </a:lnTo>
                              <a:lnTo>
                                <a:pt x="437" y="25"/>
                              </a:lnTo>
                              <a:lnTo>
                                <a:pt x="425" y="24"/>
                              </a:lnTo>
                              <a:lnTo>
                                <a:pt x="413" y="23"/>
                              </a:lnTo>
                              <a:lnTo>
                                <a:pt x="401" y="22"/>
                              </a:lnTo>
                              <a:lnTo>
                                <a:pt x="389" y="21"/>
                              </a:lnTo>
                              <a:lnTo>
                                <a:pt x="377" y="20"/>
                              </a:lnTo>
                              <a:lnTo>
                                <a:pt x="365" y="20"/>
                              </a:lnTo>
                              <a:lnTo>
                                <a:pt x="352" y="19"/>
                              </a:lnTo>
                              <a:lnTo>
                                <a:pt x="340" y="18"/>
                              </a:lnTo>
                              <a:lnTo>
                                <a:pt x="327" y="17"/>
                              </a:lnTo>
                              <a:lnTo>
                                <a:pt x="315" y="16"/>
                              </a:lnTo>
                              <a:lnTo>
                                <a:pt x="304" y="16"/>
                              </a:lnTo>
                              <a:lnTo>
                                <a:pt x="293" y="15"/>
                              </a:lnTo>
                              <a:lnTo>
                                <a:pt x="282" y="14"/>
                              </a:lnTo>
                              <a:lnTo>
                                <a:pt x="221" y="11"/>
                              </a:lnTo>
                              <a:lnTo>
                                <a:pt x="198" y="10"/>
                              </a:lnTo>
                              <a:lnTo>
                                <a:pt x="187" y="9"/>
                              </a:lnTo>
                              <a:lnTo>
                                <a:pt x="176" y="8"/>
                              </a:lnTo>
                              <a:lnTo>
                                <a:pt x="167" y="8"/>
                              </a:lnTo>
                              <a:lnTo>
                                <a:pt x="158" y="7"/>
                              </a:lnTo>
                              <a:lnTo>
                                <a:pt x="148" y="7"/>
                              </a:lnTo>
                              <a:lnTo>
                                <a:pt x="139" y="6"/>
                              </a:lnTo>
                              <a:lnTo>
                                <a:pt x="130" y="6"/>
                              </a:lnTo>
                              <a:lnTo>
                                <a:pt x="121" y="5"/>
                              </a:lnTo>
                              <a:lnTo>
                                <a:pt x="113" y="5"/>
                              </a:lnTo>
                              <a:lnTo>
                                <a:pt x="105" y="5"/>
                              </a:lnTo>
                              <a:lnTo>
                                <a:pt x="97" y="4"/>
                              </a:lnTo>
                              <a:lnTo>
                                <a:pt x="90" y="4"/>
                              </a:lnTo>
                              <a:lnTo>
                                <a:pt x="83" y="4"/>
                              </a:lnTo>
                              <a:lnTo>
                                <a:pt x="76" y="3"/>
                              </a:lnTo>
                              <a:lnTo>
                                <a:pt x="49" y="2"/>
                              </a:lnTo>
                              <a:lnTo>
                                <a:pt x="44" y="2"/>
                              </a:lnTo>
                              <a:lnTo>
                                <a:pt x="38" y="2"/>
                              </a:lnTo>
                              <a:lnTo>
                                <a:pt x="31" y="2"/>
                              </a:lnTo>
                              <a:lnTo>
                                <a:pt x="25" y="2"/>
                              </a:lnTo>
                              <a:lnTo>
                                <a:pt x="20" y="2"/>
                              </a:lnTo>
                              <a:lnTo>
                                <a:pt x="16" y="2"/>
                              </a:lnTo>
                              <a:lnTo>
                                <a:pt x="11" y="2"/>
                              </a:lnTo>
                              <a:lnTo>
                                <a:pt x="7" y="1"/>
                              </a:lnTo>
                              <a:lnTo>
                                <a:pt x="4" y="1"/>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44" o:spid="_x0000_s1026" o:spt="100" style="position:absolute;left:0pt;margin-left:320.3pt;margin-top:513.4pt;height:1.9pt;width:51.35pt;mso-position-horizontal-relative:page;mso-position-vertical-relative:page;z-index:-251629568;mso-width-relative:page;mso-height-relative:page;" filled="f" stroked="t" coordsize="1027,38" o:gfxdata="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" path="m1027,30l1010,30,1005,30,999,30,995,30,991,30,987,30,977,30,967,31,957,31,950,31,943,32,936,32,928,32,919,32,911,33,901,33,891,34,881,34,873,34,865,35,856,35,845,35,833,36,821,36,812,36,802,37,793,37,782,37,772,37,762,37,749,37,737,37,725,37,716,38,707,38,698,38,686,37,674,37,662,37,652,37,643,36,633,36,622,36,611,35,600,35,587,34,574,34,561,33,552,32,543,32,534,31,522,31,511,30,500,29,489,28,479,28,469,27,458,26,448,25,437,25,425,24,413,23,401,22,389,21,377,20,365,20,352,19,340,18,327,17,315,16,304,16,293,15,282,14,221,11,198,10,187,9,176,8,167,8,158,7,148,7,139,6,130,6,121,5,113,5,105,5,97,4,90,4,83,4,76,3,49,2,44,2,38,2,31,2,25,2,20,2,16,2,11,2,7,1,4,1,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87936" behindDoc="1" locked="0" layoutInCell="1" allowOverlap="1">
                <wp:simplePos x="0" y="0"/>
                <wp:positionH relativeFrom="page">
                  <wp:posOffset>4014470</wp:posOffset>
                </wp:positionH>
                <wp:positionV relativeFrom="page">
                  <wp:posOffset>7147560</wp:posOffset>
                </wp:positionV>
                <wp:extent cx="654050" cy="26035"/>
                <wp:effectExtent l="80645" t="113665" r="12065" b="119380"/>
                <wp:wrapNone/>
                <wp:docPr id="62" name="任意多边形 145"/>
                <wp:cNvGraphicFramePr/>
                <a:graphic xmlns:a="http://schemas.openxmlformats.org/drawingml/2006/main">
                  <a:graphicData uri="http://schemas.microsoft.com/office/word/2010/wordprocessingShape">
                    <wps:wsp>
                      <wps:cNvSpPr/>
                      <wps:spPr>
                        <a:xfrm>
                          <a:off x="0" y="0"/>
                          <a:ext cx="654050" cy="26035"/>
                        </a:xfrm>
                        <a:custGeom>
                          <a:avLst/>
                          <a:gdLst/>
                          <a:ahLst/>
                          <a:cxnLst/>
                          <a:pathLst>
                            <a:path w="1030" h="41">
                              <a:moveTo>
                                <a:pt x="1029" y="31"/>
                              </a:moveTo>
                              <a:lnTo>
                                <a:pt x="967" y="35"/>
                              </a:lnTo>
                              <a:lnTo>
                                <a:pt x="960" y="35"/>
                              </a:lnTo>
                              <a:lnTo>
                                <a:pt x="953" y="35"/>
                              </a:lnTo>
                              <a:lnTo>
                                <a:pt x="946" y="36"/>
                              </a:lnTo>
                              <a:lnTo>
                                <a:pt x="938" y="36"/>
                              </a:lnTo>
                              <a:lnTo>
                                <a:pt x="930" y="37"/>
                              </a:lnTo>
                              <a:lnTo>
                                <a:pt x="893" y="38"/>
                              </a:lnTo>
                              <a:lnTo>
                                <a:pt x="887" y="39"/>
                              </a:lnTo>
                              <a:lnTo>
                                <a:pt x="882" y="39"/>
                              </a:lnTo>
                              <a:lnTo>
                                <a:pt x="875" y="39"/>
                              </a:lnTo>
                              <a:lnTo>
                                <a:pt x="868" y="40"/>
                              </a:lnTo>
                              <a:lnTo>
                                <a:pt x="861" y="40"/>
                              </a:lnTo>
                              <a:lnTo>
                                <a:pt x="856" y="40"/>
                              </a:lnTo>
                              <a:lnTo>
                                <a:pt x="850" y="40"/>
                              </a:lnTo>
                              <a:lnTo>
                                <a:pt x="845" y="41"/>
                              </a:lnTo>
                              <a:lnTo>
                                <a:pt x="839" y="41"/>
                              </a:lnTo>
                              <a:lnTo>
                                <a:pt x="833" y="41"/>
                              </a:lnTo>
                              <a:lnTo>
                                <a:pt x="828" y="41"/>
                              </a:lnTo>
                              <a:lnTo>
                                <a:pt x="821" y="41"/>
                              </a:lnTo>
                              <a:lnTo>
                                <a:pt x="814" y="41"/>
                              </a:lnTo>
                              <a:lnTo>
                                <a:pt x="807" y="41"/>
                              </a:lnTo>
                              <a:lnTo>
                                <a:pt x="802" y="41"/>
                              </a:lnTo>
                              <a:lnTo>
                                <a:pt x="797" y="41"/>
                              </a:lnTo>
                              <a:lnTo>
                                <a:pt x="792" y="41"/>
                              </a:lnTo>
                              <a:lnTo>
                                <a:pt x="787" y="41"/>
                              </a:lnTo>
                              <a:lnTo>
                                <a:pt x="781" y="41"/>
                              </a:lnTo>
                              <a:lnTo>
                                <a:pt x="775" y="41"/>
                              </a:lnTo>
                              <a:lnTo>
                                <a:pt x="770" y="41"/>
                              </a:lnTo>
                              <a:lnTo>
                                <a:pt x="765" y="41"/>
                              </a:lnTo>
                              <a:lnTo>
                                <a:pt x="760" y="40"/>
                              </a:lnTo>
                              <a:lnTo>
                                <a:pt x="754" y="40"/>
                              </a:lnTo>
                              <a:lnTo>
                                <a:pt x="748" y="40"/>
                              </a:lnTo>
                              <a:lnTo>
                                <a:pt x="742" y="39"/>
                              </a:lnTo>
                              <a:lnTo>
                                <a:pt x="736" y="39"/>
                              </a:lnTo>
                              <a:lnTo>
                                <a:pt x="729" y="39"/>
                              </a:lnTo>
                              <a:lnTo>
                                <a:pt x="723" y="38"/>
                              </a:lnTo>
                              <a:lnTo>
                                <a:pt x="715" y="37"/>
                              </a:lnTo>
                              <a:lnTo>
                                <a:pt x="708" y="37"/>
                              </a:lnTo>
                              <a:lnTo>
                                <a:pt x="700" y="36"/>
                              </a:lnTo>
                              <a:lnTo>
                                <a:pt x="693" y="35"/>
                              </a:lnTo>
                              <a:lnTo>
                                <a:pt x="641" y="30"/>
                              </a:lnTo>
                              <a:lnTo>
                                <a:pt x="632" y="29"/>
                              </a:lnTo>
                              <a:lnTo>
                                <a:pt x="622" y="27"/>
                              </a:lnTo>
                              <a:lnTo>
                                <a:pt x="611" y="26"/>
                              </a:lnTo>
                              <a:lnTo>
                                <a:pt x="601" y="25"/>
                              </a:lnTo>
                              <a:lnTo>
                                <a:pt x="592" y="24"/>
                              </a:lnTo>
                              <a:lnTo>
                                <a:pt x="584" y="23"/>
                              </a:lnTo>
                              <a:lnTo>
                                <a:pt x="575" y="22"/>
                              </a:lnTo>
                              <a:lnTo>
                                <a:pt x="567" y="21"/>
                              </a:lnTo>
                              <a:lnTo>
                                <a:pt x="560" y="20"/>
                              </a:lnTo>
                              <a:lnTo>
                                <a:pt x="552" y="19"/>
                              </a:lnTo>
                              <a:lnTo>
                                <a:pt x="544" y="18"/>
                              </a:lnTo>
                              <a:lnTo>
                                <a:pt x="536" y="17"/>
                              </a:lnTo>
                              <a:lnTo>
                                <a:pt x="528" y="16"/>
                              </a:lnTo>
                              <a:lnTo>
                                <a:pt x="516" y="15"/>
                              </a:lnTo>
                              <a:lnTo>
                                <a:pt x="505" y="14"/>
                              </a:lnTo>
                              <a:lnTo>
                                <a:pt x="494" y="13"/>
                              </a:lnTo>
                              <a:lnTo>
                                <a:pt x="484" y="12"/>
                              </a:lnTo>
                              <a:lnTo>
                                <a:pt x="474" y="11"/>
                              </a:lnTo>
                              <a:lnTo>
                                <a:pt x="463" y="10"/>
                              </a:lnTo>
                              <a:lnTo>
                                <a:pt x="454" y="9"/>
                              </a:lnTo>
                              <a:lnTo>
                                <a:pt x="445" y="8"/>
                              </a:lnTo>
                              <a:lnTo>
                                <a:pt x="435" y="8"/>
                              </a:lnTo>
                              <a:lnTo>
                                <a:pt x="424" y="7"/>
                              </a:lnTo>
                              <a:lnTo>
                                <a:pt x="412" y="6"/>
                              </a:lnTo>
                              <a:lnTo>
                                <a:pt x="401" y="5"/>
                              </a:lnTo>
                              <a:lnTo>
                                <a:pt x="388" y="5"/>
                              </a:lnTo>
                              <a:lnTo>
                                <a:pt x="376" y="5"/>
                              </a:lnTo>
                              <a:lnTo>
                                <a:pt x="363" y="4"/>
                              </a:lnTo>
                              <a:lnTo>
                                <a:pt x="352" y="4"/>
                              </a:lnTo>
                              <a:lnTo>
                                <a:pt x="341" y="4"/>
                              </a:lnTo>
                              <a:lnTo>
                                <a:pt x="331" y="3"/>
                              </a:lnTo>
                              <a:lnTo>
                                <a:pt x="321" y="3"/>
                              </a:lnTo>
                              <a:lnTo>
                                <a:pt x="312" y="3"/>
                              </a:lnTo>
                              <a:lnTo>
                                <a:pt x="303" y="3"/>
                              </a:lnTo>
                              <a:lnTo>
                                <a:pt x="293" y="3"/>
                              </a:lnTo>
                              <a:lnTo>
                                <a:pt x="283" y="4"/>
                              </a:lnTo>
                              <a:lnTo>
                                <a:pt x="273" y="4"/>
                              </a:lnTo>
                              <a:lnTo>
                                <a:pt x="261" y="4"/>
                              </a:lnTo>
                              <a:lnTo>
                                <a:pt x="250" y="5"/>
                              </a:lnTo>
                              <a:lnTo>
                                <a:pt x="239" y="5"/>
                              </a:lnTo>
                              <a:lnTo>
                                <a:pt x="193" y="7"/>
                              </a:lnTo>
                              <a:lnTo>
                                <a:pt x="184" y="8"/>
                              </a:lnTo>
                              <a:lnTo>
                                <a:pt x="176" y="8"/>
                              </a:lnTo>
                              <a:lnTo>
                                <a:pt x="168" y="8"/>
                              </a:lnTo>
                              <a:lnTo>
                                <a:pt x="160" y="8"/>
                              </a:lnTo>
                              <a:lnTo>
                                <a:pt x="152" y="9"/>
                              </a:lnTo>
                              <a:lnTo>
                                <a:pt x="144" y="9"/>
                              </a:lnTo>
                              <a:lnTo>
                                <a:pt x="135" y="9"/>
                              </a:lnTo>
                              <a:lnTo>
                                <a:pt x="129" y="9"/>
                              </a:lnTo>
                              <a:lnTo>
                                <a:pt x="122" y="9"/>
                              </a:lnTo>
                              <a:lnTo>
                                <a:pt x="115" y="9"/>
                              </a:lnTo>
                              <a:lnTo>
                                <a:pt x="110" y="9"/>
                              </a:lnTo>
                              <a:lnTo>
                                <a:pt x="105" y="9"/>
                              </a:lnTo>
                              <a:lnTo>
                                <a:pt x="100" y="10"/>
                              </a:lnTo>
                              <a:lnTo>
                                <a:pt x="93" y="9"/>
                              </a:lnTo>
                              <a:lnTo>
                                <a:pt x="86" y="9"/>
                              </a:lnTo>
                              <a:lnTo>
                                <a:pt x="79" y="9"/>
                              </a:lnTo>
                              <a:lnTo>
                                <a:pt x="74" y="9"/>
                              </a:lnTo>
                              <a:lnTo>
                                <a:pt x="69" y="9"/>
                              </a:lnTo>
                              <a:lnTo>
                                <a:pt x="63" y="9"/>
                              </a:lnTo>
                              <a:lnTo>
                                <a:pt x="59" y="8"/>
                              </a:lnTo>
                              <a:lnTo>
                                <a:pt x="55" y="8"/>
                              </a:lnTo>
                              <a:lnTo>
                                <a:pt x="51" y="8"/>
                              </a:lnTo>
                              <a:lnTo>
                                <a:pt x="47" y="8"/>
                              </a:lnTo>
                              <a:lnTo>
                                <a:pt x="7" y="2"/>
                              </a:lnTo>
                              <a:lnTo>
                                <a:pt x="4" y="1"/>
                              </a:lnTo>
                              <a:lnTo>
                                <a:pt x="3" y="1"/>
                              </a:lnTo>
                              <a:lnTo>
                                <a:pt x="1" y="1"/>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45" o:spid="_x0000_s1026" o:spt="100" style="position:absolute;left:0pt;margin-left:316.1pt;margin-top:562.8pt;height:2.05pt;width:51.5pt;mso-position-horizontal-relative:page;mso-position-vertical-relative:page;z-index:-251628544;mso-width-relative:page;mso-height-relative:page;" filled="f" stroked="t" coordsize="1030,41" o:gfxdata="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Gc4rXLaAAAADQEAAA8AAAAAAAAAAQAgAAAAIgAAAGRycy9kb3ducmV2LnhtbFBLAQIU&#10;ABQAAAAIAIdO4kBKxxwKnQQAAOsUAAAOAAAAAAAAAAEAIAAAACkBAABkcnMvZTJvRG9jLnhtbFBL&#10;BQYAAAAABgAGAFkBAAA4CAAAAAA=&#10;" path="m1029,31l967,35,960,35,953,35,946,36,938,36,930,37,893,38,887,39,882,39,875,39,868,40,861,40,856,40,850,40,845,41,839,41,833,41,828,41,821,41,814,41,807,41,802,41,797,41,792,41,787,41,781,41,775,41,770,41,765,41,760,40,754,40,748,40,742,39,736,39,729,39,723,38,715,37,708,37,700,36,693,35,641,30,632,29,622,27,611,26,601,25,592,24,584,23,575,22,567,21,560,20,552,19,544,18,536,17,528,16,516,15,505,14,494,13,484,12,474,11,463,10,454,9,445,8,435,8,424,7,412,6,401,5,388,5,376,5,363,4,352,4,341,4,331,3,321,3,312,3,303,3,293,3,283,4,273,4,261,4,250,5,239,5,193,7,184,8,176,8,168,8,160,8,152,9,144,9,135,9,129,9,122,9,115,9,110,9,105,9,100,10,93,9,86,9,79,9,74,9,69,9,63,9,59,8,55,8,51,8,47,8,7,2,4,1,3,1,1,1,0,0e">
                <v:fill on="f" focussize="0,0"/>
                <v:stroke weight="18pt" color="#FFFFFF" joinstyle="round"/>
                <v:imagedata o:title=""/>
                <o:lock v:ext="edit" aspectratio="f"/>
              </v:shape>
            </w:pict>
          </mc:Fallback>
        </mc:AlternateContent>
      </w:r>
      <w:r>
        <w:rPr>
          <w:highlight w:val="none"/>
        </w:rPr>
        <mc:AlternateContent>
          <mc:Choice Requires="wpg">
            <w:drawing>
              <wp:anchor distT="0" distB="0" distL="114300" distR="114300" simplePos="0" relativeHeight="251688960" behindDoc="1" locked="0" layoutInCell="1" allowOverlap="1">
                <wp:simplePos x="0" y="0"/>
                <wp:positionH relativeFrom="page">
                  <wp:posOffset>3754120</wp:posOffset>
                </wp:positionH>
                <wp:positionV relativeFrom="page">
                  <wp:posOffset>7559675</wp:posOffset>
                </wp:positionV>
                <wp:extent cx="1137920" cy="275590"/>
                <wp:effectExtent l="0" t="0" r="0" b="0"/>
                <wp:wrapNone/>
                <wp:docPr id="65" name="组合 146"/>
                <wp:cNvGraphicFramePr/>
                <a:graphic xmlns:a="http://schemas.openxmlformats.org/drawingml/2006/main">
                  <a:graphicData uri="http://schemas.microsoft.com/office/word/2010/wordprocessingGroup">
                    <wpg:wgp>
                      <wpg:cNvGrpSpPr/>
                      <wpg:grpSpPr>
                        <a:xfrm>
                          <a:off x="0" y="0"/>
                          <a:ext cx="1137920" cy="275590"/>
                          <a:chOff x="5912" y="11906"/>
                          <a:chExt cx="1792" cy="434"/>
                        </a:xfrm>
                      </wpg:grpSpPr>
                      <wps:wsp>
                        <wps:cNvPr id="63" name="任意多边形 147"/>
                        <wps:cNvSpPr/>
                        <wps:spPr>
                          <a:xfrm>
                            <a:off x="6390" y="12097"/>
                            <a:ext cx="1134" cy="63"/>
                          </a:xfrm>
                          <a:custGeom>
                            <a:avLst/>
                            <a:gdLst/>
                            <a:ahLst/>
                            <a:cxnLst/>
                            <a:pathLst>
                              <a:path w="1134" h="63">
                                <a:moveTo>
                                  <a:pt x="1134" y="0"/>
                                </a:moveTo>
                                <a:lnTo>
                                  <a:pt x="1107" y="3"/>
                                </a:lnTo>
                                <a:lnTo>
                                  <a:pt x="1104" y="3"/>
                                </a:lnTo>
                                <a:lnTo>
                                  <a:pt x="1100" y="4"/>
                                </a:lnTo>
                                <a:lnTo>
                                  <a:pt x="1094" y="4"/>
                                </a:lnTo>
                                <a:lnTo>
                                  <a:pt x="1087" y="5"/>
                                </a:lnTo>
                                <a:lnTo>
                                  <a:pt x="1080" y="5"/>
                                </a:lnTo>
                                <a:lnTo>
                                  <a:pt x="1073" y="5"/>
                                </a:lnTo>
                                <a:lnTo>
                                  <a:pt x="1066" y="6"/>
                                </a:lnTo>
                                <a:lnTo>
                                  <a:pt x="1059" y="6"/>
                                </a:lnTo>
                                <a:lnTo>
                                  <a:pt x="1053" y="7"/>
                                </a:lnTo>
                                <a:lnTo>
                                  <a:pt x="1048" y="7"/>
                                </a:lnTo>
                                <a:lnTo>
                                  <a:pt x="1043" y="7"/>
                                </a:lnTo>
                                <a:lnTo>
                                  <a:pt x="1037" y="8"/>
                                </a:lnTo>
                                <a:lnTo>
                                  <a:pt x="1030" y="8"/>
                                </a:lnTo>
                                <a:lnTo>
                                  <a:pt x="1023" y="9"/>
                                </a:lnTo>
                                <a:lnTo>
                                  <a:pt x="1018" y="9"/>
                                </a:lnTo>
                                <a:lnTo>
                                  <a:pt x="1014" y="10"/>
                                </a:lnTo>
                                <a:lnTo>
                                  <a:pt x="1009" y="10"/>
                                </a:lnTo>
                                <a:lnTo>
                                  <a:pt x="1002" y="11"/>
                                </a:lnTo>
                                <a:lnTo>
                                  <a:pt x="995" y="11"/>
                                </a:lnTo>
                                <a:lnTo>
                                  <a:pt x="988" y="12"/>
                                </a:lnTo>
                                <a:lnTo>
                                  <a:pt x="981" y="12"/>
                                </a:lnTo>
                                <a:lnTo>
                                  <a:pt x="974" y="13"/>
                                </a:lnTo>
                                <a:lnTo>
                                  <a:pt x="968" y="13"/>
                                </a:lnTo>
                                <a:lnTo>
                                  <a:pt x="960" y="14"/>
                                </a:lnTo>
                                <a:lnTo>
                                  <a:pt x="952" y="15"/>
                                </a:lnTo>
                                <a:lnTo>
                                  <a:pt x="945" y="16"/>
                                </a:lnTo>
                                <a:lnTo>
                                  <a:pt x="939" y="16"/>
                                </a:lnTo>
                                <a:lnTo>
                                  <a:pt x="933" y="17"/>
                                </a:lnTo>
                                <a:lnTo>
                                  <a:pt x="927" y="17"/>
                                </a:lnTo>
                                <a:lnTo>
                                  <a:pt x="921" y="18"/>
                                </a:lnTo>
                                <a:lnTo>
                                  <a:pt x="915" y="19"/>
                                </a:lnTo>
                                <a:lnTo>
                                  <a:pt x="909" y="19"/>
                                </a:lnTo>
                                <a:lnTo>
                                  <a:pt x="902" y="20"/>
                                </a:lnTo>
                                <a:lnTo>
                                  <a:pt x="895" y="21"/>
                                </a:lnTo>
                                <a:lnTo>
                                  <a:pt x="889" y="21"/>
                                </a:lnTo>
                                <a:lnTo>
                                  <a:pt x="835" y="28"/>
                                </a:lnTo>
                                <a:lnTo>
                                  <a:pt x="829" y="28"/>
                                </a:lnTo>
                                <a:lnTo>
                                  <a:pt x="821" y="29"/>
                                </a:lnTo>
                                <a:lnTo>
                                  <a:pt x="812" y="30"/>
                                </a:lnTo>
                                <a:lnTo>
                                  <a:pt x="804" y="31"/>
                                </a:lnTo>
                                <a:lnTo>
                                  <a:pt x="794" y="33"/>
                                </a:lnTo>
                                <a:lnTo>
                                  <a:pt x="785" y="34"/>
                                </a:lnTo>
                                <a:lnTo>
                                  <a:pt x="775" y="35"/>
                                </a:lnTo>
                                <a:lnTo>
                                  <a:pt x="767" y="36"/>
                                </a:lnTo>
                                <a:lnTo>
                                  <a:pt x="758" y="37"/>
                                </a:lnTo>
                                <a:lnTo>
                                  <a:pt x="750" y="38"/>
                                </a:lnTo>
                                <a:lnTo>
                                  <a:pt x="742" y="39"/>
                                </a:lnTo>
                                <a:lnTo>
                                  <a:pt x="734" y="40"/>
                                </a:lnTo>
                                <a:lnTo>
                                  <a:pt x="726" y="41"/>
                                </a:lnTo>
                                <a:lnTo>
                                  <a:pt x="716" y="42"/>
                                </a:lnTo>
                                <a:lnTo>
                                  <a:pt x="706" y="43"/>
                                </a:lnTo>
                                <a:lnTo>
                                  <a:pt x="697" y="44"/>
                                </a:lnTo>
                                <a:lnTo>
                                  <a:pt x="685" y="45"/>
                                </a:lnTo>
                                <a:lnTo>
                                  <a:pt x="674" y="47"/>
                                </a:lnTo>
                                <a:lnTo>
                                  <a:pt x="663" y="48"/>
                                </a:lnTo>
                                <a:lnTo>
                                  <a:pt x="653" y="49"/>
                                </a:lnTo>
                                <a:lnTo>
                                  <a:pt x="643" y="49"/>
                                </a:lnTo>
                                <a:lnTo>
                                  <a:pt x="595" y="54"/>
                                </a:lnTo>
                                <a:lnTo>
                                  <a:pt x="582" y="55"/>
                                </a:lnTo>
                                <a:lnTo>
                                  <a:pt x="520" y="59"/>
                                </a:lnTo>
                                <a:lnTo>
                                  <a:pt x="508" y="59"/>
                                </a:lnTo>
                                <a:lnTo>
                                  <a:pt x="497" y="60"/>
                                </a:lnTo>
                                <a:lnTo>
                                  <a:pt x="487" y="60"/>
                                </a:lnTo>
                                <a:lnTo>
                                  <a:pt x="477" y="61"/>
                                </a:lnTo>
                                <a:lnTo>
                                  <a:pt x="467" y="61"/>
                                </a:lnTo>
                                <a:lnTo>
                                  <a:pt x="456" y="61"/>
                                </a:lnTo>
                                <a:lnTo>
                                  <a:pt x="445" y="62"/>
                                </a:lnTo>
                                <a:lnTo>
                                  <a:pt x="434" y="62"/>
                                </a:lnTo>
                                <a:lnTo>
                                  <a:pt x="422" y="62"/>
                                </a:lnTo>
                                <a:lnTo>
                                  <a:pt x="411" y="62"/>
                                </a:lnTo>
                                <a:lnTo>
                                  <a:pt x="400" y="62"/>
                                </a:lnTo>
                                <a:lnTo>
                                  <a:pt x="390" y="62"/>
                                </a:lnTo>
                                <a:lnTo>
                                  <a:pt x="380" y="62"/>
                                </a:lnTo>
                                <a:lnTo>
                                  <a:pt x="370" y="62"/>
                                </a:lnTo>
                                <a:lnTo>
                                  <a:pt x="361" y="62"/>
                                </a:lnTo>
                                <a:lnTo>
                                  <a:pt x="352" y="62"/>
                                </a:lnTo>
                                <a:lnTo>
                                  <a:pt x="344" y="62"/>
                                </a:lnTo>
                                <a:lnTo>
                                  <a:pt x="331" y="62"/>
                                </a:lnTo>
                                <a:lnTo>
                                  <a:pt x="319" y="61"/>
                                </a:lnTo>
                                <a:lnTo>
                                  <a:pt x="307" y="61"/>
                                </a:lnTo>
                                <a:lnTo>
                                  <a:pt x="296" y="60"/>
                                </a:lnTo>
                                <a:lnTo>
                                  <a:pt x="286" y="60"/>
                                </a:lnTo>
                                <a:lnTo>
                                  <a:pt x="275" y="60"/>
                                </a:lnTo>
                                <a:lnTo>
                                  <a:pt x="263" y="59"/>
                                </a:lnTo>
                                <a:lnTo>
                                  <a:pt x="250" y="59"/>
                                </a:lnTo>
                                <a:lnTo>
                                  <a:pt x="237" y="58"/>
                                </a:lnTo>
                                <a:lnTo>
                                  <a:pt x="228" y="58"/>
                                </a:lnTo>
                                <a:lnTo>
                                  <a:pt x="219" y="57"/>
                                </a:lnTo>
                                <a:lnTo>
                                  <a:pt x="209" y="57"/>
                                </a:lnTo>
                                <a:lnTo>
                                  <a:pt x="202" y="56"/>
                                </a:lnTo>
                                <a:lnTo>
                                  <a:pt x="195" y="56"/>
                                </a:lnTo>
                                <a:lnTo>
                                  <a:pt x="188" y="56"/>
                                </a:lnTo>
                                <a:lnTo>
                                  <a:pt x="182" y="55"/>
                                </a:lnTo>
                                <a:lnTo>
                                  <a:pt x="175" y="55"/>
                                </a:lnTo>
                                <a:lnTo>
                                  <a:pt x="168" y="54"/>
                                </a:lnTo>
                                <a:lnTo>
                                  <a:pt x="161" y="54"/>
                                </a:lnTo>
                                <a:lnTo>
                                  <a:pt x="154" y="53"/>
                                </a:lnTo>
                                <a:lnTo>
                                  <a:pt x="147" y="53"/>
                                </a:lnTo>
                                <a:lnTo>
                                  <a:pt x="141" y="52"/>
                                </a:lnTo>
                                <a:lnTo>
                                  <a:pt x="136" y="52"/>
                                </a:lnTo>
                                <a:lnTo>
                                  <a:pt x="130" y="51"/>
                                </a:lnTo>
                                <a:lnTo>
                                  <a:pt x="125" y="50"/>
                                </a:lnTo>
                                <a:lnTo>
                                  <a:pt x="120" y="50"/>
                                </a:lnTo>
                                <a:lnTo>
                                  <a:pt x="116" y="50"/>
                                </a:lnTo>
                                <a:lnTo>
                                  <a:pt x="110" y="49"/>
                                </a:lnTo>
                                <a:lnTo>
                                  <a:pt x="105" y="48"/>
                                </a:lnTo>
                                <a:lnTo>
                                  <a:pt x="100" y="48"/>
                                </a:lnTo>
                                <a:lnTo>
                                  <a:pt x="69" y="44"/>
                                </a:lnTo>
                                <a:lnTo>
                                  <a:pt x="65" y="43"/>
                                </a:lnTo>
                                <a:lnTo>
                                  <a:pt x="62" y="43"/>
                                </a:lnTo>
                                <a:lnTo>
                                  <a:pt x="59" y="42"/>
                                </a:lnTo>
                                <a:lnTo>
                                  <a:pt x="56" y="42"/>
                                </a:lnTo>
                                <a:lnTo>
                                  <a:pt x="52" y="42"/>
                                </a:lnTo>
                                <a:lnTo>
                                  <a:pt x="48" y="41"/>
                                </a:lnTo>
                                <a:lnTo>
                                  <a:pt x="44" y="40"/>
                                </a:lnTo>
                                <a:lnTo>
                                  <a:pt x="40" y="40"/>
                                </a:lnTo>
                                <a:lnTo>
                                  <a:pt x="37" y="39"/>
                                </a:lnTo>
                                <a:lnTo>
                                  <a:pt x="34" y="39"/>
                                </a:lnTo>
                                <a:lnTo>
                                  <a:pt x="30" y="39"/>
                                </a:lnTo>
                                <a:lnTo>
                                  <a:pt x="26" y="38"/>
                                </a:lnTo>
                                <a:lnTo>
                                  <a:pt x="22" y="37"/>
                                </a:lnTo>
                                <a:lnTo>
                                  <a:pt x="19" y="37"/>
                                </a:lnTo>
                                <a:lnTo>
                                  <a:pt x="16" y="37"/>
                                </a:lnTo>
                                <a:lnTo>
                                  <a:pt x="12" y="36"/>
                                </a:lnTo>
                                <a:lnTo>
                                  <a:pt x="8" y="35"/>
                                </a:lnTo>
                                <a:lnTo>
                                  <a:pt x="4" y="35"/>
                                </a:lnTo>
                                <a:lnTo>
                                  <a:pt x="0" y="34"/>
                                </a:lnTo>
                              </a:path>
                            </a:pathLst>
                          </a:custGeom>
                          <a:noFill/>
                          <a:ln w="228600" cap="flat" cmpd="sng">
                            <a:solidFill>
                              <a:srgbClr val="FFFFFF"/>
                            </a:solidFill>
                            <a:prstDash val="solid"/>
                            <a:headEnd type="none" w="med" len="med"/>
                            <a:tailEnd type="none" w="med" len="med"/>
                          </a:ln>
                        </wps:spPr>
                        <wps:bodyPr upright="1"/>
                      </wps:wsp>
                      <wps:wsp>
                        <wps:cNvPr id="64" name="任意多边形 148"/>
                        <wps:cNvSpPr/>
                        <wps:spPr>
                          <a:xfrm>
                            <a:off x="6092" y="12085"/>
                            <a:ext cx="713" cy="68"/>
                          </a:xfrm>
                          <a:custGeom>
                            <a:avLst/>
                            <a:gdLst/>
                            <a:ahLst/>
                            <a:cxnLst/>
                            <a:pathLst>
                              <a:path w="713" h="68">
                                <a:moveTo>
                                  <a:pt x="712" y="0"/>
                                </a:moveTo>
                                <a:lnTo>
                                  <a:pt x="694" y="3"/>
                                </a:lnTo>
                                <a:lnTo>
                                  <a:pt x="690" y="4"/>
                                </a:lnTo>
                                <a:lnTo>
                                  <a:pt x="685" y="4"/>
                                </a:lnTo>
                                <a:lnTo>
                                  <a:pt x="682" y="5"/>
                                </a:lnTo>
                                <a:lnTo>
                                  <a:pt x="679" y="5"/>
                                </a:lnTo>
                                <a:lnTo>
                                  <a:pt x="676" y="6"/>
                                </a:lnTo>
                                <a:lnTo>
                                  <a:pt x="672" y="7"/>
                                </a:lnTo>
                                <a:lnTo>
                                  <a:pt x="668" y="7"/>
                                </a:lnTo>
                                <a:lnTo>
                                  <a:pt x="665" y="8"/>
                                </a:lnTo>
                                <a:lnTo>
                                  <a:pt x="660" y="9"/>
                                </a:lnTo>
                                <a:lnTo>
                                  <a:pt x="656" y="9"/>
                                </a:lnTo>
                                <a:lnTo>
                                  <a:pt x="651" y="10"/>
                                </a:lnTo>
                                <a:lnTo>
                                  <a:pt x="646" y="11"/>
                                </a:lnTo>
                                <a:lnTo>
                                  <a:pt x="640" y="12"/>
                                </a:lnTo>
                                <a:lnTo>
                                  <a:pt x="635" y="13"/>
                                </a:lnTo>
                                <a:lnTo>
                                  <a:pt x="631" y="14"/>
                                </a:lnTo>
                                <a:lnTo>
                                  <a:pt x="626" y="15"/>
                                </a:lnTo>
                                <a:lnTo>
                                  <a:pt x="622" y="15"/>
                                </a:lnTo>
                                <a:lnTo>
                                  <a:pt x="617" y="16"/>
                                </a:lnTo>
                                <a:lnTo>
                                  <a:pt x="612" y="17"/>
                                </a:lnTo>
                                <a:lnTo>
                                  <a:pt x="582" y="22"/>
                                </a:lnTo>
                                <a:lnTo>
                                  <a:pt x="575" y="23"/>
                                </a:lnTo>
                                <a:lnTo>
                                  <a:pt x="568" y="24"/>
                                </a:lnTo>
                                <a:lnTo>
                                  <a:pt x="562" y="25"/>
                                </a:lnTo>
                                <a:lnTo>
                                  <a:pt x="555" y="26"/>
                                </a:lnTo>
                                <a:lnTo>
                                  <a:pt x="549" y="26"/>
                                </a:lnTo>
                                <a:lnTo>
                                  <a:pt x="543" y="27"/>
                                </a:lnTo>
                                <a:lnTo>
                                  <a:pt x="536" y="28"/>
                                </a:lnTo>
                                <a:lnTo>
                                  <a:pt x="530" y="29"/>
                                </a:lnTo>
                                <a:lnTo>
                                  <a:pt x="524" y="30"/>
                                </a:lnTo>
                                <a:lnTo>
                                  <a:pt x="518" y="30"/>
                                </a:lnTo>
                                <a:lnTo>
                                  <a:pt x="512" y="31"/>
                                </a:lnTo>
                                <a:lnTo>
                                  <a:pt x="504" y="32"/>
                                </a:lnTo>
                                <a:lnTo>
                                  <a:pt x="497" y="33"/>
                                </a:lnTo>
                                <a:lnTo>
                                  <a:pt x="490" y="34"/>
                                </a:lnTo>
                                <a:lnTo>
                                  <a:pt x="483" y="34"/>
                                </a:lnTo>
                                <a:lnTo>
                                  <a:pt x="477" y="35"/>
                                </a:lnTo>
                                <a:lnTo>
                                  <a:pt x="470" y="36"/>
                                </a:lnTo>
                                <a:lnTo>
                                  <a:pt x="463" y="36"/>
                                </a:lnTo>
                                <a:lnTo>
                                  <a:pt x="457" y="37"/>
                                </a:lnTo>
                                <a:lnTo>
                                  <a:pt x="450" y="38"/>
                                </a:lnTo>
                                <a:lnTo>
                                  <a:pt x="443" y="38"/>
                                </a:lnTo>
                                <a:lnTo>
                                  <a:pt x="437" y="39"/>
                                </a:lnTo>
                                <a:lnTo>
                                  <a:pt x="430" y="39"/>
                                </a:lnTo>
                                <a:lnTo>
                                  <a:pt x="423" y="40"/>
                                </a:lnTo>
                                <a:lnTo>
                                  <a:pt x="416" y="41"/>
                                </a:lnTo>
                                <a:lnTo>
                                  <a:pt x="408" y="41"/>
                                </a:lnTo>
                                <a:lnTo>
                                  <a:pt x="402" y="42"/>
                                </a:lnTo>
                                <a:lnTo>
                                  <a:pt x="396" y="42"/>
                                </a:lnTo>
                                <a:lnTo>
                                  <a:pt x="355" y="45"/>
                                </a:lnTo>
                                <a:lnTo>
                                  <a:pt x="350" y="46"/>
                                </a:lnTo>
                                <a:lnTo>
                                  <a:pt x="345" y="47"/>
                                </a:lnTo>
                                <a:lnTo>
                                  <a:pt x="340" y="48"/>
                                </a:lnTo>
                                <a:lnTo>
                                  <a:pt x="336" y="48"/>
                                </a:lnTo>
                                <a:lnTo>
                                  <a:pt x="331" y="49"/>
                                </a:lnTo>
                                <a:lnTo>
                                  <a:pt x="327" y="50"/>
                                </a:lnTo>
                                <a:lnTo>
                                  <a:pt x="323" y="50"/>
                                </a:lnTo>
                                <a:lnTo>
                                  <a:pt x="320" y="51"/>
                                </a:lnTo>
                                <a:lnTo>
                                  <a:pt x="316" y="51"/>
                                </a:lnTo>
                                <a:lnTo>
                                  <a:pt x="311" y="51"/>
                                </a:lnTo>
                                <a:lnTo>
                                  <a:pt x="307" y="52"/>
                                </a:lnTo>
                                <a:lnTo>
                                  <a:pt x="303" y="52"/>
                                </a:lnTo>
                                <a:lnTo>
                                  <a:pt x="298" y="53"/>
                                </a:lnTo>
                                <a:lnTo>
                                  <a:pt x="294" y="53"/>
                                </a:lnTo>
                                <a:lnTo>
                                  <a:pt x="289" y="53"/>
                                </a:lnTo>
                                <a:lnTo>
                                  <a:pt x="285" y="53"/>
                                </a:lnTo>
                                <a:lnTo>
                                  <a:pt x="281" y="54"/>
                                </a:lnTo>
                                <a:lnTo>
                                  <a:pt x="278" y="54"/>
                                </a:lnTo>
                                <a:lnTo>
                                  <a:pt x="274" y="54"/>
                                </a:lnTo>
                                <a:lnTo>
                                  <a:pt x="254" y="55"/>
                                </a:lnTo>
                                <a:lnTo>
                                  <a:pt x="250" y="56"/>
                                </a:lnTo>
                                <a:lnTo>
                                  <a:pt x="247" y="56"/>
                                </a:lnTo>
                                <a:lnTo>
                                  <a:pt x="243" y="56"/>
                                </a:lnTo>
                                <a:lnTo>
                                  <a:pt x="240" y="56"/>
                                </a:lnTo>
                                <a:lnTo>
                                  <a:pt x="219" y="57"/>
                                </a:lnTo>
                                <a:lnTo>
                                  <a:pt x="215" y="57"/>
                                </a:lnTo>
                                <a:lnTo>
                                  <a:pt x="211" y="57"/>
                                </a:lnTo>
                                <a:lnTo>
                                  <a:pt x="208" y="57"/>
                                </a:lnTo>
                                <a:lnTo>
                                  <a:pt x="204" y="57"/>
                                </a:lnTo>
                                <a:lnTo>
                                  <a:pt x="201" y="57"/>
                                </a:lnTo>
                                <a:lnTo>
                                  <a:pt x="198" y="57"/>
                                </a:lnTo>
                                <a:lnTo>
                                  <a:pt x="195" y="57"/>
                                </a:lnTo>
                                <a:lnTo>
                                  <a:pt x="192" y="57"/>
                                </a:lnTo>
                                <a:lnTo>
                                  <a:pt x="189" y="57"/>
                                </a:lnTo>
                                <a:lnTo>
                                  <a:pt x="186" y="57"/>
                                </a:lnTo>
                                <a:lnTo>
                                  <a:pt x="183" y="57"/>
                                </a:lnTo>
                                <a:lnTo>
                                  <a:pt x="181" y="56"/>
                                </a:lnTo>
                                <a:lnTo>
                                  <a:pt x="178" y="56"/>
                                </a:lnTo>
                                <a:lnTo>
                                  <a:pt x="176" y="56"/>
                                </a:lnTo>
                                <a:lnTo>
                                  <a:pt x="173" y="56"/>
                                </a:lnTo>
                                <a:lnTo>
                                  <a:pt x="171" y="56"/>
                                </a:lnTo>
                                <a:lnTo>
                                  <a:pt x="168" y="56"/>
                                </a:lnTo>
                                <a:lnTo>
                                  <a:pt x="166" y="56"/>
                                </a:lnTo>
                                <a:lnTo>
                                  <a:pt x="164" y="56"/>
                                </a:lnTo>
                                <a:lnTo>
                                  <a:pt x="162" y="56"/>
                                </a:lnTo>
                                <a:lnTo>
                                  <a:pt x="159" y="56"/>
                                </a:lnTo>
                                <a:lnTo>
                                  <a:pt x="157" y="56"/>
                                </a:lnTo>
                                <a:lnTo>
                                  <a:pt x="154" y="56"/>
                                </a:lnTo>
                                <a:lnTo>
                                  <a:pt x="152" y="56"/>
                                </a:lnTo>
                                <a:lnTo>
                                  <a:pt x="149" y="56"/>
                                </a:lnTo>
                                <a:lnTo>
                                  <a:pt x="146" y="56"/>
                                </a:lnTo>
                                <a:lnTo>
                                  <a:pt x="143" y="56"/>
                                </a:lnTo>
                                <a:lnTo>
                                  <a:pt x="141" y="56"/>
                                </a:lnTo>
                                <a:lnTo>
                                  <a:pt x="138" y="56"/>
                                </a:lnTo>
                                <a:lnTo>
                                  <a:pt x="135" y="56"/>
                                </a:lnTo>
                                <a:lnTo>
                                  <a:pt x="131" y="56"/>
                                </a:lnTo>
                                <a:lnTo>
                                  <a:pt x="128" y="56"/>
                                </a:lnTo>
                                <a:lnTo>
                                  <a:pt x="125" y="56"/>
                                </a:lnTo>
                                <a:lnTo>
                                  <a:pt x="121" y="56"/>
                                </a:lnTo>
                                <a:lnTo>
                                  <a:pt x="118" y="56"/>
                                </a:lnTo>
                                <a:lnTo>
                                  <a:pt x="115" y="56"/>
                                </a:lnTo>
                                <a:lnTo>
                                  <a:pt x="112" y="56"/>
                                </a:lnTo>
                                <a:lnTo>
                                  <a:pt x="109" y="56"/>
                                </a:lnTo>
                                <a:lnTo>
                                  <a:pt x="106" y="56"/>
                                </a:lnTo>
                                <a:lnTo>
                                  <a:pt x="103" y="57"/>
                                </a:lnTo>
                                <a:lnTo>
                                  <a:pt x="100" y="57"/>
                                </a:lnTo>
                                <a:lnTo>
                                  <a:pt x="97" y="57"/>
                                </a:lnTo>
                                <a:lnTo>
                                  <a:pt x="95" y="57"/>
                                </a:lnTo>
                                <a:lnTo>
                                  <a:pt x="92" y="57"/>
                                </a:lnTo>
                                <a:lnTo>
                                  <a:pt x="90" y="57"/>
                                </a:lnTo>
                                <a:lnTo>
                                  <a:pt x="87" y="57"/>
                                </a:lnTo>
                                <a:lnTo>
                                  <a:pt x="84" y="58"/>
                                </a:lnTo>
                                <a:lnTo>
                                  <a:pt x="82" y="58"/>
                                </a:lnTo>
                                <a:lnTo>
                                  <a:pt x="79" y="58"/>
                                </a:lnTo>
                                <a:lnTo>
                                  <a:pt x="77" y="58"/>
                                </a:lnTo>
                                <a:lnTo>
                                  <a:pt x="73" y="58"/>
                                </a:lnTo>
                                <a:lnTo>
                                  <a:pt x="70" y="58"/>
                                </a:lnTo>
                                <a:lnTo>
                                  <a:pt x="67" y="59"/>
                                </a:lnTo>
                                <a:lnTo>
                                  <a:pt x="64" y="59"/>
                                </a:lnTo>
                                <a:lnTo>
                                  <a:pt x="61" y="59"/>
                                </a:lnTo>
                                <a:lnTo>
                                  <a:pt x="58" y="59"/>
                                </a:lnTo>
                                <a:lnTo>
                                  <a:pt x="55" y="60"/>
                                </a:lnTo>
                                <a:lnTo>
                                  <a:pt x="52" y="60"/>
                                </a:lnTo>
                                <a:lnTo>
                                  <a:pt x="49" y="60"/>
                                </a:lnTo>
                                <a:lnTo>
                                  <a:pt x="45" y="61"/>
                                </a:lnTo>
                                <a:lnTo>
                                  <a:pt x="42" y="61"/>
                                </a:lnTo>
                                <a:lnTo>
                                  <a:pt x="39" y="61"/>
                                </a:lnTo>
                                <a:lnTo>
                                  <a:pt x="36" y="62"/>
                                </a:lnTo>
                                <a:lnTo>
                                  <a:pt x="34" y="62"/>
                                </a:lnTo>
                                <a:lnTo>
                                  <a:pt x="31" y="62"/>
                                </a:lnTo>
                                <a:lnTo>
                                  <a:pt x="28" y="63"/>
                                </a:lnTo>
                                <a:lnTo>
                                  <a:pt x="26" y="63"/>
                                </a:lnTo>
                                <a:lnTo>
                                  <a:pt x="24" y="63"/>
                                </a:lnTo>
                                <a:lnTo>
                                  <a:pt x="21" y="64"/>
                                </a:lnTo>
                                <a:lnTo>
                                  <a:pt x="19" y="64"/>
                                </a:lnTo>
                                <a:lnTo>
                                  <a:pt x="16" y="64"/>
                                </a:lnTo>
                                <a:lnTo>
                                  <a:pt x="13" y="65"/>
                                </a:lnTo>
                                <a:lnTo>
                                  <a:pt x="11" y="66"/>
                                </a:lnTo>
                                <a:lnTo>
                                  <a:pt x="8" y="66"/>
                                </a:lnTo>
                                <a:lnTo>
                                  <a:pt x="5" y="67"/>
                                </a:lnTo>
                                <a:lnTo>
                                  <a:pt x="3" y="67"/>
                                </a:lnTo>
                                <a:lnTo>
                                  <a:pt x="0" y="68"/>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146" o:spid="_x0000_s1026" o:spt="203" style="position:absolute;left:0pt;margin-left:295.6pt;margin-top:595.25pt;height:21.7pt;width:89.6pt;mso-position-horizontal-relative:page;mso-position-vertical-relative:page;z-index:-251627520;mso-width-relative:page;mso-height-relative:page;" coordorigin="5912,11906" coordsize="1792,434" o:gfxdata="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">
                <o:lock v:ext="edit" aspectratio="f"/>
                <v:shape id="任意多边形 147" o:spid="_x0000_s1026" o:spt="100" style="position:absolute;left:6390;top:12097;height:63;width:1134;" filled="f" stroked="t" coordsize="1134,63" o:gfxdata="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CMRu5AAAA2wAA&#10;AA8AAAAAAAAAAQAgAAAAIgAAAGRycy9kb3ducmV2LnhtbFBLAQIUABQAAAAIAIdO4kAzLwWeOwAA&#10;ADkAAAAQAAAAAAAAAAEAIAAAAAgBAABkcnMvc2hhcGV4bWwueG1sUEsFBgAAAAAGAAYAWwEAALID&#10;AAAAAA==&#10;" path="m1134,0l1107,3,1104,3,1100,4,1094,4,1087,5,1080,5,1073,5,1066,6,1059,6,1053,7,1048,7,1043,7,1037,8,1030,8,1023,9,1018,9,1014,10,1009,10,1002,11,995,11,988,12,981,12,974,13,968,13,960,14,952,15,945,16,939,16,933,17,927,17,921,18,915,19,909,19,902,20,895,21,889,21,835,28,829,28,821,29,812,30,804,31,794,33,785,34,775,35,767,36,758,37,750,38,742,39,734,40,726,41,716,42,706,43,697,44,685,45,674,47,663,48,653,49,643,49,595,54,582,55,520,59,508,59,497,60,487,60,477,61,467,61,456,61,445,62,434,62,422,62,411,62,400,62,390,62,380,62,370,62,361,62,352,62,344,62,331,62,319,61,307,61,296,60,286,60,275,60,263,59,250,59,237,58,228,58,219,57,209,57,202,56,195,56,188,56,182,55,175,55,168,54,161,54,154,53,147,53,141,52,136,52,130,51,125,50,120,50,116,50,110,49,105,48,100,48,69,44,65,43,62,43,59,42,56,42,52,42,48,41,44,40,40,40,37,39,34,39,30,39,26,38,22,37,19,37,16,37,12,36,8,35,4,35,0,34e">
                  <v:fill on="f" focussize="0,0"/>
                  <v:stroke weight="18pt" color="#FFFFFF" joinstyle="round"/>
                  <v:imagedata o:title=""/>
                  <o:lock v:ext="edit" aspectratio="f"/>
                </v:shape>
                <v:shape id="任意多边形 148" o:spid="_x0000_s1026" o:spt="100" style="position:absolute;left:6092;top:12085;height:68;width:713;" filled="f" stroked="t" coordsize="713,68" o:gfxdata="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8Tc68AAAA&#10;2wAAAA8AAAAAAAAAAQAgAAAAIgAAAGRycy9kb3ducmV2LnhtbFBLAQIUABQAAAAIAIdO4kAzLwWe&#10;OwAAADkAAAAQAAAAAAAAAAEAIAAAAAsBAABkcnMvc2hhcGV4bWwueG1sUEsFBgAAAAAGAAYAWwEA&#10;ALUDAAAAAA==&#10;" path="m712,0l694,3,690,4,685,4,682,5,679,5,676,6,672,7,668,7,665,8,660,9,656,9,651,10,646,11,640,12,635,13,631,14,626,15,622,15,617,16,612,17,582,22,575,23,568,24,562,25,555,26,549,26,543,27,536,28,530,29,524,30,518,30,512,31,504,32,497,33,490,34,483,34,477,35,470,36,463,36,457,37,450,38,443,38,437,39,430,39,423,40,416,41,408,41,402,42,396,42,355,45,350,46,345,47,340,48,336,48,331,49,327,50,323,50,320,51,316,51,311,51,307,52,303,52,298,53,294,53,289,53,285,53,281,54,278,54,274,54,254,55,250,56,247,56,243,56,240,56,219,57,215,57,211,57,208,57,204,57,201,57,198,57,195,57,192,57,189,57,186,57,183,57,181,56,178,56,176,56,173,56,171,56,168,56,166,56,164,56,162,56,159,56,157,56,154,56,152,56,149,56,146,56,143,56,141,56,138,56,135,56,131,56,128,56,125,56,121,56,118,56,115,56,112,56,109,56,106,56,103,57,100,57,97,57,95,57,92,57,90,57,87,57,84,58,82,58,79,58,77,58,73,58,70,58,67,59,64,59,61,59,58,59,55,60,52,60,49,60,45,61,42,61,39,61,36,62,34,62,31,62,28,63,26,63,24,63,21,64,19,64,16,64,13,65,11,66,8,66,5,67,3,67,0,68e">
                  <v:fill on="f" focussize="0,0"/>
                  <v:stroke weight="18pt" color="#FFFFFF" joinstyle="round"/>
                  <v:imagedata o:title=""/>
                  <o:lock v:ext="edit" aspectratio="f"/>
                </v:shape>
              </v:group>
            </w:pict>
          </mc:Fallback>
        </mc:AlternateContent>
      </w:r>
      <w:r>
        <w:rPr>
          <w:highlight w:val="none"/>
        </w:rPr>
        <mc:AlternateContent>
          <mc:Choice Requires="wpg">
            <w:drawing>
              <wp:anchor distT="0" distB="0" distL="114300" distR="114300" simplePos="0" relativeHeight="251689984" behindDoc="1" locked="0" layoutInCell="1" allowOverlap="1">
                <wp:simplePos x="0" y="0"/>
                <wp:positionH relativeFrom="page">
                  <wp:posOffset>3858895</wp:posOffset>
                </wp:positionH>
                <wp:positionV relativeFrom="page">
                  <wp:posOffset>7936230</wp:posOffset>
                </wp:positionV>
                <wp:extent cx="912495" cy="340360"/>
                <wp:effectExtent l="0" t="0" r="0" b="13970"/>
                <wp:wrapNone/>
                <wp:docPr id="68" name="组合 149"/>
                <wp:cNvGraphicFramePr/>
                <a:graphic xmlns:a="http://schemas.openxmlformats.org/drawingml/2006/main">
                  <a:graphicData uri="http://schemas.microsoft.com/office/word/2010/wordprocessingGroup">
                    <wpg:wgp>
                      <wpg:cNvGrpSpPr/>
                      <wpg:grpSpPr>
                        <a:xfrm>
                          <a:off x="0" y="0"/>
                          <a:ext cx="912495" cy="340360"/>
                          <a:chOff x="6078" y="12499"/>
                          <a:chExt cx="1437" cy="536"/>
                        </a:xfrm>
                      </wpg:grpSpPr>
                      <wps:wsp>
                        <wps:cNvPr id="66" name="任意多边形 150"/>
                        <wps:cNvSpPr/>
                        <wps:spPr>
                          <a:xfrm>
                            <a:off x="6493" y="12797"/>
                            <a:ext cx="841" cy="58"/>
                          </a:xfrm>
                          <a:custGeom>
                            <a:avLst/>
                            <a:gdLst/>
                            <a:ahLst/>
                            <a:cxnLst/>
                            <a:pathLst>
                              <a:path w="841" h="58">
                                <a:moveTo>
                                  <a:pt x="841" y="58"/>
                                </a:moveTo>
                                <a:lnTo>
                                  <a:pt x="782" y="52"/>
                                </a:lnTo>
                                <a:lnTo>
                                  <a:pt x="772" y="52"/>
                                </a:lnTo>
                                <a:lnTo>
                                  <a:pt x="762" y="51"/>
                                </a:lnTo>
                                <a:lnTo>
                                  <a:pt x="755" y="51"/>
                                </a:lnTo>
                                <a:lnTo>
                                  <a:pt x="748" y="50"/>
                                </a:lnTo>
                                <a:lnTo>
                                  <a:pt x="741" y="50"/>
                                </a:lnTo>
                                <a:lnTo>
                                  <a:pt x="736" y="50"/>
                                </a:lnTo>
                                <a:lnTo>
                                  <a:pt x="731" y="49"/>
                                </a:lnTo>
                                <a:lnTo>
                                  <a:pt x="725" y="49"/>
                                </a:lnTo>
                                <a:lnTo>
                                  <a:pt x="719" y="49"/>
                                </a:lnTo>
                                <a:lnTo>
                                  <a:pt x="713" y="48"/>
                                </a:lnTo>
                                <a:lnTo>
                                  <a:pt x="707" y="48"/>
                                </a:lnTo>
                                <a:lnTo>
                                  <a:pt x="699" y="48"/>
                                </a:lnTo>
                                <a:lnTo>
                                  <a:pt x="692" y="47"/>
                                </a:lnTo>
                                <a:lnTo>
                                  <a:pt x="685" y="47"/>
                                </a:lnTo>
                                <a:lnTo>
                                  <a:pt x="678" y="47"/>
                                </a:lnTo>
                                <a:lnTo>
                                  <a:pt x="670" y="47"/>
                                </a:lnTo>
                                <a:lnTo>
                                  <a:pt x="663" y="47"/>
                                </a:lnTo>
                                <a:lnTo>
                                  <a:pt x="657" y="46"/>
                                </a:lnTo>
                                <a:lnTo>
                                  <a:pt x="651" y="46"/>
                                </a:lnTo>
                                <a:lnTo>
                                  <a:pt x="645" y="46"/>
                                </a:lnTo>
                                <a:lnTo>
                                  <a:pt x="637" y="46"/>
                                </a:lnTo>
                                <a:lnTo>
                                  <a:pt x="629" y="46"/>
                                </a:lnTo>
                                <a:lnTo>
                                  <a:pt x="621" y="46"/>
                                </a:lnTo>
                                <a:lnTo>
                                  <a:pt x="612" y="46"/>
                                </a:lnTo>
                                <a:lnTo>
                                  <a:pt x="603" y="46"/>
                                </a:lnTo>
                                <a:lnTo>
                                  <a:pt x="594" y="46"/>
                                </a:lnTo>
                                <a:lnTo>
                                  <a:pt x="556" y="47"/>
                                </a:lnTo>
                                <a:lnTo>
                                  <a:pt x="549" y="47"/>
                                </a:lnTo>
                                <a:lnTo>
                                  <a:pt x="541" y="47"/>
                                </a:lnTo>
                                <a:lnTo>
                                  <a:pt x="532" y="47"/>
                                </a:lnTo>
                                <a:lnTo>
                                  <a:pt x="524" y="47"/>
                                </a:lnTo>
                                <a:lnTo>
                                  <a:pt x="517" y="48"/>
                                </a:lnTo>
                                <a:lnTo>
                                  <a:pt x="510" y="48"/>
                                </a:lnTo>
                                <a:lnTo>
                                  <a:pt x="503" y="48"/>
                                </a:lnTo>
                                <a:lnTo>
                                  <a:pt x="493" y="48"/>
                                </a:lnTo>
                                <a:lnTo>
                                  <a:pt x="483" y="49"/>
                                </a:lnTo>
                                <a:lnTo>
                                  <a:pt x="474" y="49"/>
                                </a:lnTo>
                                <a:lnTo>
                                  <a:pt x="465" y="49"/>
                                </a:lnTo>
                                <a:lnTo>
                                  <a:pt x="456" y="49"/>
                                </a:lnTo>
                                <a:lnTo>
                                  <a:pt x="447" y="49"/>
                                </a:lnTo>
                                <a:lnTo>
                                  <a:pt x="441" y="49"/>
                                </a:lnTo>
                                <a:lnTo>
                                  <a:pt x="435" y="49"/>
                                </a:lnTo>
                                <a:lnTo>
                                  <a:pt x="428" y="50"/>
                                </a:lnTo>
                                <a:lnTo>
                                  <a:pt x="420" y="49"/>
                                </a:lnTo>
                                <a:lnTo>
                                  <a:pt x="412" y="49"/>
                                </a:lnTo>
                                <a:lnTo>
                                  <a:pt x="404" y="49"/>
                                </a:lnTo>
                                <a:lnTo>
                                  <a:pt x="398" y="49"/>
                                </a:lnTo>
                                <a:lnTo>
                                  <a:pt x="392" y="49"/>
                                </a:lnTo>
                                <a:lnTo>
                                  <a:pt x="386" y="49"/>
                                </a:lnTo>
                                <a:lnTo>
                                  <a:pt x="380" y="49"/>
                                </a:lnTo>
                                <a:lnTo>
                                  <a:pt x="373" y="48"/>
                                </a:lnTo>
                                <a:lnTo>
                                  <a:pt x="367" y="48"/>
                                </a:lnTo>
                                <a:lnTo>
                                  <a:pt x="360" y="48"/>
                                </a:lnTo>
                                <a:lnTo>
                                  <a:pt x="353" y="47"/>
                                </a:lnTo>
                                <a:lnTo>
                                  <a:pt x="345" y="47"/>
                                </a:lnTo>
                                <a:lnTo>
                                  <a:pt x="339" y="46"/>
                                </a:lnTo>
                                <a:lnTo>
                                  <a:pt x="333" y="46"/>
                                </a:lnTo>
                                <a:lnTo>
                                  <a:pt x="326" y="45"/>
                                </a:lnTo>
                                <a:lnTo>
                                  <a:pt x="318" y="45"/>
                                </a:lnTo>
                                <a:lnTo>
                                  <a:pt x="310" y="44"/>
                                </a:lnTo>
                                <a:lnTo>
                                  <a:pt x="302" y="44"/>
                                </a:lnTo>
                                <a:lnTo>
                                  <a:pt x="296" y="43"/>
                                </a:lnTo>
                                <a:lnTo>
                                  <a:pt x="290" y="43"/>
                                </a:lnTo>
                                <a:lnTo>
                                  <a:pt x="284" y="42"/>
                                </a:lnTo>
                                <a:lnTo>
                                  <a:pt x="277" y="41"/>
                                </a:lnTo>
                                <a:lnTo>
                                  <a:pt x="270" y="41"/>
                                </a:lnTo>
                                <a:lnTo>
                                  <a:pt x="263" y="40"/>
                                </a:lnTo>
                                <a:lnTo>
                                  <a:pt x="256" y="39"/>
                                </a:lnTo>
                                <a:lnTo>
                                  <a:pt x="249" y="38"/>
                                </a:lnTo>
                                <a:lnTo>
                                  <a:pt x="241" y="37"/>
                                </a:lnTo>
                                <a:lnTo>
                                  <a:pt x="235" y="36"/>
                                </a:lnTo>
                                <a:lnTo>
                                  <a:pt x="229" y="35"/>
                                </a:lnTo>
                                <a:lnTo>
                                  <a:pt x="224" y="35"/>
                                </a:lnTo>
                                <a:lnTo>
                                  <a:pt x="217" y="34"/>
                                </a:lnTo>
                                <a:lnTo>
                                  <a:pt x="210" y="33"/>
                                </a:lnTo>
                                <a:lnTo>
                                  <a:pt x="203" y="32"/>
                                </a:lnTo>
                                <a:lnTo>
                                  <a:pt x="197" y="31"/>
                                </a:lnTo>
                                <a:lnTo>
                                  <a:pt x="192" y="30"/>
                                </a:lnTo>
                                <a:lnTo>
                                  <a:pt x="186" y="29"/>
                                </a:lnTo>
                                <a:lnTo>
                                  <a:pt x="180" y="28"/>
                                </a:lnTo>
                                <a:lnTo>
                                  <a:pt x="174" y="27"/>
                                </a:lnTo>
                                <a:lnTo>
                                  <a:pt x="140" y="19"/>
                                </a:lnTo>
                                <a:lnTo>
                                  <a:pt x="135" y="18"/>
                                </a:lnTo>
                                <a:lnTo>
                                  <a:pt x="129" y="17"/>
                                </a:lnTo>
                                <a:lnTo>
                                  <a:pt x="124" y="16"/>
                                </a:lnTo>
                                <a:lnTo>
                                  <a:pt x="118" y="15"/>
                                </a:lnTo>
                                <a:lnTo>
                                  <a:pt x="114" y="14"/>
                                </a:lnTo>
                                <a:lnTo>
                                  <a:pt x="109" y="13"/>
                                </a:lnTo>
                                <a:lnTo>
                                  <a:pt x="105" y="12"/>
                                </a:lnTo>
                                <a:lnTo>
                                  <a:pt x="100" y="12"/>
                                </a:lnTo>
                                <a:lnTo>
                                  <a:pt x="96" y="11"/>
                                </a:lnTo>
                                <a:lnTo>
                                  <a:pt x="91" y="10"/>
                                </a:lnTo>
                                <a:lnTo>
                                  <a:pt x="87" y="9"/>
                                </a:lnTo>
                                <a:lnTo>
                                  <a:pt x="83" y="9"/>
                                </a:lnTo>
                                <a:lnTo>
                                  <a:pt x="78" y="8"/>
                                </a:lnTo>
                                <a:lnTo>
                                  <a:pt x="73" y="7"/>
                                </a:lnTo>
                                <a:lnTo>
                                  <a:pt x="68" y="7"/>
                                </a:lnTo>
                                <a:lnTo>
                                  <a:pt x="62" y="6"/>
                                </a:lnTo>
                                <a:lnTo>
                                  <a:pt x="58" y="6"/>
                                </a:lnTo>
                                <a:lnTo>
                                  <a:pt x="53" y="5"/>
                                </a:lnTo>
                                <a:lnTo>
                                  <a:pt x="48" y="5"/>
                                </a:lnTo>
                                <a:lnTo>
                                  <a:pt x="44" y="4"/>
                                </a:lnTo>
                                <a:lnTo>
                                  <a:pt x="40" y="4"/>
                                </a:lnTo>
                                <a:lnTo>
                                  <a:pt x="36" y="3"/>
                                </a:lnTo>
                                <a:lnTo>
                                  <a:pt x="32" y="3"/>
                                </a:lnTo>
                                <a:lnTo>
                                  <a:pt x="29" y="3"/>
                                </a:lnTo>
                                <a:lnTo>
                                  <a:pt x="25" y="2"/>
                                </a:lnTo>
                                <a:lnTo>
                                  <a:pt x="22" y="2"/>
                                </a:lnTo>
                                <a:lnTo>
                                  <a:pt x="19" y="2"/>
                                </a:lnTo>
                                <a:lnTo>
                                  <a:pt x="16" y="1"/>
                                </a:lnTo>
                                <a:lnTo>
                                  <a:pt x="13" y="1"/>
                                </a:lnTo>
                                <a:lnTo>
                                  <a:pt x="11" y="1"/>
                                </a:lnTo>
                                <a:lnTo>
                                  <a:pt x="8" y="1"/>
                                </a:lnTo>
                                <a:lnTo>
                                  <a:pt x="5" y="1"/>
                                </a:lnTo>
                                <a:lnTo>
                                  <a:pt x="3" y="0"/>
                                </a:lnTo>
                                <a:lnTo>
                                  <a:pt x="0" y="0"/>
                                </a:lnTo>
                              </a:path>
                            </a:pathLst>
                          </a:custGeom>
                          <a:noFill/>
                          <a:ln w="228600" cap="flat" cmpd="sng">
                            <a:solidFill>
                              <a:srgbClr val="FFFFFF"/>
                            </a:solidFill>
                            <a:prstDash val="solid"/>
                            <a:headEnd type="none" w="med" len="med"/>
                            <a:tailEnd type="none" w="med" len="med"/>
                          </a:ln>
                        </wps:spPr>
                        <wps:bodyPr upright="1"/>
                      </wps:wsp>
                      <wps:wsp>
                        <wps:cNvPr id="67" name="任意多边形 151"/>
                        <wps:cNvSpPr/>
                        <wps:spPr>
                          <a:xfrm>
                            <a:off x="6257" y="12678"/>
                            <a:ext cx="787" cy="84"/>
                          </a:xfrm>
                          <a:custGeom>
                            <a:avLst/>
                            <a:gdLst/>
                            <a:ahLst/>
                            <a:cxnLst/>
                            <a:pathLst>
                              <a:path w="787" h="84">
                                <a:moveTo>
                                  <a:pt x="787" y="0"/>
                                </a:moveTo>
                                <a:lnTo>
                                  <a:pt x="728" y="17"/>
                                </a:lnTo>
                                <a:lnTo>
                                  <a:pt x="714" y="21"/>
                                </a:lnTo>
                                <a:lnTo>
                                  <a:pt x="708" y="23"/>
                                </a:lnTo>
                                <a:lnTo>
                                  <a:pt x="702" y="25"/>
                                </a:lnTo>
                                <a:lnTo>
                                  <a:pt x="695" y="27"/>
                                </a:lnTo>
                                <a:lnTo>
                                  <a:pt x="689" y="29"/>
                                </a:lnTo>
                                <a:lnTo>
                                  <a:pt x="682" y="31"/>
                                </a:lnTo>
                                <a:lnTo>
                                  <a:pt x="676" y="32"/>
                                </a:lnTo>
                                <a:lnTo>
                                  <a:pt x="671" y="34"/>
                                </a:lnTo>
                                <a:lnTo>
                                  <a:pt x="665" y="35"/>
                                </a:lnTo>
                                <a:lnTo>
                                  <a:pt x="659" y="37"/>
                                </a:lnTo>
                                <a:lnTo>
                                  <a:pt x="652" y="39"/>
                                </a:lnTo>
                                <a:lnTo>
                                  <a:pt x="646" y="41"/>
                                </a:lnTo>
                                <a:lnTo>
                                  <a:pt x="639" y="43"/>
                                </a:lnTo>
                                <a:lnTo>
                                  <a:pt x="632" y="44"/>
                                </a:lnTo>
                                <a:lnTo>
                                  <a:pt x="625" y="46"/>
                                </a:lnTo>
                                <a:lnTo>
                                  <a:pt x="616" y="48"/>
                                </a:lnTo>
                                <a:lnTo>
                                  <a:pt x="607" y="50"/>
                                </a:lnTo>
                                <a:lnTo>
                                  <a:pt x="598" y="52"/>
                                </a:lnTo>
                                <a:lnTo>
                                  <a:pt x="591" y="54"/>
                                </a:lnTo>
                                <a:lnTo>
                                  <a:pt x="584" y="56"/>
                                </a:lnTo>
                                <a:lnTo>
                                  <a:pt x="577" y="57"/>
                                </a:lnTo>
                                <a:lnTo>
                                  <a:pt x="570" y="59"/>
                                </a:lnTo>
                                <a:lnTo>
                                  <a:pt x="563" y="60"/>
                                </a:lnTo>
                                <a:lnTo>
                                  <a:pt x="556" y="61"/>
                                </a:lnTo>
                                <a:lnTo>
                                  <a:pt x="549" y="63"/>
                                </a:lnTo>
                                <a:lnTo>
                                  <a:pt x="541" y="64"/>
                                </a:lnTo>
                                <a:lnTo>
                                  <a:pt x="534" y="65"/>
                                </a:lnTo>
                                <a:lnTo>
                                  <a:pt x="526" y="66"/>
                                </a:lnTo>
                                <a:lnTo>
                                  <a:pt x="519" y="67"/>
                                </a:lnTo>
                                <a:lnTo>
                                  <a:pt x="511" y="68"/>
                                </a:lnTo>
                                <a:lnTo>
                                  <a:pt x="504" y="69"/>
                                </a:lnTo>
                                <a:lnTo>
                                  <a:pt x="498" y="70"/>
                                </a:lnTo>
                                <a:lnTo>
                                  <a:pt x="491" y="71"/>
                                </a:lnTo>
                                <a:lnTo>
                                  <a:pt x="485" y="71"/>
                                </a:lnTo>
                                <a:lnTo>
                                  <a:pt x="478" y="72"/>
                                </a:lnTo>
                                <a:lnTo>
                                  <a:pt x="436" y="74"/>
                                </a:lnTo>
                                <a:lnTo>
                                  <a:pt x="428" y="75"/>
                                </a:lnTo>
                                <a:lnTo>
                                  <a:pt x="421" y="75"/>
                                </a:lnTo>
                                <a:lnTo>
                                  <a:pt x="415" y="75"/>
                                </a:lnTo>
                                <a:lnTo>
                                  <a:pt x="408" y="75"/>
                                </a:lnTo>
                                <a:lnTo>
                                  <a:pt x="402" y="75"/>
                                </a:lnTo>
                                <a:lnTo>
                                  <a:pt x="396" y="75"/>
                                </a:lnTo>
                                <a:lnTo>
                                  <a:pt x="389" y="75"/>
                                </a:lnTo>
                                <a:lnTo>
                                  <a:pt x="382" y="75"/>
                                </a:lnTo>
                                <a:lnTo>
                                  <a:pt x="375" y="75"/>
                                </a:lnTo>
                                <a:lnTo>
                                  <a:pt x="367" y="75"/>
                                </a:lnTo>
                                <a:lnTo>
                                  <a:pt x="358" y="75"/>
                                </a:lnTo>
                                <a:lnTo>
                                  <a:pt x="349" y="74"/>
                                </a:lnTo>
                                <a:lnTo>
                                  <a:pt x="339" y="74"/>
                                </a:lnTo>
                                <a:lnTo>
                                  <a:pt x="331" y="74"/>
                                </a:lnTo>
                                <a:lnTo>
                                  <a:pt x="323" y="74"/>
                                </a:lnTo>
                                <a:lnTo>
                                  <a:pt x="315" y="73"/>
                                </a:lnTo>
                                <a:lnTo>
                                  <a:pt x="308" y="73"/>
                                </a:lnTo>
                                <a:lnTo>
                                  <a:pt x="301" y="73"/>
                                </a:lnTo>
                                <a:lnTo>
                                  <a:pt x="294" y="73"/>
                                </a:lnTo>
                                <a:lnTo>
                                  <a:pt x="287" y="73"/>
                                </a:lnTo>
                                <a:lnTo>
                                  <a:pt x="280" y="72"/>
                                </a:lnTo>
                                <a:lnTo>
                                  <a:pt x="273" y="72"/>
                                </a:lnTo>
                                <a:lnTo>
                                  <a:pt x="266" y="72"/>
                                </a:lnTo>
                                <a:lnTo>
                                  <a:pt x="259" y="72"/>
                                </a:lnTo>
                                <a:lnTo>
                                  <a:pt x="252" y="72"/>
                                </a:lnTo>
                                <a:lnTo>
                                  <a:pt x="246" y="72"/>
                                </a:lnTo>
                                <a:lnTo>
                                  <a:pt x="239" y="72"/>
                                </a:lnTo>
                                <a:lnTo>
                                  <a:pt x="232" y="72"/>
                                </a:lnTo>
                                <a:lnTo>
                                  <a:pt x="226" y="72"/>
                                </a:lnTo>
                                <a:lnTo>
                                  <a:pt x="219" y="72"/>
                                </a:lnTo>
                                <a:lnTo>
                                  <a:pt x="213" y="72"/>
                                </a:lnTo>
                                <a:lnTo>
                                  <a:pt x="207" y="72"/>
                                </a:lnTo>
                                <a:lnTo>
                                  <a:pt x="201" y="73"/>
                                </a:lnTo>
                                <a:lnTo>
                                  <a:pt x="195" y="73"/>
                                </a:lnTo>
                                <a:lnTo>
                                  <a:pt x="187" y="74"/>
                                </a:lnTo>
                                <a:lnTo>
                                  <a:pt x="178" y="74"/>
                                </a:lnTo>
                                <a:lnTo>
                                  <a:pt x="170" y="75"/>
                                </a:lnTo>
                                <a:lnTo>
                                  <a:pt x="163" y="75"/>
                                </a:lnTo>
                                <a:lnTo>
                                  <a:pt x="156" y="75"/>
                                </a:lnTo>
                                <a:lnTo>
                                  <a:pt x="149" y="76"/>
                                </a:lnTo>
                                <a:lnTo>
                                  <a:pt x="143" y="76"/>
                                </a:lnTo>
                                <a:lnTo>
                                  <a:pt x="137" y="76"/>
                                </a:lnTo>
                                <a:lnTo>
                                  <a:pt x="131" y="77"/>
                                </a:lnTo>
                                <a:lnTo>
                                  <a:pt x="121" y="77"/>
                                </a:lnTo>
                                <a:lnTo>
                                  <a:pt x="112" y="78"/>
                                </a:lnTo>
                                <a:lnTo>
                                  <a:pt x="102" y="78"/>
                                </a:lnTo>
                                <a:lnTo>
                                  <a:pt x="95" y="79"/>
                                </a:lnTo>
                                <a:lnTo>
                                  <a:pt x="89" y="79"/>
                                </a:lnTo>
                                <a:lnTo>
                                  <a:pt x="82" y="79"/>
                                </a:lnTo>
                                <a:lnTo>
                                  <a:pt x="75" y="80"/>
                                </a:lnTo>
                                <a:lnTo>
                                  <a:pt x="40" y="82"/>
                                </a:lnTo>
                                <a:lnTo>
                                  <a:pt x="36" y="82"/>
                                </a:lnTo>
                                <a:lnTo>
                                  <a:pt x="31" y="82"/>
                                </a:lnTo>
                                <a:lnTo>
                                  <a:pt x="26" y="82"/>
                                </a:lnTo>
                                <a:lnTo>
                                  <a:pt x="21" y="83"/>
                                </a:lnTo>
                                <a:lnTo>
                                  <a:pt x="17" y="83"/>
                                </a:lnTo>
                                <a:lnTo>
                                  <a:pt x="13" y="83"/>
                                </a:lnTo>
                                <a:lnTo>
                                  <a:pt x="9" y="83"/>
                                </a:lnTo>
                                <a:lnTo>
                                  <a:pt x="6" y="83"/>
                                </a:lnTo>
                                <a:lnTo>
                                  <a:pt x="3" y="83"/>
                                </a:lnTo>
                                <a:lnTo>
                                  <a:pt x="0" y="83"/>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149" o:spid="_x0000_s1026" o:spt="203" style="position:absolute;left:0pt;margin-left:303.85pt;margin-top:624.9pt;height:26.8pt;width:71.85pt;mso-position-horizontal-relative:page;mso-position-vertical-relative:page;z-index:-251626496;mso-width-relative:page;mso-height-relative:page;" coordorigin="6078,12499" coordsize="1437,536" o:gfxdata="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">
                <o:lock v:ext="edit" aspectratio="f"/>
                <v:shape id="任意多边形 150" o:spid="_x0000_s1026" o:spt="100" style="position:absolute;left:6493;top:12797;height:58;width:841;" filled="f" stroked="t" coordsize="841,58" o:gfxdata="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RtMZvQAA&#10;ANsAAAAPAAAAAAAAAAEAIAAAACIAAABkcnMvZG93bnJldi54bWxQSwECFAAUAAAACACHTuJAMy8F&#10;njsAAAA5AAAAEAAAAAAAAAABACAAAAAMAQAAZHJzL3NoYXBleG1sLnhtbFBLBQYAAAAABgAGAFsB&#10;AAC2AwAAAAA=&#10;" path="m841,58l782,52,772,52,762,51,755,51,748,50,741,50,736,50,731,49,725,49,719,49,713,48,707,48,699,48,692,47,685,47,678,47,670,47,663,47,657,46,651,46,645,46,637,46,629,46,621,46,612,46,603,46,594,46,556,47,549,47,541,47,532,47,524,47,517,48,510,48,503,48,493,48,483,49,474,49,465,49,456,49,447,49,441,49,435,49,428,50,420,49,412,49,404,49,398,49,392,49,386,49,380,49,373,48,367,48,360,48,353,47,345,47,339,46,333,46,326,45,318,45,310,44,302,44,296,43,290,43,284,42,277,41,270,41,263,40,256,39,249,38,241,37,235,36,229,35,224,35,217,34,210,33,203,32,197,31,192,30,186,29,180,28,174,27,140,19,135,18,129,17,124,16,118,15,114,14,109,13,105,12,100,12,96,11,91,10,87,9,83,9,78,8,73,7,68,7,62,6,58,6,53,5,48,5,44,4,40,4,36,3,32,3,29,3,25,2,22,2,19,2,16,1,13,1,11,1,8,1,5,1,3,0,0,0e">
                  <v:fill on="f" focussize="0,0"/>
                  <v:stroke weight="18pt" color="#FFFFFF" joinstyle="round"/>
                  <v:imagedata o:title=""/>
                  <o:lock v:ext="edit" aspectratio="f"/>
                </v:shape>
                <v:shape id="任意多边形 151" o:spid="_x0000_s1026" o:spt="100" style="position:absolute;left:6257;top:12678;height:84;width:787;" filled="f" stroked="t" coordsize="787,84" o:gfxdata="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Te5bugAAANsA&#10;AAAPAAAAAAAAAAEAIAAAACIAAABkcnMvZG93bnJldi54bWxQSwECFAAUAAAACACHTuJAMy8FnjsA&#10;AAA5AAAAEAAAAAAAAAABACAAAAAJAQAAZHJzL3NoYXBleG1sLnhtbFBLBQYAAAAABgAGAFsBAACz&#10;AwAAAAA=&#10;" path="m787,0l728,17,714,21,708,23,702,25,695,27,689,29,682,31,676,32,671,34,665,35,659,37,652,39,646,41,639,43,632,44,625,46,616,48,607,50,598,52,591,54,584,56,577,57,570,59,563,60,556,61,549,63,541,64,534,65,526,66,519,67,511,68,504,69,498,70,491,71,485,71,478,72,436,74,428,75,421,75,415,75,408,75,402,75,396,75,389,75,382,75,375,75,367,75,358,75,349,74,339,74,331,74,323,74,315,73,308,73,301,73,294,73,287,73,280,72,273,72,266,72,259,72,252,72,246,72,239,72,232,72,226,72,219,72,213,72,207,72,201,73,195,73,187,74,178,74,170,75,163,75,156,75,149,76,143,76,137,76,131,77,121,77,112,78,102,78,95,79,89,79,82,79,75,80,40,82,36,82,31,82,26,82,21,83,17,83,13,83,9,83,6,83,3,83,0,83e">
                  <v:fill on="f" focussize="0,0"/>
                  <v:stroke weight="18pt" color="#FFFFFF" joinstyle="round"/>
                  <v:imagedata o:title=""/>
                  <o:lock v:ext="edit" aspectratio="f"/>
                </v:shape>
              </v:group>
            </w:pict>
          </mc:Fallback>
        </mc:AlternateContent>
      </w:r>
      <w:r>
        <w:rPr>
          <w:highlight w:val="none"/>
        </w:rPr>
        <mc:AlternateContent>
          <mc:Choice Requires="wps">
            <w:drawing>
              <wp:anchor distT="0" distB="0" distL="114300" distR="114300" simplePos="0" relativeHeight="251691008" behindDoc="1" locked="0" layoutInCell="1" allowOverlap="1">
                <wp:simplePos x="0" y="0"/>
                <wp:positionH relativeFrom="page">
                  <wp:posOffset>4027170</wp:posOffset>
                </wp:positionH>
                <wp:positionV relativeFrom="page">
                  <wp:posOffset>8462010</wp:posOffset>
                </wp:positionV>
                <wp:extent cx="655320" cy="44450"/>
                <wp:effectExtent l="36195" t="113665" r="24765" b="116205"/>
                <wp:wrapNone/>
                <wp:docPr id="69" name="任意多边形 152"/>
                <wp:cNvGraphicFramePr/>
                <a:graphic xmlns:a="http://schemas.openxmlformats.org/drawingml/2006/main">
                  <a:graphicData uri="http://schemas.microsoft.com/office/word/2010/wordprocessingShape">
                    <wps:wsp>
                      <wps:cNvSpPr/>
                      <wps:spPr>
                        <a:xfrm>
                          <a:off x="0" y="0"/>
                          <a:ext cx="655320" cy="44450"/>
                        </a:xfrm>
                        <a:custGeom>
                          <a:avLst/>
                          <a:gdLst/>
                          <a:ahLst/>
                          <a:cxnLst/>
                          <a:pathLst>
                            <a:path w="1032" h="70">
                              <a:moveTo>
                                <a:pt x="1031" y="46"/>
                              </a:moveTo>
                              <a:lnTo>
                                <a:pt x="1013" y="49"/>
                              </a:lnTo>
                              <a:lnTo>
                                <a:pt x="1006" y="50"/>
                              </a:lnTo>
                              <a:lnTo>
                                <a:pt x="999" y="52"/>
                              </a:lnTo>
                              <a:lnTo>
                                <a:pt x="994" y="52"/>
                              </a:lnTo>
                              <a:lnTo>
                                <a:pt x="990" y="53"/>
                              </a:lnTo>
                              <a:lnTo>
                                <a:pt x="985" y="54"/>
                              </a:lnTo>
                              <a:lnTo>
                                <a:pt x="979" y="54"/>
                              </a:lnTo>
                              <a:lnTo>
                                <a:pt x="974" y="55"/>
                              </a:lnTo>
                              <a:lnTo>
                                <a:pt x="969" y="56"/>
                              </a:lnTo>
                              <a:lnTo>
                                <a:pt x="963" y="57"/>
                              </a:lnTo>
                              <a:lnTo>
                                <a:pt x="956" y="58"/>
                              </a:lnTo>
                              <a:lnTo>
                                <a:pt x="950" y="58"/>
                              </a:lnTo>
                              <a:lnTo>
                                <a:pt x="940" y="59"/>
                              </a:lnTo>
                              <a:lnTo>
                                <a:pt x="931" y="60"/>
                              </a:lnTo>
                              <a:lnTo>
                                <a:pt x="922" y="61"/>
                              </a:lnTo>
                              <a:lnTo>
                                <a:pt x="915" y="62"/>
                              </a:lnTo>
                              <a:lnTo>
                                <a:pt x="907" y="63"/>
                              </a:lnTo>
                              <a:lnTo>
                                <a:pt x="899" y="63"/>
                              </a:lnTo>
                              <a:lnTo>
                                <a:pt x="893" y="64"/>
                              </a:lnTo>
                              <a:lnTo>
                                <a:pt x="886" y="65"/>
                              </a:lnTo>
                              <a:lnTo>
                                <a:pt x="879" y="65"/>
                              </a:lnTo>
                              <a:lnTo>
                                <a:pt x="871" y="66"/>
                              </a:lnTo>
                              <a:lnTo>
                                <a:pt x="863" y="66"/>
                              </a:lnTo>
                              <a:lnTo>
                                <a:pt x="855" y="67"/>
                              </a:lnTo>
                              <a:lnTo>
                                <a:pt x="845" y="67"/>
                              </a:lnTo>
                              <a:lnTo>
                                <a:pt x="836" y="68"/>
                              </a:lnTo>
                              <a:lnTo>
                                <a:pt x="827" y="68"/>
                              </a:lnTo>
                              <a:lnTo>
                                <a:pt x="818" y="68"/>
                              </a:lnTo>
                              <a:lnTo>
                                <a:pt x="810" y="69"/>
                              </a:lnTo>
                              <a:lnTo>
                                <a:pt x="802" y="69"/>
                              </a:lnTo>
                              <a:lnTo>
                                <a:pt x="795" y="69"/>
                              </a:lnTo>
                              <a:lnTo>
                                <a:pt x="788" y="69"/>
                              </a:lnTo>
                              <a:lnTo>
                                <a:pt x="781" y="69"/>
                              </a:lnTo>
                              <a:lnTo>
                                <a:pt x="772" y="69"/>
                              </a:lnTo>
                              <a:lnTo>
                                <a:pt x="764" y="69"/>
                              </a:lnTo>
                              <a:lnTo>
                                <a:pt x="755" y="69"/>
                              </a:lnTo>
                              <a:lnTo>
                                <a:pt x="746" y="69"/>
                              </a:lnTo>
                              <a:lnTo>
                                <a:pt x="737" y="69"/>
                              </a:lnTo>
                              <a:lnTo>
                                <a:pt x="728" y="69"/>
                              </a:lnTo>
                              <a:lnTo>
                                <a:pt x="720" y="69"/>
                              </a:lnTo>
                              <a:lnTo>
                                <a:pt x="712" y="69"/>
                              </a:lnTo>
                              <a:lnTo>
                                <a:pt x="704" y="69"/>
                              </a:lnTo>
                              <a:lnTo>
                                <a:pt x="697" y="70"/>
                              </a:lnTo>
                              <a:lnTo>
                                <a:pt x="690" y="70"/>
                              </a:lnTo>
                              <a:lnTo>
                                <a:pt x="684" y="70"/>
                              </a:lnTo>
                              <a:lnTo>
                                <a:pt x="675" y="70"/>
                              </a:lnTo>
                              <a:lnTo>
                                <a:pt x="667" y="70"/>
                              </a:lnTo>
                              <a:lnTo>
                                <a:pt x="659" y="70"/>
                              </a:lnTo>
                              <a:lnTo>
                                <a:pt x="649" y="70"/>
                              </a:lnTo>
                              <a:lnTo>
                                <a:pt x="640" y="69"/>
                              </a:lnTo>
                              <a:lnTo>
                                <a:pt x="631" y="69"/>
                              </a:lnTo>
                              <a:lnTo>
                                <a:pt x="622" y="69"/>
                              </a:lnTo>
                              <a:lnTo>
                                <a:pt x="613" y="68"/>
                              </a:lnTo>
                              <a:lnTo>
                                <a:pt x="605" y="68"/>
                              </a:lnTo>
                              <a:lnTo>
                                <a:pt x="598" y="67"/>
                              </a:lnTo>
                              <a:lnTo>
                                <a:pt x="591" y="67"/>
                              </a:lnTo>
                              <a:lnTo>
                                <a:pt x="584" y="67"/>
                              </a:lnTo>
                              <a:lnTo>
                                <a:pt x="576" y="66"/>
                              </a:lnTo>
                              <a:lnTo>
                                <a:pt x="568" y="66"/>
                              </a:lnTo>
                              <a:lnTo>
                                <a:pt x="561" y="65"/>
                              </a:lnTo>
                              <a:lnTo>
                                <a:pt x="551" y="64"/>
                              </a:lnTo>
                              <a:lnTo>
                                <a:pt x="541" y="64"/>
                              </a:lnTo>
                              <a:lnTo>
                                <a:pt x="531" y="63"/>
                              </a:lnTo>
                              <a:lnTo>
                                <a:pt x="522" y="62"/>
                              </a:lnTo>
                              <a:lnTo>
                                <a:pt x="512" y="62"/>
                              </a:lnTo>
                              <a:lnTo>
                                <a:pt x="503" y="61"/>
                              </a:lnTo>
                              <a:lnTo>
                                <a:pt x="496" y="61"/>
                              </a:lnTo>
                              <a:lnTo>
                                <a:pt x="489" y="60"/>
                              </a:lnTo>
                              <a:lnTo>
                                <a:pt x="482" y="60"/>
                              </a:lnTo>
                              <a:lnTo>
                                <a:pt x="473" y="59"/>
                              </a:lnTo>
                              <a:lnTo>
                                <a:pt x="465" y="58"/>
                              </a:lnTo>
                              <a:lnTo>
                                <a:pt x="457" y="58"/>
                              </a:lnTo>
                              <a:lnTo>
                                <a:pt x="451" y="57"/>
                              </a:lnTo>
                              <a:lnTo>
                                <a:pt x="445" y="57"/>
                              </a:lnTo>
                              <a:lnTo>
                                <a:pt x="439" y="56"/>
                              </a:lnTo>
                              <a:lnTo>
                                <a:pt x="433" y="56"/>
                              </a:lnTo>
                              <a:lnTo>
                                <a:pt x="427" y="55"/>
                              </a:lnTo>
                              <a:lnTo>
                                <a:pt x="420" y="55"/>
                              </a:lnTo>
                              <a:lnTo>
                                <a:pt x="414" y="54"/>
                              </a:lnTo>
                              <a:lnTo>
                                <a:pt x="407" y="54"/>
                              </a:lnTo>
                              <a:lnTo>
                                <a:pt x="401" y="53"/>
                              </a:lnTo>
                              <a:lnTo>
                                <a:pt x="395" y="53"/>
                              </a:lnTo>
                              <a:lnTo>
                                <a:pt x="390" y="52"/>
                              </a:lnTo>
                              <a:lnTo>
                                <a:pt x="385" y="52"/>
                              </a:lnTo>
                              <a:lnTo>
                                <a:pt x="379" y="51"/>
                              </a:lnTo>
                              <a:lnTo>
                                <a:pt x="373" y="51"/>
                              </a:lnTo>
                              <a:lnTo>
                                <a:pt x="367" y="50"/>
                              </a:lnTo>
                              <a:lnTo>
                                <a:pt x="362" y="49"/>
                              </a:lnTo>
                              <a:lnTo>
                                <a:pt x="358" y="49"/>
                              </a:lnTo>
                              <a:lnTo>
                                <a:pt x="353" y="49"/>
                              </a:lnTo>
                              <a:lnTo>
                                <a:pt x="347" y="48"/>
                              </a:lnTo>
                              <a:lnTo>
                                <a:pt x="342" y="47"/>
                              </a:lnTo>
                              <a:lnTo>
                                <a:pt x="336" y="47"/>
                              </a:lnTo>
                              <a:lnTo>
                                <a:pt x="330" y="46"/>
                              </a:lnTo>
                              <a:lnTo>
                                <a:pt x="324" y="45"/>
                              </a:lnTo>
                              <a:lnTo>
                                <a:pt x="318" y="45"/>
                              </a:lnTo>
                              <a:lnTo>
                                <a:pt x="314" y="44"/>
                              </a:lnTo>
                              <a:lnTo>
                                <a:pt x="309" y="43"/>
                              </a:lnTo>
                              <a:lnTo>
                                <a:pt x="304" y="43"/>
                              </a:lnTo>
                              <a:lnTo>
                                <a:pt x="298" y="42"/>
                              </a:lnTo>
                              <a:lnTo>
                                <a:pt x="293" y="41"/>
                              </a:lnTo>
                              <a:lnTo>
                                <a:pt x="287" y="41"/>
                              </a:lnTo>
                              <a:lnTo>
                                <a:pt x="282" y="40"/>
                              </a:lnTo>
                              <a:lnTo>
                                <a:pt x="277" y="40"/>
                              </a:lnTo>
                              <a:lnTo>
                                <a:pt x="273" y="39"/>
                              </a:lnTo>
                              <a:lnTo>
                                <a:pt x="267" y="38"/>
                              </a:lnTo>
                              <a:lnTo>
                                <a:pt x="262" y="38"/>
                              </a:lnTo>
                              <a:lnTo>
                                <a:pt x="257" y="37"/>
                              </a:lnTo>
                              <a:lnTo>
                                <a:pt x="251" y="36"/>
                              </a:lnTo>
                              <a:lnTo>
                                <a:pt x="246" y="35"/>
                              </a:lnTo>
                              <a:lnTo>
                                <a:pt x="240" y="35"/>
                              </a:lnTo>
                              <a:lnTo>
                                <a:pt x="233" y="34"/>
                              </a:lnTo>
                              <a:lnTo>
                                <a:pt x="226" y="33"/>
                              </a:lnTo>
                              <a:lnTo>
                                <a:pt x="219" y="32"/>
                              </a:lnTo>
                              <a:lnTo>
                                <a:pt x="214" y="31"/>
                              </a:lnTo>
                              <a:lnTo>
                                <a:pt x="209" y="30"/>
                              </a:lnTo>
                              <a:lnTo>
                                <a:pt x="204" y="30"/>
                              </a:lnTo>
                              <a:lnTo>
                                <a:pt x="200" y="29"/>
                              </a:lnTo>
                              <a:lnTo>
                                <a:pt x="196" y="28"/>
                              </a:lnTo>
                              <a:lnTo>
                                <a:pt x="191" y="28"/>
                              </a:lnTo>
                              <a:lnTo>
                                <a:pt x="186" y="27"/>
                              </a:lnTo>
                              <a:lnTo>
                                <a:pt x="182" y="26"/>
                              </a:lnTo>
                              <a:lnTo>
                                <a:pt x="152" y="22"/>
                              </a:lnTo>
                              <a:lnTo>
                                <a:pt x="147" y="21"/>
                              </a:lnTo>
                              <a:lnTo>
                                <a:pt x="144" y="20"/>
                              </a:lnTo>
                              <a:lnTo>
                                <a:pt x="140" y="20"/>
                              </a:lnTo>
                              <a:lnTo>
                                <a:pt x="136" y="19"/>
                              </a:lnTo>
                              <a:lnTo>
                                <a:pt x="107" y="14"/>
                              </a:lnTo>
                              <a:lnTo>
                                <a:pt x="101" y="13"/>
                              </a:lnTo>
                              <a:lnTo>
                                <a:pt x="96" y="13"/>
                              </a:lnTo>
                              <a:lnTo>
                                <a:pt x="91" y="12"/>
                              </a:lnTo>
                              <a:lnTo>
                                <a:pt x="86" y="11"/>
                              </a:lnTo>
                              <a:lnTo>
                                <a:pt x="81" y="11"/>
                              </a:lnTo>
                              <a:lnTo>
                                <a:pt x="77" y="10"/>
                              </a:lnTo>
                              <a:lnTo>
                                <a:pt x="73" y="9"/>
                              </a:lnTo>
                              <a:lnTo>
                                <a:pt x="68" y="9"/>
                              </a:lnTo>
                              <a:lnTo>
                                <a:pt x="64" y="8"/>
                              </a:lnTo>
                              <a:lnTo>
                                <a:pt x="59" y="7"/>
                              </a:lnTo>
                              <a:lnTo>
                                <a:pt x="54" y="7"/>
                              </a:lnTo>
                              <a:lnTo>
                                <a:pt x="48" y="6"/>
                              </a:lnTo>
                              <a:lnTo>
                                <a:pt x="42" y="5"/>
                              </a:lnTo>
                              <a:lnTo>
                                <a:pt x="38" y="4"/>
                              </a:lnTo>
                              <a:lnTo>
                                <a:pt x="33" y="4"/>
                              </a:lnTo>
                              <a:lnTo>
                                <a:pt x="29" y="3"/>
                              </a:lnTo>
                              <a:lnTo>
                                <a:pt x="25" y="3"/>
                              </a:lnTo>
                              <a:lnTo>
                                <a:pt x="21" y="2"/>
                              </a:lnTo>
                              <a:lnTo>
                                <a:pt x="18" y="2"/>
                              </a:lnTo>
                              <a:lnTo>
                                <a:pt x="14" y="2"/>
                              </a:lnTo>
                              <a:lnTo>
                                <a:pt x="11" y="1"/>
                              </a:lnTo>
                              <a:lnTo>
                                <a:pt x="8" y="1"/>
                              </a:lnTo>
                              <a:lnTo>
                                <a:pt x="5" y="1"/>
                              </a:lnTo>
                              <a:lnTo>
                                <a:pt x="3" y="1"/>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52" o:spid="_x0000_s1026" o:spt="100" style="position:absolute;left:0pt;margin-left:317.1pt;margin-top:666.3pt;height:3.5pt;width:51.6pt;mso-position-horizontal-relative:page;mso-position-vertical-relative:page;z-index:-251625472;mso-width-relative:page;mso-height-relative:page;" filled="f" stroked="t" coordsize="1032,70" o:gfxdata="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" path="m1031,46l1013,49,1006,50,999,52,994,52,990,53,985,54,979,54,974,55,969,56,963,57,956,58,950,58,940,59,931,60,922,61,915,62,907,63,899,63,893,64,886,65,879,65,871,66,863,66,855,67,845,67,836,68,827,68,818,68,810,69,802,69,795,69,788,69,781,69,772,69,764,69,755,69,746,69,737,69,728,69,720,69,712,69,704,69,697,70,690,70,684,70,675,70,667,70,659,70,649,70,640,69,631,69,622,69,613,68,605,68,598,67,591,67,584,67,576,66,568,66,561,65,551,64,541,64,531,63,522,62,512,62,503,61,496,61,489,60,482,60,473,59,465,58,457,58,451,57,445,57,439,56,433,56,427,55,420,55,414,54,407,54,401,53,395,53,390,52,385,52,379,51,373,51,367,50,362,49,358,49,353,49,347,48,342,47,336,47,330,46,324,45,318,45,314,44,309,43,304,43,298,42,293,41,287,41,282,40,277,40,273,39,267,38,262,38,257,37,251,36,246,35,240,35,233,34,226,33,219,32,214,31,209,30,204,30,200,29,196,28,191,28,186,27,182,26,152,22,147,21,144,20,140,20,136,19,107,14,101,13,96,13,91,12,86,11,81,11,77,10,73,9,68,9,64,8,59,7,54,7,48,6,42,5,38,4,33,4,29,3,25,3,21,2,18,2,14,2,11,1,8,1,5,1,3,1,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92032" behindDoc="1" locked="0" layoutInCell="1" allowOverlap="1">
                <wp:simplePos x="0" y="0"/>
                <wp:positionH relativeFrom="page">
                  <wp:posOffset>4052570</wp:posOffset>
                </wp:positionH>
                <wp:positionV relativeFrom="page">
                  <wp:posOffset>8839835</wp:posOffset>
                </wp:positionV>
                <wp:extent cx="751205" cy="38100"/>
                <wp:effectExtent l="17145" t="113665" r="24130" b="122555"/>
                <wp:wrapNone/>
                <wp:docPr id="70" name="任意多边形 153"/>
                <wp:cNvGraphicFramePr/>
                <a:graphic xmlns:a="http://schemas.openxmlformats.org/drawingml/2006/main">
                  <a:graphicData uri="http://schemas.microsoft.com/office/word/2010/wordprocessingShape">
                    <wps:wsp>
                      <wps:cNvSpPr/>
                      <wps:spPr>
                        <a:xfrm>
                          <a:off x="0" y="0"/>
                          <a:ext cx="751205" cy="38100"/>
                        </a:xfrm>
                        <a:custGeom>
                          <a:avLst/>
                          <a:gdLst/>
                          <a:ahLst/>
                          <a:cxnLst/>
                          <a:pathLst>
                            <a:path w="1183" h="60">
                              <a:moveTo>
                                <a:pt x="1183" y="0"/>
                              </a:moveTo>
                              <a:lnTo>
                                <a:pt x="1166" y="2"/>
                              </a:lnTo>
                              <a:lnTo>
                                <a:pt x="1161" y="2"/>
                              </a:lnTo>
                              <a:lnTo>
                                <a:pt x="1156" y="3"/>
                              </a:lnTo>
                              <a:lnTo>
                                <a:pt x="1153" y="3"/>
                              </a:lnTo>
                              <a:lnTo>
                                <a:pt x="1149" y="3"/>
                              </a:lnTo>
                              <a:lnTo>
                                <a:pt x="1146" y="4"/>
                              </a:lnTo>
                              <a:lnTo>
                                <a:pt x="1139" y="4"/>
                              </a:lnTo>
                              <a:lnTo>
                                <a:pt x="1133" y="5"/>
                              </a:lnTo>
                              <a:lnTo>
                                <a:pt x="1127" y="6"/>
                              </a:lnTo>
                              <a:lnTo>
                                <a:pt x="1123" y="6"/>
                              </a:lnTo>
                              <a:lnTo>
                                <a:pt x="1118" y="7"/>
                              </a:lnTo>
                              <a:lnTo>
                                <a:pt x="1114" y="7"/>
                              </a:lnTo>
                              <a:lnTo>
                                <a:pt x="1108" y="8"/>
                              </a:lnTo>
                              <a:lnTo>
                                <a:pt x="1103" y="8"/>
                              </a:lnTo>
                              <a:lnTo>
                                <a:pt x="1098" y="9"/>
                              </a:lnTo>
                              <a:lnTo>
                                <a:pt x="1092" y="9"/>
                              </a:lnTo>
                              <a:lnTo>
                                <a:pt x="1087" y="10"/>
                              </a:lnTo>
                              <a:lnTo>
                                <a:pt x="1081" y="10"/>
                              </a:lnTo>
                              <a:lnTo>
                                <a:pt x="1077" y="11"/>
                              </a:lnTo>
                              <a:lnTo>
                                <a:pt x="1072" y="11"/>
                              </a:lnTo>
                              <a:lnTo>
                                <a:pt x="1068" y="12"/>
                              </a:lnTo>
                              <a:lnTo>
                                <a:pt x="1062" y="12"/>
                              </a:lnTo>
                              <a:lnTo>
                                <a:pt x="1057" y="13"/>
                              </a:lnTo>
                              <a:lnTo>
                                <a:pt x="1051" y="14"/>
                              </a:lnTo>
                              <a:lnTo>
                                <a:pt x="1046" y="14"/>
                              </a:lnTo>
                              <a:lnTo>
                                <a:pt x="1042" y="15"/>
                              </a:lnTo>
                              <a:lnTo>
                                <a:pt x="1037" y="15"/>
                              </a:lnTo>
                              <a:lnTo>
                                <a:pt x="1031" y="16"/>
                              </a:lnTo>
                              <a:lnTo>
                                <a:pt x="1025" y="17"/>
                              </a:lnTo>
                              <a:lnTo>
                                <a:pt x="1019" y="17"/>
                              </a:lnTo>
                              <a:lnTo>
                                <a:pt x="1012" y="18"/>
                              </a:lnTo>
                              <a:lnTo>
                                <a:pt x="1006" y="19"/>
                              </a:lnTo>
                              <a:lnTo>
                                <a:pt x="999" y="20"/>
                              </a:lnTo>
                              <a:lnTo>
                                <a:pt x="994" y="20"/>
                              </a:lnTo>
                              <a:lnTo>
                                <a:pt x="989" y="21"/>
                              </a:lnTo>
                              <a:lnTo>
                                <a:pt x="984" y="21"/>
                              </a:lnTo>
                              <a:lnTo>
                                <a:pt x="978" y="22"/>
                              </a:lnTo>
                              <a:lnTo>
                                <a:pt x="971" y="23"/>
                              </a:lnTo>
                              <a:lnTo>
                                <a:pt x="965" y="23"/>
                              </a:lnTo>
                              <a:lnTo>
                                <a:pt x="960" y="24"/>
                              </a:lnTo>
                              <a:lnTo>
                                <a:pt x="954" y="25"/>
                              </a:lnTo>
                              <a:lnTo>
                                <a:pt x="949" y="25"/>
                              </a:lnTo>
                              <a:lnTo>
                                <a:pt x="943" y="26"/>
                              </a:lnTo>
                              <a:lnTo>
                                <a:pt x="938" y="27"/>
                              </a:lnTo>
                              <a:lnTo>
                                <a:pt x="932" y="28"/>
                              </a:lnTo>
                              <a:lnTo>
                                <a:pt x="925" y="29"/>
                              </a:lnTo>
                              <a:lnTo>
                                <a:pt x="918" y="30"/>
                              </a:lnTo>
                              <a:lnTo>
                                <a:pt x="911" y="30"/>
                              </a:lnTo>
                              <a:lnTo>
                                <a:pt x="906" y="31"/>
                              </a:lnTo>
                              <a:lnTo>
                                <a:pt x="901" y="32"/>
                              </a:lnTo>
                              <a:lnTo>
                                <a:pt x="896" y="33"/>
                              </a:lnTo>
                              <a:lnTo>
                                <a:pt x="889" y="33"/>
                              </a:lnTo>
                              <a:lnTo>
                                <a:pt x="883" y="34"/>
                              </a:lnTo>
                              <a:lnTo>
                                <a:pt x="876" y="35"/>
                              </a:lnTo>
                              <a:lnTo>
                                <a:pt x="870" y="36"/>
                              </a:lnTo>
                              <a:lnTo>
                                <a:pt x="864" y="37"/>
                              </a:lnTo>
                              <a:lnTo>
                                <a:pt x="859" y="38"/>
                              </a:lnTo>
                              <a:lnTo>
                                <a:pt x="852" y="38"/>
                              </a:lnTo>
                              <a:lnTo>
                                <a:pt x="846" y="39"/>
                              </a:lnTo>
                              <a:lnTo>
                                <a:pt x="840" y="40"/>
                              </a:lnTo>
                              <a:lnTo>
                                <a:pt x="794" y="45"/>
                              </a:lnTo>
                              <a:lnTo>
                                <a:pt x="783" y="47"/>
                              </a:lnTo>
                              <a:lnTo>
                                <a:pt x="774" y="48"/>
                              </a:lnTo>
                              <a:lnTo>
                                <a:pt x="766" y="49"/>
                              </a:lnTo>
                              <a:lnTo>
                                <a:pt x="757" y="49"/>
                              </a:lnTo>
                              <a:lnTo>
                                <a:pt x="749" y="50"/>
                              </a:lnTo>
                              <a:lnTo>
                                <a:pt x="741" y="51"/>
                              </a:lnTo>
                              <a:lnTo>
                                <a:pt x="733" y="52"/>
                              </a:lnTo>
                              <a:lnTo>
                                <a:pt x="723" y="53"/>
                              </a:lnTo>
                              <a:lnTo>
                                <a:pt x="714" y="53"/>
                              </a:lnTo>
                              <a:lnTo>
                                <a:pt x="704" y="54"/>
                              </a:lnTo>
                              <a:lnTo>
                                <a:pt x="693" y="55"/>
                              </a:lnTo>
                              <a:lnTo>
                                <a:pt x="682" y="55"/>
                              </a:lnTo>
                              <a:lnTo>
                                <a:pt x="670" y="56"/>
                              </a:lnTo>
                              <a:lnTo>
                                <a:pt x="661" y="57"/>
                              </a:lnTo>
                              <a:lnTo>
                                <a:pt x="651" y="57"/>
                              </a:lnTo>
                              <a:lnTo>
                                <a:pt x="642" y="58"/>
                              </a:lnTo>
                              <a:lnTo>
                                <a:pt x="633" y="58"/>
                              </a:lnTo>
                              <a:lnTo>
                                <a:pt x="624" y="58"/>
                              </a:lnTo>
                              <a:lnTo>
                                <a:pt x="616" y="58"/>
                              </a:lnTo>
                              <a:lnTo>
                                <a:pt x="605" y="59"/>
                              </a:lnTo>
                              <a:lnTo>
                                <a:pt x="595" y="59"/>
                              </a:lnTo>
                              <a:lnTo>
                                <a:pt x="584" y="59"/>
                              </a:lnTo>
                              <a:lnTo>
                                <a:pt x="574" y="59"/>
                              </a:lnTo>
                              <a:lnTo>
                                <a:pt x="563" y="59"/>
                              </a:lnTo>
                              <a:lnTo>
                                <a:pt x="553" y="59"/>
                              </a:lnTo>
                              <a:lnTo>
                                <a:pt x="543" y="58"/>
                              </a:lnTo>
                              <a:lnTo>
                                <a:pt x="531" y="59"/>
                              </a:lnTo>
                              <a:lnTo>
                                <a:pt x="520" y="59"/>
                              </a:lnTo>
                              <a:lnTo>
                                <a:pt x="508" y="59"/>
                              </a:lnTo>
                              <a:lnTo>
                                <a:pt x="499" y="59"/>
                              </a:lnTo>
                              <a:lnTo>
                                <a:pt x="489" y="59"/>
                              </a:lnTo>
                              <a:lnTo>
                                <a:pt x="479" y="59"/>
                              </a:lnTo>
                              <a:lnTo>
                                <a:pt x="467" y="59"/>
                              </a:lnTo>
                              <a:lnTo>
                                <a:pt x="455" y="59"/>
                              </a:lnTo>
                              <a:lnTo>
                                <a:pt x="443" y="59"/>
                              </a:lnTo>
                              <a:lnTo>
                                <a:pt x="386" y="56"/>
                              </a:lnTo>
                              <a:lnTo>
                                <a:pt x="374" y="55"/>
                              </a:lnTo>
                              <a:lnTo>
                                <a:pt x="361" y="55"/>
                              </a:lnTo>
                              <a:lnTo>
                                <a:pt x="351" y="54"/>
                              </a:lnTo>
                              <a:lnTo>
                                <a:pt x="341" y="53"/>
                              </a:lnTo>
                              <a:lnTo>
                                <a:pt x="330" y="53"/>
                              </a:lnTo>
                              <a:lnTo>
                                <a:pt x="320" y="52"/>
                              </a:lnTo>
                              <a:lnTo>
                                <a:pt x="310" y="51"/>
                              </a:lnTo>
                              <a:lnTo>
                                <a:pt x="300" y="51"/>
                              </a:lnTo>
                              <a:lnTo>
                                <a:pt x="289" y="50"/>
                              </a:lnTo>
                              <a:lnTo>
                                <a:pt x="278" y="49"/>
                              </a:lnTo>
                              <a:lnTo>
                                <a:pt x="267" y="48"/>
                              </a:lnTo>
                              <a:lnTo>
                                <a:pt x="257" y="47"/>
                              </a:lnTo>
                              <a:lnTo>
                                <a:pt x="248" y="47"/>
                              </a:lnTo>
                              <a:lnTo>
                                <a:pt x="238" y="46"/>
                              </a:lnTo>
                              <a:lnTo>
                                <a:pt x="231" y="45"/>
                              </a:lnTo>
                              <a:lnTo>
                                <a:pt x="223" y="45"/>
                              </a:lnTo>
                              <a:lnTo>
                                <a:pt x="216" y="44"/>
                              </a:lnTo>
                              <a:lnTo>
                                <a:pt x="208" y="43"/>
                              </a:lnTo>
                              <a:lnTo>
                                <a:pt x="199" y="43"/>
                              </a:lnTo>
                              <a:lnTo>
                                <a:pt x="190" y="42"/>
                              </a:lnTo>
                              <a:lnTo>
                                <a:pt x="182" y="42"/>
                              </a:lnTo>
                              <a:lnTo>
                                <a:pt x="173" y="41"/>
                              </a:lnTo>
                              <a:lnTo>
                                <a:pt x="165" y="40"/>
                              </a:lnTo>
                              <a:lnTo>
                                <a:pt x="157" y="40"/>
                              </a:lnTo>
                              <a:lnTo>
                                <a:pt x="150" y="39"/>
                              </a:lnTo>
                              <a:lnTo>
                                <a:pt x="143" y="39"/>
                              </a:lnTo>
                              <a:lnTo>
                                <a:pt x="137" y="38"/>
                              </a:lnTo>
                              <a:lnTo>
                                <a:pt x="131" y="38"/>
                              </a:lnTo>
                              <a:lnTo>
                                <a:pt x="125" y="37"/>
                              </a:lnTo>
                              <a:lnTo>
                                <a:pt x="93" y="36"/>
                              </a:lnTo>
                              <a:lnTo>
                                <a:pt x="87" y="36"/>
                              </a:lnTo>
                              <a:lnTo>
                                <a:pt x="81" y="35"/>
                              </a:lnTo>
                              <a:lnTo>
                                <a:pt x="75" y="35"/>
                              </a:lnTo>
                              <a:lnTo>
                                <a:pt x="69" y="35"/>
                              </a:lnTo>
                              <a:lnTo>
                                <a:pt x="65" y="35"/>
                              </a:lnTo>
                              <a:lnTo>
                                <a:pt x="60" y="35"/>
                              </a:lnTo>
                              <a:lnTo>
                                <a:pt x="56" y="35"/>
                              </a:lnTo>
                              <a:lnTo>
                                <a:pt x="51" y="35"/>
                              </a:lnTo>
                              <a:lnTo>
                                <a:pt x="47" y="35"/>
                              </a:lnTo>
                              <a:lnTo>
                                <a:pt x="42" y="35"/>
                              </a:lnTo>
                              <a:lnTo>
                                <a:pt x="38" y="35"/>
                              </a:lnTo>
                              <a:lnTo>
                                <a:pt x="33" y="35"/>
                              </a:lnTo>
                              <a:lnTo>
                                <a:pt x="29" y="35"/>
                              </a:lnTo>
                              <a:lnTo>
                                <a:pt x="25" y="35"/>
                              </a:lnTo>
                              <a:lnTo>
                                <a:pt x="21" y="35"/>
                              </a:lnTo>
                              <a:lnTo>
                                <a:pt x="17" y="36"/>
                              </a:lnTo>
                              <a:lnTo>
                                <a:pt x="14" y="36"/>
                              </a:lnTo>
                              <a:lnTo>
                                <a:pt x="11" y="36"/>
                              </a:lnTo>
                              <a:lnTo>
                                <a:pt x="8" y="36"/>
                              </a:lnTo>
                              <a:lnTo>
                                <a:pt x="5" y="36"/>
                              </a:lnTo>
                              <a:lnTo>
                                <a:pt x="3" y="36"/>
                              </a:lnTo>
                              <a:lnTo>
                                <a:pt x="0" y="3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53" o:spid="_x0000_s1026" o:spt="100" style="position:absolute;left:0pt;margin-left:319.1pt;margin-top:696.05pt;height:3pt;width:59.15pt;mso-position-horizontal-relative:page;mso-position-vertical-relative:page;z-index:-251624448;mso-width-relative:page;mso-height-relative:page;" filled="f" stroked="t" coordsize="1183,60" o:gfxdata="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AAAAAZHJzL1BLAQIUABQAAAAI&#10;AIdO4kCBgkSO2QAAAA0BAAAPAAAAAAAAAAEAIAAAACIAAABkcnMvZG93bnJldi54bWxQSwECFAAU&#10;AAAACACHTuJAokUJN4AFAAAVGwAADgAAAAAAAAABACAAAAAoAQAAZHJzL2Uyb0RvYy54bWxQSwUG&#10;AAAAAAYABgBZAQAAGgkAAAAA&#10;" path="m1183,0l1166,2,1161,2,1156,3,1153,3,1149,3,1146,4,1139,4,1133,5,1127,6,1123,6,1118,7,1114,7,1108,8,1103,8,1098,9,1092,9,1087,10,1081,10,1077,11,1072,11,1068,12,1062,12,1057,13,1051,14,1046,14,1042,15,1037,15,1031,16,1025,17,1019,17,1012,18,1006,19,999,20,994,20,989,21,984,21,978,22,971,23,965,23,960,24,954,25,949,25,943,26,938,27,932,28,925,29,918,30,911,30,906,31,901,32,896,33,889,33,883,34,876,35,870,36,864,37,859,38,852,38,846,39,840,40,794,45,783,47,774,48,766,49,757,49,749,50,741,51,733,52,723,53,714,53,704,54,693,55,682,55,670,56,661,57,651,57,642,58,633,58,624,58,616,58,605,59,595,59,584,59,574,59,563,59,553,59,543,58,531,59,520,59,508,59,499,59,489,59,479,59,467,59,455,59,443,59,386,56,374,55,361,55,351,54,341,53,330,53,320,52,310,51,300,51,289,50,278,49,267,48,257,47,248,47,238,46,231,45,223,45,216,44,208,43,199,43,190,42,182,42,173,41,165,40,157,40,150,39,143,39,137,38,131,38,125,37,93,36,87,36,81,35,75,35,69,35,65,35,60,35,56,35,51,35,47,35,42,35,38,35,33,35,29,35,25,35,21,35,17,36,14,36,11,36,8,36,5,36,3,36,0,36e">
                <v:fill on="f" focussize="0,0"/>
                <v:stroke weight="18pt" color="#FFFFFF" joinstyle="round"/>
                <v:imagedata o:title=""/>
                <o:lock v:ext="edit" aspectratio="f"/>
              </v:shape>
            </w:pict>
          </mc:Fallback>
        </mc:AlternateContent>
      </w:r>
      <w:r>
        <w:rPr>
          <w:highlight w:val="none"/>
        </w:rPr>
        <mc:AlternateContent>
          <mc:Choice Requires="wpg">
            <w:drawing>
              <wp:anchor distT="0" distB="0" distL="114300" distR="114300" simplePos="0" relativeHeight="251693056" behindDoc="1" locked="0" layoutInCell="1" allowOverlap="1">
                <wp:simplePos x="0" y="0"/>
                <wp:positionH relativeFrom="page">
                  <wp:posOffset>3886200</wp:posOffset>
                </wp:positionH>
                <wp:positionV relativeFrom="page">
                  <wp:posOffset>9102090</wp:posOffset>
                </wp:positionV>
                <wp:extent cx="916305" cy="362585"/>
                <wp:effectExtent l="0" t="635" r="0" b="2540"/>
                <wp:wrapNone/>
                <wp:docPr id="73" name="组合 154"/>
                <wp:cNvGraphicFramePr/>
                <a:graphic xmlns:a="http://schemas.openxmlformats.org/drawingml/2006/main">
                  <a:graphicData uri="http://schemas.microsoft.com/office/word/2010/wordprocessingGroup">
                    <wpg:wgp>
                      <wpg:cNvGrpSpPr/>
                      <wpg:grpSpPr>
                        <a:xfrm>
                          <a:off x="0" y="0"/>
                          <a:ext cx="916305" cy="362585"/>
                          <a:chOff x="6121" y="14335"/>
                          <a:chExt cx="1443" cy="571"/>
                        </a:xfrm>
                      </wpg:grpSpPr>
                      <wps:wsp>
                        <wps:cNvPr id="71" name="任意多边形 155"/>
                        <wps:cNvSpPr/>
                        <wps:spPr>
                          <a:xfrm>
                            <a:off x="6300" y="14514"/>
                            <a:ext cx="1083" cy="57"/>
                          </a:xfrm>
                          <a:custGeom>
                            <a:avLst/>
                            <a:gdLst/>
                            <a:ahLst/>
                            <a:cxnLst/>
                            <a:pathLst>
                              <a:path w="1083" h="57">
                                <a:moveTo>
                                  <a:pt x="1082" y="25"/>
                                </a:moveTo>
                                <a:lnTo>
                                  <a:pt x="1022" y="18"/>
                                </a:lnTo>
                                <a:lnTo>
                                  <a:pt x="1016" y="17"/>
                                </a:lnTo>
                                <a:lnTo>
                                  <a:pt x="1010" y="17"/>
                                </a:lnTo>
                                <a:lnTo>
                                  <a:pt x="1004" y="16"/>
                                </a:lnTo>
                                <a:lnTo>
                                  <a:pt x="997" y="15"/>
                                </a:lnTo>
                                <a:lnTo>
                                  <a:pt x="991" y="14"/>
                                </a:lnTo>
                                <a:lnTo>
                                  <a:pt x="985" y="14"/>
                                </a:lnTo>
                                <a:lnTo>
                                  <a:pt x="979" y="13"/>
                                </a:lnTo>
                                <a:lnTo>
                                  <a:pt x="974" y="13"/>
                                </a:lnTo>
                                <a:lnTo>
                                  <a:pt x="969" y="12"/>
                                </a:lnTo>
                                <a:lnTo>
                                  <a:pt x="965" y="12"/>
                                </a:lnTo>
                                <a:lnTo>
                                  <a:pt x="961" y="11"/>
                                </a:lnTo>
                                <a:lnTo>
                                  <a:pt x="955" y="10"/>
                                </a:lnTo>
                                <a:lnTo>
                                  <a:pt x="950" y="10"/>
                                </a:lnTo>
                                <a:lnTo>
                                  <a:pt x="944" y="9"/>
                                </a:lnTo>
                                <a:lnTo>
                                  <a:pt x="940" y="9"/>
                                </a:lnTo>
                                <a:lnTo>
                                  <a:pt x="936" y="8"/>
                                </a:lnTo>
                                <a:lnTo>
                                  <a:pt x="932" y="8"/>
                                </a:lnTo>
                                <a:lnTo>
                                  <a:pt x="927" y="7"/>
                                </a:lnTo>
                                <a:lnTo>
                                  <a:pt x="922" y="6"/>
                                </a:lnTo>
                                <a:lnTo>
                                  <a:pt x="917" y="6"/>
                                </a:lnTo>
                                <a:lnTo>
                                  <a:pt x="912" y="5"/>
                                </a:lnTo>
                                <a:lnTo>
                                  <a:pt x="906" y="5"/>
                                </a:lnTo>
                                <a:lnTo>
                                  <a:pt x="900" y="4"/>
                                </a:lnTo>
                                <a:lnTo>
                                  <a:pt x="896" y="4"/>
                                </a:lnTo>
                                <a:lnTo>
                                  <a:pt x="891" y="3"/>
                                </a:lnTo>
                                <a:lnTo>
                                  <a:pt x="886" y="3"/>
                                </a:lnTo>
                                <a:lnTo>
                                  <a:pt x="880" y="3"/>
                                </a:lnTo>
                                <a:lnTo>
                                  <a:pt x="874" y="2"/>
                                </a:lnTo>
                                <a:lnTo>
                                  <a:pt x="868" y="2"/>
                                </a:lnTo>
                                <a:lnTo>
                                  <a:pt x="863" y="2"/>
                                </a:lnTo>
                                <a:lnTo>
                                  <a:pt x="858" y="1"/>
                                </a:lnTo>
                                <a:lnTo>
                                  <a:pt x="853" y="1"/>
                                </a:lnTo>
                                <a:lnTo>
                                  <a:pt x="847" y="1"/>
                                </a:lnTo>
                                <a:lnTo>
                                  <a:pt x="841" y="1"/>
                                </a:lnTo>
                                <a:lnTo>
                                  <a:pt x="834" y="0"/>
                                </a:lnTo>
                                <a:lnTo>
                                  <a:pt x="827" y="0"/>
                                </a:lnTo>
                                <a:lnTo>
                                  <a:pt x="820" y="0"/>
                                </a:lnTo>
                                <a:lnTo>
                                  <a:pt x="813" y="0"/>
                                </a:lnTo>
                                <a:lnTo>
                                  <a:pt x="808" y="0"/>
                                </a:lnTo>
                                <a:lnTo>
                                  <a:pt x="803" y="0"/>
                                </a:lnTo>
                                <a:lnTo>
                                  <a:pt x="797" y="0"/>
                                </a:lnTo>
                                <a:lnTo>
                                  <a:pt x="790" y="0"/>
                                </a:lnTo>
                                <a:lnTo>
                                  <a:pt x="782" y="0"/>
                                </a:lnTo>
                                <a:lnTo>
                                  <a:pt x="775" y="0"/>
                                </a:lnTo>
                                <a:lnTo>
                                  <a:pt x="769" y="0"/>
                                </a:lnTo>
                                <a:lnTo>
                                  <a:pt x="763" y="0"/>
                                </a:lnTo>
                                <a:lnTo>
                                  <a:pt x="756" y="1"/>
                                </a:lnTo>
                                <a:lnTo>
                                  <a:pt x="750" y="1"/>
                                </a:lnTo>
                                <a:lnTo>
                                  <a:pt x="743" y="1"/>
                                </a:lnTo>
                                <a:lnTo>
                                  <a:pt x="737" y="1"/>
                                </a:lnTo>
                                <a:lnTo>
                                  <a:pt x="729" y="1"/>
                                </a:lnTo>
                                <a:lnTo>
                                  <a:pt x="721" y="1"/>
                                </a:lnTo>
                                <a:lnTo>
                                  <a:pt x="688" y="3"/>
                                </a:lnTo>
                                <a:lnTo>
                                  <a:pt x="679" y="3"/>
                                </a:lnTo>
                                <a:lnTo>
                                  <a:pt x="671" y="4"/>
                                </a:lnTo>
                                <a:lnTo>
                                  <a:pt x="663" y="4"/>
                                </a:lnTo>
                                <a:lnTo>
                                  <a:pt x="656" y="5"/>
                                </a:lnTo>
                                <a:lnTo>
                                  <a:pt x="649" y="5"/>
                                </a:lnTo>
                                <a:lnTo>
                                  <a:pt x="641" y="6"/>
                                </a:lnTo>
                                <a:lnTo>
                                  <a:pt x="633" y="6"/>
                                </a:lnTo>
                                <a:lnTo>
                                  <a:pt x="625" y="7"/>
                                </a:lnTo>
                                <a:lnTo>
                                  <a:pt x="615" y="7"/>
                                </a:lnTo>
                                <a:lnTo>
                                  <a:pt x="605" y="7"/>
                                </a:lnTo>
                                <a:lnTo>
                                  <a:pt x="595" y="7"/>
                                </a:lnTo>
                                <a:lnTo>
                                  <a:pt x="588" y="7"/>
                                </a:lnTo>
                                <a:lnTo>
                                  <a:pt x="581" y="8"/>
                                </a:lnTo>
                                <a:lnTo>
                                  <a:pt x="574" y="8"/>
                                </a:lnTo>
                                <a:lnTo>
                                  <a:pt x="564" y="8"/>
                                </a:lnTo>
                                <a:lnTo>
                                  <a:pt x="553" y="9"/>
                                </a:lnTo>
                                <a:lnTo>
                                  <a:pt x="543" y="10"/>
                                </a:lnTo>
                                <a:lnTo>
                                  <a:pt x="534" y="10"/>
                                </a:lnTo>
                                <a:lnTo>
                                  <a:pt x="526" y="11"/>
                                </a:lnTo>
                                <a:lnTo>
                                  <a:pt x="517" y="11"/>
                                </a:lnTo>
                                <a:lnTo>
                                  <a:pt x="508" y="12"/>
                                </a:lnTo>
                                <a:lnTo>
                                  <a:pt x="500" y="12"/>
                                </a:lnTo>
                                <a:lnTo>
                                  <a:pt x="491" y="13"/>
                                </a:lnTo>
                                <a:lnTo>
                                  <a:pt x="481" y="14"/>
                                </a:lnTo>
                                <a:lnTo>
                                  <a:pt x="471" y="15"/>
                                </a:lnTo>
                                <a:lnTo>
                                  <a:pt x="461" y="15"/>
                                </a:lnTo>
                                <a:lnTo>
                                  <a:pt x="449" y="16"/>
                                </a:lnTo>
                                <a:lnTo>
                                  <a:pt x="438" y="17"/>
                                </a:lnTo>
                                <a:lnTo>
                                  <a:pt x="426" y="19"/>
                                </a:lnTo>
                                <a:lnTo>
                                  <a:pt x="417" y="19"/>
                                </a:lnTo>
                                <a:lnTo>
                                  <a:pt x="408" y="20"/>
                                </a:lnTo>
                                <a:lnTo>
                                  <a:pt x="399" y="21"/>
                                </a:lnTo>
                                <a:lnTo>
                                  <a:pt x="391" y="22"/>
                                </a:lnTo>
                                <a:lnTo>
                                  <a:pt x="383" y="23"/>
                                </a:lnTo>
                                <a:lnTo>
                                  <a:pt x="376" y="23"/>
                                </a:lnTo>
                                <a:lnTo>
                                  <a:pt x="366" y="24"/>
                                </a:lnTo>
                                <a:lnTo>
                                  <a:pt x="356" y="25"/>
                                </a:lnTo>
                                <a:lnTo>
                                  <a:pt x="346" y="26"/>
                                </a:lnTo>
                                <a:lnTo>
                                  <a:pt x="335" y="28"/>
                                </a:lnTo>
                                <a:lnTo>
                                  <a:pt x="324" y="29"/>
                                </a:lnTo>
                                <a:lnTo>
                                  <a:pt x="314" y="30"/>
                                </a:lnTo>
                                <a:lnTo>
                                  <a:pt x="305" y="31"/>
                                </a:lnTo>
                                <a:lnTo>
                                  <a:pt x="296" y="32"/>
                                </a:lnTo>
                                <a:lnTo>
                                  <a:pt x="288" y="33"/>
                                </a:lnTo>
                                <a:lnTo>
                                  <a:pt x="280" y="34"/>
                                </a:lnTo>
                                <a:lnTo>
                                  <a:pt x="273" y="35"/>
                                </a:lnTo>
                                <a:lnTo>
                                  <a:pt x="266" y="36"/>
                                </a:lnTo>
                                <a:lnTo>
                                  <a:pt x="257" y="37"/>
                                </a:lnTo>
                                <a:lnTo>
                                  <a:pt x="248" y="38"/>
                                </a:lnTo>
                                <a:lnTo>
                                  <a:pt x="239" y="39"/>
                                </a:lnTo>
                                <a:lnTo>
                                  <a:pt x="230" y="40"/>
                                </a:lnTo>
                                <a:lnTo>
                                  <a:pt x="221" y="41"/>
                                </a:lnTo>
                                <a:lnTo>
                                  <a:pt x="213" y="42"/>
                                </a:lnTo>
                                <a:lnTo>
                                  <a:pt x="205" y="43"/>
                                </a:lnTo>
                                <a:lnTo>
                                  <a:pt x="197" y="43"/>
                                </a:lnTo>
                                <a:lnTo>
                                  <a:pt x="189" y="44"/>
                                </a:lnTo>
                                <a:lnTo>
                                  <a:pt x="181" y="45"/>
                                </a:lnTo>
                                <a:lnTo>
                                  <a:pt x="174" y="46"/>
                                </a:lnTo>
                                <a:lnTo>
                                  <a:pt x="167" y="47"/>
                                </a:lnTo>
                                <a:lnTo>
                                  <a:pt x="161" y="47"/>
                                </a:lnTo>
                                <a:lnTo>
                                  <a:pt x="154" y="48"/>
                                </a:lnTo>
                                <a:lnTo>
                                  <a:pt x="113" y="51"/>
                                </a:lnTo>
                                <a:lnTo>
                                  <a:pt x="108" y="52"/>
                                </a:lnTo>
                                <a:lnTo>
                                  <a:pt x="103" y="52"/>
                                </a:lnTo>
                                <a:lnTo>
                                  <a:pt x="98" y="53"/>
                                </a:lnTo>
                                <a:lnTo>
                                  <a:pt x="94" y="53"/>
                                </a:lnTo>
                                <a:lnTo>
                                  <a:pt x="89" y="53"/>
                                </a:lnTo>
                                <a:lnTo>
                                  <a:pt x="84" y="54"/>
                                </a:lnTo>
                                <a:lnTo>
                                  <a:pt x="79" y="54"/>
                                </a:lnTo>
                                <a:lnTo>
                                  <a:pt x="74" y="54"/>
                                </a:lnTo>
                                <a:lnTo>
                                  <a:pt x="70" y="55"/>
                                </a:lnTo>
                                <a:lnTo>
                                  <a:pt x="65" y="55"/>
                                </a:lnTo>
                                <a:lnTo>
                                  <a:pt x="46" y="56"/>
                                </a:lnTo>
                                <a:lnTo>
                                  <a:pt x="43" y="56"/>
                                </a:lnTo>
                                <a:lnTo>
                                  <a:pt x="39" y="56"/>
                                </a:lnTo>
                                <a:lnTo>
                                  <a:pt x="35" y="56"/>
                                </a:lnTo>
                                <a:lnTo>
                                  <a:pt x="31" y="56"/>
                                </a:lnTo>
                                <a:lnTo>
                                  <a:pt x="27" y="56"/>
                                </a:lnTo>
                                <a:lnTo>
                                  <a:pt x="9" y="56"/>
                                </a:lnTo>
                                <a:lnTo>
                                  <a:pt x="6" y="56"/>
                                </a:lnTo>
                                <a:lnTo>
                                  <a:pt x="3" y="56"/>
                                </a:lnTo>
                                <a:lnTo>
                                  <a:pt x="0" y="56"/>
                                </a:lnTo>
                              </a:path>
                            </a:pathLst>
                          </a:custGeom>
                          <a:noFill/>
                          <a:ln w="228600" cap="flat" cmpd="sng">
                            <a:solidFill>
                              <a:srgbClr val="FFFFFF"/>
                            </a:solidFill>
                            <a:prstDash val="solid"/>
                            <a:headEnd type="none" w="med" len="med"/>
                            <a:tailEnd type="none" w="med" len="med"/>
                          </a:ln>
                        </wps:spPr>
                        <wps:bodyPr upright="1"/>
                      </wps:wsp>
                      <wps:wsp>
                        <wps:cNvPr id="72" name="直线 156"/>
                        <wps:cNvCnPr/>
                        <wps:spPr>
                          <a:xfrm>
                            <a:off x="6651" y="14720"/>
                            <a:ext cx="798" cy="0"/>
                          </a:xfrm>
                          <a:prstGeom prst="line">
                            <a:avLst/>
                          </a:prstGeom>
                          <a:ln w="235016" cap="flat" cmpd="sng">
                            <a:solidFill>
                              <a:srgbClr val="FFFFFF"/>
                            </a:solidFill>
                            <a:prstDash val="solid"/>
                            <a:headEnd type="none" w="med" len="med"/>
                            <a:tailEnd type="none" w="med" len="med"/>
                          </a:ln>
                        </wps:spPr>
                        <wps:bodyPr upright="1"/>
                      </wps:wsp>
                    </wpg:wgp>
                  </a:graphicData>
                </a:graphic>
              </wp:anchor>
            </w:drawing>
          </mc:Choice>
          <mc:Fallback>
            <w:pict>
              <v:group id="组合 154" o:spid="_x0000_s1026" o:spt="203" style="position:absolute;left:0pt;margin-left:306pt;margin-top:716.7pt;height:28.55pt;width:72.15pt;mso-position-horizontal-relative:page;mso-position-vertical-relative:page;z-index:-251623424;mso-width-relative:page;mso-height-relative:page;" coordorigin="6121,14335" coordsize="1443,571" o:gfxdata="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AAAAAZHJzL1BLAQIUABQAAAAIAIdO4kD9YbtF3AAA&#10;AA0BAAAPAAAAAAAAAAEAIAAAACIAAABkcnMvZG93bnJldi54bWxQSwECFAAUAAAACACHTuJAnBK4&#10;eBwGAAAVHAAADgAAAAAAAAABACAAAAArAQAAZHJzL2Uyb0RvYy54bWxQSwUGAAAAAAYABgBZAQAA&#10;uQkAAAAA&#10;">
                <o:lock v:ext="edit" aspectratio="f"/>
                <v:shape id="任意多边形 155" o:spid="_x0000_s1026" o:spt="100" style="position:absolute;left:6300;top:14514;height:57;width:1083;" filled="f" stroked="t" coordsize="1083,57" o:gfxdata="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s3ItvQAA&#10;ANsAAAAPAAAAAAAAAAEAIAAAACIAAABkcnMvZG93bnJldi54bWxQSwECFAAUAAAACACHTuJAMy8F&#10;njsAAAA5AAAAEAAAAAAAAAABACAAAAAMAQAAZHJzL3NoYXBleG1sLnhtbFBLBQYAAAAABgAGAFsB&#10;AAC2AwAAAAA=&#10;" path="m1082,25l1022,18,1016,17,1010,17,1004,16,997,15,991,14,985,14,979,13,974,13,969,12,965,12,961,11,955,10,950,10,944,9,940,9,936,8,932,8,927,7,922,6,917,6,912,5,906,5,900,4,896,4,891,3,886,3,880,3,874,2,868,2,863,2,858,1,853,1,847,1,841,1,834,0,827,0,820,0,813,0,808,0,803,0,797,0,790,0,782,0,775,0,769,0,763,0,756,1,750,1,743,1,737,1,729,1,721,1,688,3,679,3,671,4,663,4,656,5,649,5,641,6,633,6,625,7,615,7,605,7,595,7,588,7,581,8,574,8,564,8,553,9,543,10,534,10,526,11,517,11,508,12,500,12,491,13,481,14,471,15,461,15,449,16,438,17,426,19,417,19,408,20,399,21,391,22,383,23,376,23,366,24,356,25,346,26,335,28,324,29,314,30,305,31,296,32,288,33,280,34,273,35,266,36,257,37,248,38,239,39,230,40,221,41,213,42,205,43,197,43,189,44,181,45,174,46,167,47,161,47,154,48,113,51,108,52,103,52,98,53,94,53,89,53,84,54,79,54,74,54,70,55,65,55,46,56,43,56,39,56,35,56,31,56,27,56,9,56,6,56,3,56,0,56e">
                  <v:fill on="f" focussize="0,0"/>
                  <v:stroke weight="18pt" color="#FFFFFF" joinstyle="round"/>
                  <v:imagedata o:title=""/>
                  <o:lock v:ext="edit" aspectratio="f"/>
                </v:shape>
                <v:line id="直线 156" o:spid="_x0000_s1026" o:spt="20" style="position:absolute;left:6651;top:14720;height:0;width:798;" filled="f" stroked="t" coordsize="21600,21600" o:gfxdata="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kOpu/&#10;AAAA2wAAAA8AAAAAAAAAAQAgAAAAIgAAAGRycy9kb3ducmV2LnhtbFBLAQIUABQAAAAIAIdO4kAz&#10;LwWeOwAAADkAAAAQAAAAAAAAAAEAIAAAAA4BAABkcnMvc2hhcGV4bWwueG1sUEsFBgAAAAAGAAYA&#10;WwEAALgDAAAAAA==&#10;">
                  <v:fill on="f" focussize="0,0"/>
                  <v:stroke weight="18.5051968503937pt" color="#FFFFFF" joinstyle="round"/>
                  <v:imagedata o:title=""/>
                  <o:lock v:ext="edit" aspectratio="f"/>
                </v:line>
              </v:group>
            </w:pict>
          </mc:Fallback>
        </mc:AlternateContent>
      </w:r>
      <w:r>
        <w:rPr>
          <w:highlight w:val="none"/>
        </w:rPr>
        <mc:AlternateContent>
          <mc:Choice Requires="wpg">
            <w:drawing>
              <wp:anchor distT="0" distB="0" distL="114300" distR="114300" simplePos="0" relativeHeight="251694080" behindDoc="1" locked="0" layoutInCell="1" allowOverlap="1">
                <wp:simplePos x="0" y="0"/>
                <wp:positionH relativeFrom="page">
                  <wp:posOffset>5275580</wp:posOffset>
                </wp:positionH>
                <wp:positionV relativeFrom="page">
                  <wp:posOffset>2858135</wp:posOffset>
                </wp:positionV>
                <wp:extent cx="1772285" cy="305435"/>
                <wp:effectExtent l="0" t="0" r="0" b="0"/>
                <wp:wrapNone/>
                <wp:docPr id="76" name="组合 157"/>
                <wp:cNvGraphicFramePr/>
                <a:graphic xmlns:a="http://schemas.openxmlformats.org/drawingml/2006/main">
                  <a:graphicData uri="http://schemas.microsoft.com/office/word/2010/wordprocessingGroup">
                    <wpg:wgp>
                      <wpg:cNvGrpSpPr/>
                      <wpg:grpSpPr>
                        <a:xfrm>
                          <a:off x="0" y="0"/>
                          <a:ext cx="1772285" cy="305435"/>
                          <a:chOff x="8308" y="4501"/>
                          <a:chExt cx="2791" cy="481"/>
                        </a:xfrm>
                      </wpg:grpSpPr>
                      <wps:wsp>
                        <wps:cNvPr id="74" name="任意多边形 158"/>
                        <wps:cNvSpPr/>
                        <wps:spPr>
                          <a:xfrm>
                            <a:off x="8488" y="4681"/>
                            <a:ext cx="620" cy="61"/>
                          </a:xfrm>
                          <a:custGeom>
                            <a:avLst/>
                            <a:gdLst/>
                            <a:ahLst/>
                            <a:cxnLst/>
                            <a:pathLst>
                              <a:path w="620" h="61">
                                <a:moveTo>
                                  <a:pt x="620" y="61"/>
                                </a:moveTo>
                                <a:lnTo>
                                  <a:pt x="610" y="56"/>
                                </a:lnTo>
                                <a:lnTo>
                                  <a:pt x="604" y="53"/>
                                </a:lnTo>
                                <a:lnTo>
                                  <a:pt x="598" y="51"/>
                                </a:lnTo>
                                <a:lnTo>
                                  <a:pt x="592" y="48"/>
                                </a:lnTo>
                                <a:lnTo>
                                  <a:pt x="586" y="46"/>
                                </a:lnTo>
                                <a:lnTo>
                                  <a:pt x="581" y="43"/>
                                </a:lnTo>
                                <a:lnTo>
                                  <a:pt x="575" y="41"/>
                                </a:lnTo>
                                <a:lnTo>
                                  <a:pt x="570" y="39"/>
                                </a:lnTo>
                                <a:lnTo>
                                  <a:pt x="565" y="37"/>
                                </a:lnTo>
                                <a:lnTo>
                                  <a:pt x="559" y="35"/>
                                </a:lnTo>
                                <a:lnTo>
                                  <a:pt x="554" y="33"/>
                                </a:lnTo>
                                <a:lnTo>
                                  <a:pt x="548" y="31"/>
                                </a:lnTo>
                                <a:lnTo>
                                  <a:pt x="543" y="29"/>
                                </a:lnTo>
                                <a:lnTo>
                                  <a:pt x="537" y="27"/>
                                </a:lnTo>
                                <a:lnTo>
                                  <a:pt x="532" y="25"/>
                                </a:lnTo>
                                <a:lnTo>
                                  <a:pt x="527" y="24"/>
                                </a:lnTo>
                                <a:lnTo>
                                  <a:pt x="523" y="23"/>
                                </a:lnTo>
                                <a:lnTo>
                                  <a:pt x="519" y="21"/>
                                </a:lnTo>
                                <a:lnTo>
                                  <a:pt x="515" y="20"/>
                                </a:lnTo>
                                <a:lnTo>
                                  <a:pt x="511" y="19"/>
                                </a:lnTo>
                                <a:lnTo>
                                  <a:pt x="506" y="18"/>
                                </a:lnTo>
                                <a:lnTo>
                                  <a:pt x="501" y="16"/>
                                </a:lnTo>
                                <a:lnTo>
                                  <a:pt x="496" y="15"/>
                                </a:lnTo>
                                <a:lnTo>
                                  <a:pt x="490" y="14"/>
                                </a:lnTo>
                                <a:lnTo>
                                  <a:pt x="485" y="13"/>
                                </a:lnTo>
                                <a:lnTo>
                                  <a:pt x="479" y="12"/>
                                </a:lnTo>
                                <a:lnTo>
                                  <a:pt x="472" y="10"/>
                                </a:lnTo>
                                <a:lnTo>
                                  <a:pt x="466" y="9"/>
                                </a:lnTo>
                                <a:lnTo>
                                  <a:pt x="461" y="8"/>
                                </a:lnTo>
                                <a:lnTo>
                                  <a:pt x="456" y="8"/>
                                </a:lnTo>
                                <a:lnTo>
                                  <a:pt x="451" y="7"/>
                                </a:lnTo>
                                <a:lnTo>
                                  <a:pt x="446" y="6"/>
                                </a:lnTo>
                                <a:lnTo>
                                  <a:pt x="440" y="5"/>
                                </a:lnTo>
                                <a:lnTo>
                                  <a:pt x="434" y="5"/>
                                </a:lnTo>
                                <a:lnTo>
                                  <a:pt x="429" y="4"/>
                                </a:lnTo>
                                <a:lnTo>
                                  <a:pt x="425" y="4"/>
                                </a:lnTo>
                                <a:lnTo>
                                  <a:pt x="421" y="3"/>
                                </a:lnTo>
                                <a:lnTo>
                                  <a:pt x="416" y="3"/>
                                </a:lnTo>
                                <a:lnTo>
                                  <a:pt x="411" y="2"/>
                                </a:lnTo>
                                <a:lnTo>
                                  <a:pt x="406" y="2"/>
                                </a:lnTo>
                                <a:lnTo>
                                  <a:pt x="400" y="1"/>
                                </a:lnTo>
                                <a:lnTo>
                                  <a:pt x="393" y="1"/>
                                </a:lnTo>
                                <a:lnTo>
                                  <a:pt x="387" y="1"/>
                                </a:lnTo>
                                <a:lnTo>
                                  <a:pt x="382" y="1"/>
                                </a:lnTo>
                                <a:lnTo>
                                  <a:pt x="377" y="1"/>
                                </a:lnTo>
                                <a:lnTo>
                                  <a:pt x="372" y="0"/>
                                </a:lnTo>
                                <a:lnTo>
                                  <a:pt x="365" y="0"/>
                                </a:lnTo>
                                <a:lnTo>
                                  <a:pt x="358" y="0"/>
                                </a:lnTo>
                                <a:lnTo>
                                  <a:pt x="351" y="0"/>
                                </a:lnTo>
                                <a:lnTo>
                                  <a:pt x="345" y="0"/>
                                </a:lnTo>
                                <a:lnTo>
                                  <a:pt x="339" y="0"/>
                                </a:lnTo>
                                <a:lnTo>
                                  <a:pt x="333" y="0"/>
                                </a:lnTo>
                                <a:lnTo>
                                  <a:pt x="327" y="1"/>
                                </a:lnTo>
                                <a:lnTo>
                                  <a:pt x="320" y="1"/>
                                </a:lnTo>
                                <a:lnTo>
                                  <a:pt x="313" y="1"/>
                                </a:lnTo>
                                <a:lnTo>
                                  <a:pt x="307" y="1"/>
                                </a:lnTo>
                                <a:lnTo>
                                  <a:pt x="301" y="1"/>
                                </a:lnTo>
                                <a:lnTo>
                                  <a:pt x="294" y="2"/>
                                </a:lnTo>
                                <a:lnTo>
                                  <a:pt x="286" y="2"/>
                                </a:lnTo>
                                <a:lnTo>
                                  <a:pt x="279" y="3"/>
                                </a:lnTo>
                                <a:lnTo>
                                  <a:pt x="271" y="3"/>
                                </a:lnTo>
                                <a:lnTo>
                                  <a:pt x="265" y="3"/>
                                </a:lnTo>
                                <a:lnTo>
                                  <a:pt x="259" y="4"/>
                                </a:lnTo>
                                <a:lnTo>
                                  <a:pt x="252" y="4"/>
                                </a:lnTo>
                                <a:lnTo>
                                  <a:pt x="246" y="5"/>
                                </a:lnTo>
                                <a:lnTo>
                                  <a:pt x="240" y="5"/>
                                </a:lnTo>
                                <a:lnTo>
                                  <a:pt x="234" y="5"/>
                                </a:lnTo>
                                <a:lnTo>
                                  <a:pt x="228" y="6"/>
                                </a:lnTo>
                                <a:lnTo>
                                  <a:pt x="222" y="6"/>
                                </a:lnTo>
                                <a:lnTo>
                                  <a:pt x="215" y="6"/>
                                </a:lnTo>
                                <a:lnTo>
                                  <a:pt x="209" y="7"/>
                                </a:lnTo>
                                <a:lnTo>
                                  <a:pt x="202" y="7"/>
                                </a:lnTo>
                                <a:lnTo>
                                  <a:pt x="195" y="7"/>
                                </a:lnTo>
                                <a:lnTo>
                                  <a:pt x="189" y="7"/>
                                </a:lnTo>
                                <a:lnTo>
                                  <a:pt x="183" y="8"/>
                                </a:lnTo>
                                <a:lnTo>
                                  <a:pt x="178" y="8"/>
                                </a:lnTo>
                                <a:lnTo>
                                  <a:pt x="173" y="8"/>
                                </a:lnTo>
                                <a:lnTo>
                                  <a:pt x="168" y="8"/>
                                </a:lnTo>
                                <a:lnTo>
                                  <a:pt x="162" y="8"/>
                                </a:lnTo>
                                <a:lnTo>
                                  <a:pt x="156" y="8"/>
                                </a:lnTo>
                                <a:lnTo>
                                  <a:pt x="150" y="8"/>
                                </a:lnTo>
                                <a:lnTo>
                                  <a:pt x="144" y="9"/>
                                </a:lnTo>
                                <a:lnTo>
                                  <a:pt x="137" y="8"/>
                                </a:lnTo>
                                <a:lnTo>
                                  <a:pt x="131" y="8"/>
                                </a:lnTo>
                                <a:lnTo>
                                  <a:pt x="125" y="7"/>
                                </a:lnTo>
                                <a:lnTo>
                                  <a:pt x="120" y="7"/>
                                </a:lnTo>
                                <a:lnTo>
                                  <a:pt x="115" y="7"/>
                                </a:lnTo>
                                <a:lnTo>
                                  <a:pt x="111" y="7"/>
                                </a:lnTo>
                                <a:lnTo>
                                  <a:pt x="107" y="7"/>
                                </a:lnTo>
                                <a:lnTo>
                                  <a:pt x="103" y="7"/>
                                </a:lnTo>
                                <a:lnTo>
                                  <a:pt x="99" y="7"/>
                                </a:lnTo>
                                <a:lnTo>
                                  <a:pt x="94" y="7"/>
                                </a:lnTo>
                                <a:lnTo>
                                  <a:pt x="90" y="7"/>
                                </a:lnTo>
                                <a:lnTo>
                                  <a:pt x="85" y="7"/>
                                </a:lnTo>
                                <a:lnTo>
                                  <a:pt x="80" y="7"/>
                                </a:lnTo>
                                <a:lnTo>
                                  <a:pt x="75" y="7"/>
                                </a:lnTo>
                                <a:lnTo>
                                  <a:pt x="69" y="7"/>
                                </a:lnTo>
                                <a:lnTo>
                                  <a:pt x="65" y="8"/>
                                </a:lnTo>
                                <a:lnTo>
                                  <a:pt x="61" y="8"/>
                                </a:lnTo>
                                <a:lnTo>
                                  <a:pt x="57" y="8"/>
                                </a:lnTo>
                                <a:lnTo>
                                  <a:pt x="54" y="8"/>
                                </a:lnTo>
                                <a:lnTo>
                                  <a:pt x="51" y="8"/>
                                </a:lnTo>
                                <a:lnTo>
                                  <a:pt x="48" y="8"/>
                                </a:lnTo>
                                <a:lnTo>
                                  <a:pt x="45" y="8"/>
                                </a:lnTo>
                                <a:lnTo>
                                  <a:pt x="42" y="9"/>
                                </a:lnTo>
                                <a:lnTo>
                                  <a:pt x="16" y="11"/>
                                </a:lnTo>
                                <a:lnTo>
                                  <a:pt x="13" y="11"/>
                                </a:lnTo>
                                <a:lnTo>
                                  <a:pt x="9" y="11"/>
                                </a:lnTo>
                                <a:lnTo>
                                  <a:pt x="5" y="11"/>
                                </a:lnTo>
                                <a:lnTo>
                                  <a:pt x="0" y="12"/>
                                </a:lnTo>
                              </a:path>
                            </a:pathLst>
                          </a:custGeom>
                          <a:noFill/>
                          <a:ln w="228600" cap="flat" cmpd="sng">
                            <a:solidFill>
                              <a:srgbClr val="FFFFFF"/>
                            </a:solidFill>
                            <a:prstDash val="solid"/>
                            <a:headEnd type="none" w="med" len="med"/>
                            <a:tailEnd type="none" w="med" len="med"/>
                          </a:ln>
                        </wps:spPr>
                        <wps:bodyPr upright="1"/>
                      </wps:wsp>
                      <wps:wsp>
                        <wps:cNvPr id="75" name="任意多边形 159"/>
                        <wps:cNvSpPr/>
                        <wps:spPr>
                          <a:xfrm>
                            <a:off x="9433" y="4743"/>
                            <a:ext cx="1486" cy="58"/>
                          </a:xfrm>
                          <a:custGeom>
                            <a:avLst/>
                            <a:gdLst/>
                            <a:ahLst/>
                            <a:cxnLst/>
                            <a:pathLst>
                              <a:path w="1486" h="58">
                                <a:moveTo>
                                  <a:pt x="1486" y="0"/>
                                </a:moveTo>
                                <a:lnTo>
                                  <a:pt x="1441" y="11"/>
                                </a:lnTo>
                                <a:lnTo>
                                  <a:pt x="1436" y="12"/>
                                </a:lnTo>
                                <a:lnTo>
                                  <a:pt x="1431" y="13"/>
                                </a:lnTo>
                                <a:lnTo>
                                  <a:pt x="1426" y="14"/>
                                </a:lnTo>
                                <a:lnTo>
                                  <a:pt x="1422" y="15"/>
                                </a:lnTo>
                                <a:lnTo>
                                  <a:pt x="1417" y="16"/>
                                </a:lnTo>
                                <a:lnTo>
                                  <a:pt x="1410" y="17"/>
                                </a:lnTo>
                                <a:lnTo>
                                  <a:pt x="1403" y="19"/>
                                </a:lnTo>
                                <a:lnTo>
                                  <a:pt x="1397" y="20"/>
                                </a:lnTo>
                                <a:lnTo>
                                  <a:pt x="1392" y="21"/>
                                </a:lnTo>
                                <a:lnTo>
                                  <a:pt x="1388" y="22"/>
                                </a:lnTo>
                                <a:lnTo>
                                  <a:pt x="1383" y="22"/>
                                </a:lnTo>
                                <a:lnTo>
                                  <a:pt x="1376" y="24"/>
                                </a:lnTo>
                                <a:lnTo>
                                  <a:pt x="1369" y="25"/>
                                </a:lnTo>
                                <a:lnTo>
                                  <a:pt x="1362" y="26"/>
                                </a:lnTo>
                                <a:lnTo>
                                  <a:pt x="1356" y="27"/>
                                </a:lnTo>
                                <a:lnTo>
                                  <a:pt x="1349" y="28"/>
                                </a:lnTo>
                                <a:lnTo>
                                  <a:pt x="1343" y="28"/>
                                </a:lnTo>
                                <a:lnTo>
                                  <a:pt x="1335" y="29"/>
                                </a:lnTo>
                                <a:lnTo>
                                  <a:pt x="1327" y="30"/>
                                </a:lnTo>
                                <a:lnTo>
                                  <a:pt x="1319" y="31"/>
                                </a:lnTo>
                                <a:lnTo>
                                  <a:pt x="1310" y="32"/>
                                </a:lnTo>
                                <a:lnTo>
                                  <a:pt x="1302" y="33"/>
                                </a:lnTo>
                                <a:lnTo>
                                  <a:pt x="1293" y="34"/>
                                </a:lnTo>
                                <a:lnTo>
                                  <a:pt x="1283" y="35"/>
                                </a:lnTo>
                                <a:lnTo>
                                  <a:pt x="1273" y="36"/>
                                </a:lnTo>
                                <a:lnTo>
                                  <a:pt x="1263" y="37"/>
                                </a:lnTo>
                                <a:lnTo>
                                  <a:pt x="1254" y="37"/>
                                </a:lnTo>
                                <a:lnTo>
                                  <a:pt x="1245" y="38"/>
                                </a:lnTo>
                                <a:lnTo>
                                  <a:pt x="1237" y="39"/>
                                </a:lnTo>
                                <a:lnTo>
                                  <a:pt x="1229" y="39"/>
                                </a:lnTo>
                                <a:lnTo>
                                  <a:pt x="1220" y="40"/>
                                </a:lnTo>
                                <a:lnTo>
                                  <a:pt x="1212" y="40"/>
                                </a:lnTo>
                                <a:lnTo>
                                  <a:pt x="1202" y="41"/>
                                </a:lnTo>
                                <a:lnTo>
                                  <a:pt x="1191" y="41"/>
                                </a:lnTo>
                                <a:lnTo>
                                  <a:pt x="1181" y="42"/>
                                </a:lnTo>
                                <a:lnTo>
                                  <a:pt x="1171" y="42"/>
                                </a:lnTo>
                                <a:lnTo>
                                  <a:pt x="1161" y="43"/>
                                </a:lnTo>
                                <a:lnTo>
                                  <a:pt x="1151" y="43"/>
                                </a:lnTo>
                                <a:lnTo>
                                  <a:pt x="1141" y="43"/>
                                </a:lnTo>
                                <a:lnTo>
                                  <a:pt x="1129" y="44"/>
                                </a:lnTo>
                                <a:lnTo>
                                  <a:pt x="1118" y="44"/>
                                </a:lnTo>
                                <a:lnTo>
                                  <a:pt x="1106" y="45"/>
                                </a:lnTo>
                                <a:lnTo>
                                  <a:pt x="1096" y="45"/>
                                </a:lnTo>
                                <a:lnTo>
                                  <a:pt x="1085" y="45"/>
                                </a:lnTo>
                                <a:lnTo>
                                  <a:pt x="1075" y="46"/>
                                </a:lnTo>
                                <a:lnTo>
                                  <a:pt x="1062" y="46"/>
                                </a:lnTo>
                                <a:lnTo>
                                  <a:pt x="1050" y="46"/>
                                </a:lnTo>
                                <a:lnTo>
                                  <a:pt x="1037" y="47"/>
                                </a:lnTo>
                                <a:lnTo>
                                  <a:pt x="1024" y="47"/>
                                </a:lnTo>
                                <a:lnTo>
                                  <a:pt x="1011" y="47"/>
                                </a:lnTo>
                                <a:lnTo>
                                  <a:pt x="998" y="47"/>
                                </a:lnTo>
                                <a:lnTo>
                                  <a:pt x="985" y="48"/>
                                </a:lnTo>
                                <a:lnTo>
                                  <a:pt x="975" y="48"/>
                                </a:lnTo>
                                <a:lnTo>
                                  <a:pt x="965" y="48"/>
                                </a:lnTo>
                                <a:lnTo>
                                  <a:pt x="955" y="48"/>
                                </a:lnTo>
                                <a:lnTo>
                                  <a:pt x="945" y="48"/>
                                </a:lnTo>
                                <a:lnTo>
                                  <a:pt x="935" y="49"/>
                                </a:lnTo>
                                <a:lnTo>
                                  <a:pt x="924" y="49"/>
                                </a:lnTo>
                                <a:lnTo>
                                  <a:pt x="865" y="50"/>
                                </a:lnTo>
                                <a:lnTo>
                                  <a:pt x="853" y="50"/>
                                </a:lnTo>
                                <a:lnTo>
                                  <a:pt x="841" y="50"/>
                                </a:lnTo>
                                <a:lnTo>
                                  <a:pt x="829" y="50"/>
                                </a:lnTo>
                                <a:lnTo>
                                  <a:pt x="818" y="51"/>
                                </a:lnTo>
                                <a:lnTo>
                                  <a:pt x="807" y="51"/>
                                </a:lnTo>
                                <a:lnTo>
                                  <a:pt x="798" y="51"/>
                                </a:lnTo>
                                <a:lnTo>
                                  <a:pt x="788" y="51"/>
                                </a:lnTo>
                                <a:lnTo>
                                  <a:pt x="779" y="51"/>
                                </a:lnTo>
                                <a:lnTo>
                                  <a:pt x="766" y="51"/>
                                </a:lnTo>
                                <a:lnTo>
                                  <a:pt x="754" y="51"/>
                                </a:lnTo>
                                <a:lnTo>
                                  <a:pt x="742" y="52"/>
                                </a:lnTo>
                                <a:lnTo>
                                  <a:pt x="734" y="52"/>
                                </a:lnTo>
                                <a:lnTo>
                                  <a:pt x="725" y="52"/>
                                </a:lnTo>
                                <a:lnTo>
                                  <a:pt x="717" y="52"/>
                                </a:lnTo>
                                <a:lnTo>
                                  <a:pt x="706" y="52"/>
                                </a:lnTo>
                                <a:lnTo>
                                  <a:pt x="696" y="52"/>
                                </a:lnTo>
                                <a:lnTo>
                                  <a:pt x="686" y="52"/>
                                </a:lnTo>
                                <a:lnTo>
                                  <a:pt x="675" y="52"/>
                                </a:lnTo>
                                <a:lnTo>
                                  <a:pt x="665" y="53"/>
                                </a:lnTo>
                                <a:lnTo>
                                  <a:pt x="655" y="53"/>
                                </a:lnTo>
                                <a:lnTo>
                                  <a:pt x="646" y="53"/>
                                </a:lnTo>
                                <a:lnTo>
                                  <a:pt x="637" y="53"/>
                                </a:lnTo>
                                <a:lnTo>
                                  <a:pt x="629" y="53"/>
                                </a:lnTo>
                                <a:lnTo>
                                  <a:pt x="618" y="54"/>
                                </a:lnTo>
                                <a:lnTo>
                                  <a:pt x="606" y="54"/>
                                </a:lnTo>
                                <a:lnTo>
                                  <a:pt x="595" y="55"/>
                                </a:lnTo>
                                <a:lnTo>
                                  <a:pt x="587" y="55"/>
                                </a:lnTo>
                                <a:lnTo>
                                  <a:pt x="579" y="56"/>
                                </a:lnTo>
                                <a:lnTo>
                                  <a:pt x="570" y="56"/>
                                </a:lnTo>
                                <a:lnTo>
                                  <a:pt x="518" y="57"/>
                                </a:lnTo>
                                <a:lnTo>
                                  <a:pt x="508" y="57"/>
                                </a:lnTo>
                                <a:lnTo>
                                  <a:pt x="501" y="57"/>
                                </a:lnTo>
                                <a:lnTo>
                                  <a:pt x="493" y="57"/>
                                </a:lnTo>
                                <a:lnTo>
                                  <a:pt x="485" y="57"/>
                                </a:lnTo>
                                <a:lnTo>
                                  <a:pt x="473" y="57"/>
                                </a:lnTo>
                                <a:lnTo>
                                  <a:pt x="462" y="57"/>
                                </a:lnTo>
                                <a:lnTo>
                                  <a:pt x="450" y="57"/>
                                </a:lnTo>
                                <a:lnTo>
                                  <a:pt x="441" y="57"/>
                                </a:lnTo>
                                <a:lnTo>
                                  <a:pt x="433" y="57"/>
                                </a:lnTo>
                                <a:lnTo>
                                  <a:pt x="424" y="57"/>
                                </a:lnTo>
                                <a:lnTo>
                                  <a:pt x="416" y="56"/>
                                </a:lnTo>
                                <a:lnTo>
                                  <a:pt x="408" y="56"/>
                                </a:lnTo>
                                <a:lnTo>
                                  <a:pt x="399" y="56"/>
                                </a:lnTo>
                                <a:lnTo>
                                  <a:pt x="391" y="56"/>
                                </a:lnTo>
                                <a:lnTo>
                                  <a:pt x="382" y="55"/>
                                </a:lnTo>
                                <a:lnTo>
                                  <a:pt x="373" y="55"/>
                                </a:lnTo>
                                <a:lnTo>
                                  <a:pt x="367" y="55"/>
                                </a:lnTo>
                                <a:lnTo>
                                  <a:pt x="360" y="54"/>
                                </a:lnTo>
                                <a:lnTo>
                                  <a:pt x="353" y="54"/>
                                </a:lnTo>
                                <a:lnTo>
                                  <a:pt x="343" y="53"/>
                                </a:lnTo>
                                <a:lnTo>
                                  <a:pt x="333" y="53"/>
                                </a:lnTo>
                                <a:lnTo>
                                  <a:pt x="323" y="52"/>
                                </a:lnTo>
                                <a:lnTo>
                                  <a:pt x="316" y="51"/>
                                </a:lnTo>
                                <a:lnTo>
                                  <a:pt x="308" y="51"/>
                                </a:lnTo>
                                <a:lnTo>
                                  <a:pt x="300" y="50"/>
                                </a:lnTo>
                                <a:lnTo>
                                  <a:pt x="292" y="50"/>
                                </a:lnTo>
                                <a:lnTo>
                                  <a:pt x="283" y="49"/>
                                </a:lnTo>
                                <a:lnTo>
                                  <a:pt x="275" y="49"/>
                                </a:lnTo>
                                <a:lnTo>
                                  <a:pt x="266" y="48"/>
                                </a:lnTo>
                                <a:lnTo>
                                  <a:pt x="257" y="48"/>
                                </a:lnTo>
                                <a:lnTo>
                                  <a:pt x="248" y="47"/>
                                </a:lnTo>
                                <a:lnTo>
                                  <a:pt x="210" y="45"/>
                                </a:lnTo>
                                <a:lnTo>
                                  <a:pt x="201" y="45"/>
                                </a:lnTo>
                                <a:lnTo>
                                  <a:pt x="194" y="44"/>
                                </a:lnTo>
                                <a:lnTo>
                                  <a:pt x="187" y="44"/>
                                </a:lnTo>
                                <a:lnTo>
                                  <a:pt x="180" y="44"/>
                                </a:lnTo>
                                <a:lnTo>
                                  <a:pt x="173" y="43"/>
                                </a:lnTo>
                                <a:lnTo>
                                  <a:pt x="166" y="43"/>
                                </a:lnTo>
                                <a:lnTo>
                                  <a:pt x="159" y="43"/>
                                </a:lnTo>
                                <a:lnTo>
                                  <a:pt x="152" y="43"/>
                                </a:lnTo>
                                <a:lnTo>
                                  <a:pt x="145" y="42"/>
                                </a:lnTo>
                                <a:lnTo>
                                  <a:pt x="137" y="42"/>
                                </a:lnTo>
                                <a:lnTo>
                                  <a:pt x="132" y="42"/>
                                </a:lnTo>
                                <a:lnTo>
                                  <a:pt x="126" y="42"/>
                                </a:lnTo>
                                <a:lnTo>
                                  <a:pt x="121" y="41"/>
                                </a:lnTo>
                                <a:lnTo>
                                  <a:pt x="115" y="41"/>
                                </a:lnTo>
                                <a:lnTo>
                                  <a:pt x="109" y="41"/>
                                </a:lnTo>
                                <a:lnTo>
                                  <a:pt x="103" y="41"/>
                                </a:lnTo>
                                <a:lnTo>
                                  <a:pt x="98" y="41"/>
                                </a:lnTo>
                                <a:lnTo>
                                  <a:pt x="93" y="41"/>
                                </a:lnTo>
                                <a:lnTo>
                                  <a:pt x="87" y="41"/>
                                </a:lnTo>
                                <a:lnTo>
                                  <a:pt x="81" y="41"/>
                                </a:lnTo>
                                <a:lnTo>
                                  <a:pt x="75" y="40"/>
                                </a:lnTo>
                                <a:lnTo>
                                  <a:pt x="68" y="40"/>
                                </a:lnTo>
                                <a:lnTo>
                                  <a:pt x="62" y="40"/>
                                </a:lnTo>
                                <a:lnTo>
                                  <a:pt x="55" y="41"/>
                                </a:lnTo>
                                <a:lnTo>
                                  <a:pt x="49" y="41"/>
                                </a:lnTo>
                                <a:lnTo>
                                  <a:pt x="42" y="41"/>
                                </a:lnTo>
                                <a:lnTo>
                                  <a:pt x="35" y="41"/>
                                </a:lnTo>
                                <a:lnTo>
                                  <a:pt x="28" y="41"/>
                                </a:lnTo>
                                <a:lnTo>
                                  <a:pt x="23" y="41"/>
                                </a:lnTo>
                                <a:lnTo>
                                  <a:pt x="18" y="42"/>
                                </a:lnTo>
                                <a:lnTo>
                                  <a:pt x="13" y="42"/>
                                </a:lnTo>
                                <a:lnTo>
                                  <a:pt x="9" y="42"/>
                                </a:lnTo>
                                <a:lnTo>
                                  <a:pt x="4" y="42"/>
                                </a:lnTo>
                                <a:lnTo>
                                  <a:pt x="0" y="43"/>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157" o:spid="_x0000_s1026" o:spt="203" style="position:absolute;left:0pt;margin-left:415.4pt;margin-top:225.05pt;height:24.05pt;width:139.55pt;mso-position-horizontal-relative:page;mso-position-vertical-relative:page;z-index:-251622400;mso-width-relative:page;mso-height-relative:page;" coordorigin="8308,4501" coordsize="2791,481" o:gfxdata="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">
                <o:lock v:ext="edit" aspectratio="f"/>
                <v:shape id="任意多边形 158" o:spid="_x0000_s1026" o:spt="100" style="position:absolute;left:8488;top:4681;height:61;width:620;" filled="f" stroked="t" coordsize="620,61" o:gfxdata="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MwrsAAADb&#10;AAAADwAAAAAAAAABACAAAAAiAAAAZHJzL2Rvd25yZXYueG1sUEsBAhQAFAAAAAgAh07iQDMvBZ47&#10;AAAAOQAAABAAAAAAAAAAAQAgAAAACgEAAGRycy9zaGFwZXhtbC54bWxQSwUGAAAAAAYABgBbAQAA&#10;tAMAAAAA&#10;" path="m620,61l610,56,604,53,598,51,592,48,586,46,581,43,575,41,570,39,565,37,559,35,554,33,548,31,543,29,537,27,532,25,527,24,523,23,519,21,515,20,511,19,506,18,501,16,496,15,490,14,485,13,479,12,472,10,466,9,461,8,456,8,451,7,446,6,440,5,434,5,429,4,425,4,421,3,416,3,411,2,406,2,400,1,393,1,387,1,382,1,377,1,372,0,365,0,358,0,351,0,345,0,339,0,333,0,327,1,320,1,313,1,307,1,301,1,294,2,286,2,279,3,271,3,265,3,259,4,252,4,246,5,240,5,234,5,228,6,222,6,215,6,209,7,202,7,195,7,189,7,183,8,178,8,173,8,168,8,162,8,156,8,150,8,144,9,137,8,131,8,125,7,120,7,115,7,111,7,107,7,103,7,99,7,94,7,90,7,85,7,80,7,75,7,69,7,65,8,61,8,57,8,54,8,51,8,48,8,45,8,42,9,16,11,13,11,9,11,5,11,0,12e">
                  <v:fill on="f" focussize="0,0"/>
                  <v:stroke weight="18pt" color="#FFFFFF" joinstyle="round"/>
                  <v:imagedata o:title=""/>
                  <o:lock v:ext="edit" aspectratio="f"/>
                </v:shape>
                <v:shape id="任意多边形 159" o:spid="_x0000_s1026" o:spt="100" style="position:absolute;left:9433;top:4743;height:58;width:1486;" filled="f" stroked="t" coordsize="1486,58" o:gfxdata="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eody/&#10;AAAA2wAAAA8AAAAAAAAAAQAgAAAAIgAAAGRycy9kb3ducmV2LnhtbFBLAQIUABQAAAAIAIdO4kAz&#10;LwWeOwAAADkAAAAQAAAAAAAAAAEAIAAAAA4BAABkcnMvc2hhcGV4bWwueG1sUEsFBgAAAAAGAAYA&#10;WwEAALgDAAAAAA==&#10;" path="m1486,0l1441,11,1436,12,1431,13,1426,14,1422,15,1417,16,1410,17,1403,19,1397,20,1392,21,1388,22,1383,22,1376,24,1369,25,1362,26,1356,27,1349,28,1343,28,1335,29,1327,30,1319,31,1310,32,1302,33,1293,34,1283,35,1273,36,1263,37,1254,37,1245,38,1237,39,1229,39,1220,40,1212,40,1202,41,1191,41,1181,42,1171,42,1161,43,1151,43,1141,43,1129,44,1118,44,1106,45,1096,45,1085,45,1075,46,1062,46,1050,46,1037,47,1024,47,1011,47,998,47,985,48,975,48,965,48,955,48,945,48,935,49,924,49,865,50,853,50,841,50,829,50,818,51,807,51,798,51,788,51,779,51,766,51,754,51,742,52,734,52,725,52,717,52,706,52,696,52,686,52,675,52,665,53,655,53,646,53,637,53,629,53,618,54,606,54,595,55,587,55,579,56,570,56,518,57,508,57,501,57,493,57,485,57,473,57,462,57,450,57,441,57,433,57,424,57,416,56,408,56,399,56,391,56,382,55,373,55,367,55,360,54,353,54,343,53,333,53,323,52,316,51,308,51,300,50,292,50,283,49,275,49,266,48,257,48,248,47,210,45,201,45,194,44,187,44,180,44,173,43,166,43,159,43,152,43,145,42,137,42,132,42,126,42,121,41,115,41,109,41,103,41,98,41,93,41,87,41,81,41,75,40,68,40,62,40,55,41,49,41,42,41,35,41,28,41,23,41,18,42,13,42,9,42,4,42,0,43e">
                  <v:fill on="f" focussize="0,0"/>
                  <v:stroke weight="18pt" color="#FFFFFF" joinstyle="round"/>
                  <v:imagedata o:title=""/>
                  <o:lock v:ext="edit" aspectratio="f"/>
                </v:shape>
              </v:group>
            </w:pict>
          </mc:Fallback>
        </mc:AlternateContent>
      </w:r>
      <w:r>
        <w:rPr>
          <w:highlight w:val="none"/>
        </w:rPr>
        <mc:AlternateContent>
          <mc:Choice Requires="wps">
            <w:drawing>
              <wp:anchor distT="0" distB="0" distL="114300" distR="114300" simplePos="0" relativeHeight="251695104" behindDoc="1" locked="0" layoutInCell="1" allowOverlap="1">
                <wp:simplePos x="0" y="0"/>
                <wp:positionH relativeFrom="page">
                  <wp:posOffset>5368290</wp:posOffset>
                </wp:positionH>
                <wp:positionV relativeFrom="page">
                  <wp:posOffset>3433445</wp:posOffset>
                </wp:positionV>
                <wp:extent cx="1675130" cy="58420"/>
                <wp:effectExtent l="19685" t="114300" r="27305" b="116840"/>
                <wp:wrapNone/>
                <wp:docPr id="77" name="任意多边形 160"/>
                <wp:cNvGraphicFramePr/>
                <a:graphic xmlns:a="http://schemas.openxmlformats.org/drawingml/2006/main">
                  <a:graphicData uri="http://schemas.microsoft.com/office/word/2010/wordprocessingShape">
                    <wps:wsp>
                      <wps:cNvSpPr/>
                      <wps:spPr>
                        <a:xfrm>
                          <a:off x="0" y="0"/>
                          <a:ext cx="1675130" cy="58420"/>
                        </a:xfrm>
                        <a:custGeom>
                          <a:avLst/>
                          <a:gdLst/>
                          <a:ahLst/>
                          <a:cxnLst/>
                          <a:pathLst>
                            <a:path w="2638" h="92">
                              <a:moveTo>
                                <a:pt x="2638" y="59"/>
                              </a:moveTo>
                              <a:lnTo>
                                <a:pt x="2584" y="68"/>
                              </a:lnTo>
                              <a:lnTo>
                                <a:pt x="2578" y="69"/>
                              </a:lnTo>
                              <a:lnTo>
                                <a:pt x="2572" y="70"/>
                              </a:lnTo>
                              <a:lnTo>
                                <a:pt x="2562" y="71"/>
                              </a:lnTo>
                              <a:lnTo>
                                <a:pt x="2553" y="72"/>
                              </a:lnTo>
                              <a:lnTo>
                                <a:pt x="2543" y="74"/>
                              </a:lnTo>
                              <a:lnTo>
                                <a:pt x="2534" y="75"/>
                              </a:lnTo>
                              <a:lnTo>
                                <a:pt x="2525" y="76"/>
                              </a:lnTo>
                              <a:lnTo>
                                <a:pt x="2516" y="77"/>
                              </a:lnTo>
                              <a:lnTo>
                                <a:pt x="2509" y="78"/>
                              </a:lnTo>
                              <a:lnTo>
                                <a:pt x="2501" y="78"/>
                              </a:lnTo>
                              <a:lnTo>
                                <a:pt x="2493" y="79"/>
                              </a:lnTo>
                              <a:lnTo>
                                <a:pt x="2486" y="80"/>
                              </a:lnTo>
                              <a:lnTo>
                                <a:pt x="2478" y="81"/>
                              </a:lnTo>
                              <a:lnTo>
                                <a:pt x="2435" y="84"/>
                              </a:lnTo>
                              <a:lnTo>
                                <a:pt x="2428" y="84"/>
                              </a:lnTo>
                              <a:lnTo>
                                <a:pt x="2380" y="87"/>
                              </a:lnTo>
                              <a:lnTo>
                                <a:pt x="2371" y="88"/>
                              </a:lnTo>
                              <a:lnTo>
                                <a:pt x="2364" y="88"/>
                              </a:lnTo>
                              <a:lnTo>
                                <a:pt x="2357" y="88"/>
                              </a:lnTo>
                              <a:lnTo>
                                <a:pt x="2350" y="89"/>
                              </a:lnTo>
                              <a:lnTo>
                                <a:pt x="2341" y="89"/>
                              </a:lnTo>
                              <a:lnTo>
                                <a:pt x="2333" y="89"/>
                              </a:lnTo>
                              <a:lnTo>
                                <a:pt x="2324" y="89"/>
                              </a:lnTo>
                              <a:lnTo>
                                <a:pt x="2317" y="90"/>
                              </a:lnTo>
                              <a:lnTo>
                                <a:pt x="2311" y="90"/>
                              </a:lnTo>
                              <a:lnTo>
                                <a:pt x="2304" y="90"/>
                              </a:lnTo>
                              <a:lnTo>
                                <a:pt x="2295" y="90"/>
                              </a:lnTo>
                              <a:lnTo>
                                <a:pt x="2286" y="90"/>
                              </a:lnTo>
                              <a:lnTo>
                                <a:pt x="2277" y="91"/>
                              </a:lnTo>
                              <a:lnTo>
                                <a:pt x="2268" y="91"/>
                              </a:lnTo>
                              <a:lnTo>
                                <a:pt x="2259" y="91"/>
                              </a:lnTo>
                              <a:lnTo>
                                <a:pt x="2250" y="91"/>
                              </a:lnTo>
                              <a:lnTo>
                                <a:pt x="2243" y="91"/>
                              </a:lnTo>
                              <a:lnTo>
                                <a:pt x="2236" y="91"/>
                              </a:lnTo>
                              <a:lnTo>
                                <a:pt x="2230" y="91"/>
                              </a:lnTo>
                              <a:lnTo>
                                <a:pt x="2221" y="91"/>
                              </a:lnTo>
                              <a:lnTo>
                                <a:pt x="2213" y="91"/>
                              </a:lnTo>
                              <a:lnTo>
                                <a:pt x="2205" y="91"/>
                              </a:lnTo>
                              <a:lnTo>
                                <a:pt x="2198" y="91"/>
                              </a:lnTo>
                              <a:lnTo>
                                <a:pt x="2191" y="91"/>
                              </a:lnTo>
                              <a:lnTo>
                                <a:pt x="2185" y="91"/>
                              </a:lnTo>
                              <a:lnTo>
                                <a:pt x="2177" y="91"/>
                              </a:lnTo>
                              <a:lnTo>
                                <a:pt x="2170" y="91"/>
                              </a:lnTo>
                              <a:lnTo>
                                <a:pt x="2163" y="90"/>
                              </a:lnTo>
                              <a:lnTo>
                                <a:pt x="2154" y="90"/>
                              </a:lnTo>
                              <a:lnTo>
                                <a:pt x="2145" y="90"/>
                              </a:lnTo>
                              <a:lnTo>
                                <a:pt x="2136" y="90"/>
                              </a:lnTo>
                              <a:lnTo>
                                <a:pt x="2129" y="89"/>
                              </a:lnTo>
                              <a:lnTo>
                                <a:pt x="2121" y="89"/>
                              </a:lnTo>
                              <a:lnTo>
                                <a:pt x="2114" y="89"/>
                              </a:lnTo>
                              <a:lnTo>
                                <a:pt x="2102" y="88"/>
                              </a:lnTo>
                              <a:lnTo>
                                <a:pt x="2090" y="88"/>
                              </a:lnTo>
                              <a:lnTo>
                                <a:pt x="2079" y="87"/>
                              </a:lnTo>
                              <a:lnTo>
                                <a:pt x="2070" y="86"/>
                              </a:lnTo>
                              <a:lnTo>
                                <a:pt x="2061" y="86"/>
                              </a:lnTo>
                              <a:lnTo>
                                <a:pt x="2053" y="86"/>
                              </a:lnTo>
                              <a:lnTo>
                                <a:pt x="2044" y="85"/>
                              </a:lnTo>
                              <a:lnTo>
                                <a:pt x="2035" y="85"/>
                              </a:lnTo>
                              <a:lnTo>
                                <a:pt x="2027" y="84"/>
                              </a:lnTo>
                              <a:lnTo>
                                <a:pt x="2017" y="84"/>
                              </a:lnTo>
                              <a:lnTo>
                                <a:pt x="2008" y="83"/>
                              </a:lnTo>
                              <a:lnTo>
                                <a:pt x="1999" y="83"/>
                              </a:lnTo>
                              <a:lnTo>
                                <a:pt x="1992" y="82"/>
                              </a:lnTo>
                              <a:lnTo>
                                <a:pt x="1984" y="82"/>
                              </a:lnTo>
                              <a:lnTo>
                                <a:pt x="1977" y="82"/>
                              </a:lnTo>
                              <a:lnTo>
                                <a:pt x="1968" y="82"/>
                              </a:lnTo>
                              <a:lnTo>
                                <a:pt x="1960" y="82"/>
                              </a:lnTo>
                              <a:lnTo>
                                <a:pt x="1951" y="82"/>
                              </a:lnTo>
                              <a:lnTo>
                                <a:pt x="1944" y="82"/>
                              </a:lnTo>
                              <a:lnTo>
                                <a:pt x="1937" y="82"/>
                              </a:lnTo>
                              <a:lnTo>
                                <a:pt x="1930" y="82"/>
                              </a:lnTo>
                              <a:lnTo>
                                <a:pt x="1922" y="81"/>
                              </a:lnTo>
                              <a:lnTo>
                                <a:pt x="1914" y="81"/>
                              </a:lnTo>
                              <a:lnTo>
                                <a:pt x="1906" y="81"/>
                              </a:lnTo>
                              <a:lnTo>
                                <a:pt x="1897" y="80"/>
                              </a:lnTo>
                              <a:lnTo>
                                <a:pt x="1887" y="80"/>
                              </a:lnTo>
                              <a:lnTo>
                                <a:pt x="1878" y="79"/>
                              </a:lnTo>
                              <a:lnTo>
                                <a:pt x="1871" y="79"/>
                              </a:lnTo>
                              <a:lnTo>
                                <a:pt x="1864" y="78"/>
                              </a:lnTo>
                              <a:lnTo>
                                <a:pt x="1857" y="78"/>
                              </a:lnTo>
                              <a:lnTo>
                                <a:pt x="1849" y="77"/>
                              </a:lnTo>
                              <a:lnTo>
                                <a:pt x="1840" y="77"/>
                              </a:lnTo>
                              <a:lnTo>
                                <a:pt x="1831" y="76"/>
                              </a:lnTo>
                              <a:lnTo>
                                <a:pt x="1825" y="75"/>
                              </a:lnTo>
                              <a:lnTo>
                                <a:pt x="1818" y="75"/>
                              </a:lnTo>
                              <a:lnTo>
                                <a:pt x="1811" y="74"/>
                              </a:lnTo>
                              <a:lnTo>
                                <a:pt x="1804" y="74"/>
                              </a:lnTo>
                              <a:lnTo>
                                <a:pt x="1798" y="73"/>
                              </a:lnTo>
                              <a:lnTo>
                                <a:pt x="1791" y="72"/>
                              </a:lnTo>
                              <a:lnTo>
                                <a:pt x="1750" y="68"/>
                              </a:lnTo>
                              <a:lnTo>
                                <a:pt x="1743" y="67"/>
                              </a:lnTo>
                              <a:lnTo>
                                <a:pt x="1733" y="66"/>
                              </a:lnTo>
                              <a:lnTo>
                                <a:pt x="1724" y="65"/>
                              </a:lnTo>
                              <a:lnTo>
                                <a:pt x="1714" y="64"/>
                              </a:lnTo>
                              <a:lnTo>
                                <a:pt x="1706" y="63"/>
                              </a:lnTo>
                              <a:lnTo>
                                <a:pt x="1697" y="63"/>
                              </a:lnTo>
                              <a:lnTo>
                                <a:pt x="1689" y="62"/>
                              </a:lnTo>
                              <a:lnTo>
                                <a:pt x="1681" y="61"/>
                              </a:lnTo>
                              <a:lnTo>
                                <a:pt x="1673" y="60"/>
                              </a:lnTo>
                              <a:lnTo>
                                <a:pt x="1665" y="59"/>
                              </a:lnTo>
                              <a:lnTo>
                                <a:pt x="1656" y="57"/>
                              </a:lnTo>
                              <a:lnTo>
                                <a:pt x="1648" y="56"/>
                              </a:lnTo>
                              <a:lnTo>
                                <a:pt x="1639" y="55"/>
                              </a:lnTo>
                              <a:lnTo>
                                <a:pt x="1629" y="54"/>
                              </a:lnTo>
                              <a:lnTo>
                                <a:pt x="1618" y="52"/>
                              </a:lnTo>
                              <a:lnTo>
                                <a:pt x="1608" y="51"/>
                              </a:lnTo>
                              <a:lnTo>
                                <a:pt x="1599" y="50"/>
                              </a:lnTo>
                              <a:lnTo>
                                <a:pt x="1590" y="49"/>
                              </a:lnTo>
                              <a:lnTo>
                                <a:pt x="1581" y="48"/>
                              </a:lnTo>
                              <a:lnTo>
                                <a:pt x="1573" y="47"/>
                              </a:lnTo>
                              <a:lnTo>
                                <a:pt x="1565" y="46"/>
                              </a:lnTo>
                              <a:lnTo>
                                <a:pt x="1557" y="45"/>
                              </a:lnTo>
                              <a:lnTo>
                                <a:pt x="1546" y="44"/>
                              </a:lnTo>
                              <a:lnTo>
                                <a:pt x="1536" y="43"/>
                              </a:lnTo>
                              <a:lnTo>
                                <a:pt x="1526" y="41"/>
                              </a:lnTo>
                              <a:lnTo>
                                <a:pt x="1512" y="40"/>
                              </a:lnTo>
                              <a:lnTo>
                                <a:pt x="1499" y="39"/>
                              </a:lnTo>
                              <a:lnTo>
                                <a:pt x="1486" y="38"/>
                              </a:lnTo>
                              <a:lnTo>
                                <a:pt x="1476" y="37"/>
                              </a:lnTo>
                              <a:lnTo>
                                <a:pt x="1465" y="36"/>
                              </a:lnTo>
                              <a:lnTo>
                                <a:pt x="1455" y="35"/>
                              </a:lnTo>
                              <a:lnTo>
                                <a:pt x="1447" y="35"/>
                              </a:lnTo>
                              <a:lnTo>
                                <a:pt x="1438" y="34"/>
                              </a:lnTo>
                              <a:lnTo>
                                <a:pt x="1430" y="34"/>
                              </a:lnTo>
                              <a:lnTo>
                                <a:pt x="1420" y="33"/>
                              </a:lnTo>
                              <a:lnTo>
                                <a:pt x="1410" y="33"/>
                              </a:lnTo>
                              <a:lnTo>
                                <a:pt x="1400" y="32"/>
                              </a:lnTo>
                              <a:lnTo>
                                <a:pt x="1388" y="32"/>
                              </a:lnTo>
                              <a:lnTo>
                                <a:pt x="1376" y="32"/>
                              </a:lnTo>
                              <a:lnTo>
                                <a:pt x="1364" y="31"/>
                              </a:lnTo>
                              <a:lnTo>
                                <a:pt x="1354" y="31"/>
                              </a:lnTo>
                              <a:lnTo>
                                <a:pt x="1344" y="31"/>
                              </a:lnTo>
                              <a:lnTo>
                                <a:pt x="1335" y="31"/>
                              </a:lnTo>
                              <a:lnTo>
                                <a:pt x="1327" y="31"/>
                              </a:lnTo>
                              <a:lnTo>
                                <a:pt x="1319" y="31"/>
                              </a:lnTo>
                              <a:lnTo>
                                <a:pt x="1311" y="31"/>
                              </a:lnTo>
                              <a:lnTo>
                                <a:pt x="1300" y="31"/>
                              </a:lnTo>
                              <a:lnTo>
                                <a:pt x="1290" y="31"/>
                              </a:lnTo>
                              <a:lnTo>
                                <a:pt x="1279" y="31"/>
                              </a:lnTo>
                              <a:lnTo>
                                <a:pt x="1268" y="31"/>
                              </a:lnTo>
                              <a:lnTo>
                                <a:pt x="1257" y="31"/>
                              </a:lnTo>
                              <a:lnTo>
                                <a:pt x="1246" y="31"/>
                              </a:lnTo>
                              <a:lnTo>
                                <a:pt x="1236" y="31"/>
                              </a:lnTo>
                              <a:lnTo>
                                <a:pt x="1227" y="31"/>
                              </a:lnTo>
                              <a:lnTo>
                                <a:pt x="1217" y="31"/>
                              </a:lnTo>
                              <a:lnTo>
                                <a:pt x="1209" y="31"/>
                              </a:lnTo>
                              <a:lnTo>
                                <a:pt x="1201" y="31"/>
                              </a:lnTo>
                              <a:lnTo>
                                <a:pt x="1193" y="31"/>
                              </a:lnTo>
                              <a:lnTo>
                                <a:pt x="1182" y="31"/>
                              </a:lnTo>
                              <a:lnTo>
                                <a:pt x="1170" y="31"/>
                              </a:lnTo>
                              <a:lnTo>
                                <a:pt x="1159" y="30"/>
                              </a:lnTo>
                              <a:lnTo>
                                <a:pt x="1151" y="30"/>
                              </a:lnTo>
                              <a:lnTo>
                                <a:pt x="1143" y="30"/>
                              </a:lnTo>
                              <a:lnTo>
                                <a:pt x="1134" y="30"/>
                              </a:lnTo>
                              <a:lnTo>
                                <a:pt x="1126" y="30"/>
                              </a:lnTo>
                              <a:lnTo>
                                <a:pt x="1117" y="30"/>
                              </a:lnTo>
                              <a:lnTo>
                                <a:pt x="1108" y="30"/>
                              </a:lnTo>
                              <a:lnTo>
                                <a:pt x="1100" y="29"/>
                              </a:lnTo>
                              <a:lnTo>
                                <a:pt x="1093" y="29"/>
                              </a:lnTo>
                              <a:lnTo>
                                <a:pt x="1085" y="29"/>
                              </a:lnTo>
                              <a:lnTo>
                                <a:pt x="1080" y="29"/>
                              </a:lnTo>
                              <a:lnTo>
                                <a:pt x="1074" y="28"/>
                              </a:lnTo>
                              <a:lnTo>
                                <a:pt x="1068" y="28"/>
                              </a:lnTo>
                              <a:lnTo>
                                <a:pt x="1059" y="28"/>
                              </a:lnTo>
                              <a:lnTo>
                                <a:pt x="1049" y="27"/>
                              </a:lnTo>
                              <a:lnTo>
                                <a:pt x="1040" y="27"/>
                              </a:lnTo>
                              <a:lnTo>
                                <a:pt x="1033" y="27"/>
                              </a:lnTo>
                              <a:lnTo>
                                <a:pt x="1026" y="26"/>
                              </a:lnTo>
                              <a:lnTo>
                                <a:pt x="1019" y="26"/>
                              </a:lnTo>
                              <a:lnTo>
                                <a:pt x="1013" y="25"/>
                              </a:lnTo>
                              <a:lnTo>
                                <a:pt x="1007" y="25"/>
                              </a:lnTo>
                              <a:lnTo>
                                <a:pt x="1000" y="25"/>
                              </a:lnTo>
                              <a:lnTo>
                                <a:pt x="994" y="24"/>
                              </a:lnTo>
                              <a:lnTo>
                                <a:pt x="987" y="24"/>
                              </a:lnTo>
                              <a:lnTo>
                                <a:pt x="981" y="23"/>
                              </a:lnTo>
                              <a:lnTo>
                                <a:pt x="975" y="23"/>
                              </a:lnTo>
                              <a:lnTo>
                                <a:pt x="970" y="23"/>
                              </a:lnTo>
                              <a:lnTo>
                                <a:pt x="965" y="23"/>
                              </a:lnTo>
                              <a:lnTo>
                                <a:pt x="958" y="22"/>
                              </a:lnTo>
                              <a:lnTo>
                                <a:pt x="950" y="22"/>
                              </a:lnTo>
                              <a:lnTo>
                                <a:pt x="943" y="21"/>
                              </a:lnTo>
                              <a:lnTo>
                                <a:pt x="937" y="21"/>
                              </a:lnTo>
                              <a:lnTo>
                                <a:pt x="932" y="21"/>
                              </a:lnTo>
                              <a:lnTo>
                                <a:pt x="926" y="20"/>
                              </a:lnTo>
                              <a:lnTo>
                                <a:pt x="918" y="20"/>
                              </a:lnTo>
                              <a:lnTo>
                                <a:pt x="910" y="19"/>
                              </a:lnTo>
                              <a:lnTo>
                                <a:pt x="903" y="19"/>
                              </a:lnTo>
                              <a:lnTo>
                                <a:pt x="894" y="19"/>
                              </a:lnTo>
                              <a:lnTo>
                                <a:pt x="886" y="18"/>
                              </a:lnTo>
                              <a:lnTo>
                                <a:pt x="878" y="18"/>
                              </a:lnTo>
                              <a:lnTo>
                                <a:pt x="871" y="18"/>
                              </a:lnTo>
                              <a:lnTo>
                                <a:pt x="865" y="17"/>
                              </a:lnTo>
                              <a:lnTo>
                                <a:pt x="858" y="17"/>
                              </a:lnTo>
                              <a:lnTo>
                                <a:pt x="849" y="17"/>
                              </a:lnTo>
                              <a:lnTo>
                                <a:pt x="841" y="16"/>
                              </a:lnTo>
                              <a:lnTo>
                                <a:pt x="832" y="16"/>
                              </a:lnTo>
                              <a:lnTo>
                                <a:pt x="777" y="14"/>
                              </a:lnTo>
                              <a:lnTo>
                                <a:pt x="769" y="13"/>
                              </a:lnTo>
                              <a:lnTo>
                                <a:pt x="763" y="13"/>
                              </a:lnTo>
                              <a:lnTo>
                                <a:pt x="757" y="13"/>
                              </a:lnTo>
                              <a:lnTo>
                                <a:pt x="751" y="13"/>
                              </a:lnTo>
                              <a:lnTo>
                                <a:pt x="744" y="13"/>
                              </a:lnTo>
                              <a:lnTo>
                                <a:pt x="736" y="13"/>
                              </a:lnTo>
                              <a:lnTo>
                                <a:pt x="729" y="12"/>
                              </a:lnTo>
                              <a:lnTo>
                                <a:pt x="723" y="12"/>
                              </a:lnTo>
                              <a:lnTo>
                                <a:pt x="716" y="12"/>
                              </a:lnTo>
                              <a:lnTo>
                                <a:pt x="710" y="12"/>
                              </a:lnTo>
                              <a:lnTo>
                                <a:pt x="703" y="12"/>
                              </a:lnTo>
                              <a:lnTo>
                                <a:pt x="695" y="12"/>
                              </a:lnTo>
                              <a:lnTo>
                                <a:pt x="688" y="12"/>
                              </a:lnTo>
                              <a:lnTo>
                                <a:pt x="680" y="11"/>
                              </a:lnTo>
                              <a:lnTo>
                                <a:pt x="672" y="11"/>
                              </a:lnTo>
                              <a:lnTo>
                                <a:pt x="663" y="11"/>
                              </a:lnTo>
                              <a:lnTo>
                                <a:pt x="657" y="11"/>
                              </a:lnTo>
                              <a:lnTo>
                                <a:pt x="651" y="11"/>
                              </a:lnTo>
                              <a:lnTo>
                                <a:pt x="645" y="11"/>
                              </a:lnTo>
                              <a:lnTo>
                                <a:pt x="637" y="11"/>
                              </a:lnTo>
                              <a:lnTo>
                                <a:pt x="628" y="12"/>
                              </a:lnTo>
                              <a:lnTo>
                                <a:pt x="620" y="12"/>
                              </a:lnTo>
                              <a:lnTo>
                                <a:pt x="613" y="12"/>
                              </a:lnTo>
                              <a:lnTo>
                                <a:pt x="606" y="12"/>
                              </a:lnTo>
                              <a:lnTo>
                                <a:pt x="600" y="13"/>
                              </a:lnTo>
                              <a:lnTo>
                                <a:pt x="593" y="13"/>
                              </a:lnTo>
                              <a:lnTo>
                                <a:pt x="586" y="13"/>
                              </a:lnTo>
                              <a:lnTo>
                                <a:pt x="580" y="14"/>
                              </a:lnTo>
                              <a:lnTo>
                                <a:pt x="570" y="14"/>
                              </a:lnTo>
                              <a:lnTo>
                                <a:pt x="560" y="14"/>
                              </a:lnTo>
                              <a:lnTo>
                                <a:pt x="550" y="15"/>
                              </a:lnTo>
                              <a:lnTo>
                                <a:pt x="543" y="15"/>
                              </a:lnTo>
                              <a:lnTo>
                                <a:pt x="536" y="15"/>
                              </a:lnTo>
                              <a:lnTo>
                                <a:pt x="529" y="15"/>
                              </a:lnTo>
                              <a:lnTo>
                                <a:pt x="521" y="16"/>
                              </a:lnTo>
                              <a:lnTo>
                                <a:pt x="512" y="16"/>
                              </a:lnTo>
                              <a:lnTo>
                                <a:pt x="477" y="18"/>
                              </a:lnTo>
                              <a:lnTo>
                                <a:pt x="470" y="18"/>
                              </a:lnTo>
                              <a:lnTo>
                                <a:pt x="464" y="19"/>
                              </a:lnTo>
                              <a:lnTo>
                                <a:pt x="457" y="19"/>
                              </a:lnTo>
                              <a:lnTo>
                                <a:pt x="449" y="19"/>
                              </a:lnTo>
                              <a:lnTo>
                                <a:pt x="442" y="20"/>
                              </a:lnTo>
                              <a:lnTo>
                                <a:pt x="435" y="20"/>
                              </a:lnTo>
                              <a:lnTo>
                                <a:pt x="427" y="21"/>
                              </a:lnTo>
                              <a:lnTo>
                                <a:pt x="419" y="21"/>
                              </a:lnTo>
                              <a:lnTo>
                                <a:pt x="412" y="22"/>
                              </a:lnTo>
                              <a:lnTo>
                                <a:pt x="406" y="22"/>
                              </a:lnTo>
                              <a:lnTo>
                                <a:pt x="399" y="22"/>
                              </a:lnTo>
                              <a:lnTo>
                                <a:pt x="393" y="23"/>
                              </a:lnTo>
                              <a:lnTo>
                                <a:pt x="386" y="23"/>
                              </a:lnTo>
                              <a:lnTo>
                                <a:pt x="380" y="24"/>
                              </a:lnTo>
                              <a:lnTo>
                                <a:pt x="373" y="24"/>
                              </a:lnTo>
                              <a:lnTo>
                                <a:pt x="365" y="24"/>
                              </a:lnTo>
                              <a:lnTo>
                                <a:pt x="358" y="25"/>
                              </a:lnTo>
                              <a:lnTo>
                                <a:pt x="350" y="25"/>
                              </a:lnTo>
                              <a:lnTo>
                                <a:pt x="342" y="26"/>
                              </a:lnTo>
                              <a:lnTo>
                                <a:pt x="334" y="26"/>
                              </a:lnTo>
                              <a:lnTo>
                                <a:pt x="328" y="27"/>
                              </a:lnTo>
                              <a:lnTo>
                                <a:pt x="321" y="27"/>
                              </a:lnTo>
                              <a:lnTo>
                                <a:pt x="314" y="27"/>
                              </a:lnTo>
                              <a:lnTo>
                                <a:pt x="308" y="28"/>
                              </a:lnTo>
                              <a:lnTo>
                                <a:pt x="302" y="28"/>
                              </a:lnTo>
                              <a:lnTo>
                                <a:pt x="295" y="28"/>
                              </a:lnTo>
                              <a:lnTo>
                                <a:pt x="286" y="28"/>
                              </a:lnTo>
                              <a:lnTo>
                                <a:pt x="277" y="29"/>
                              </a:lnTo>
                              <a:lnTo>
                                <a:pt x="268" y="29"/>
                              </a:lnTo>
                              <a:lnTo>
                                <a:pt x="260" y="29"/>
                              </a:lnTo>
                              <a:lnTo>
                                <a:pt x="252" y="29"/>
                              </a:lnTo>
                              <a:lnTo>
                                <a:pt x="244" y="29"/>
                              </a:lnTo>
                              <a:lnTo>
                                <a:pt x="238" y="28"/>
                              </a:lnTo>
                              <a:lnTo>
                                <a:pt x="231" y="28"/>
                              </a:lnTo>
                              <a:lnTo>
                                <a:pt x="224" y="28"/>
                              </a:lnTo>
                              <a:lnTo>
                                <a:pt x="219" y="28"/>
                              </a:lnTo>
                              <a:lnTo>
                                <a:pt x="213" y="28"/>
                              </a:lnTo>
                              <a:lnTo>
                                <a:pt x="207" y="27"/>
                              </a:lnTo>
                              <a:lnTo>
                                <a:pt x="202" y="27"/>
                              </a:lnTo>
                              <a:lnTo>
                                <a:pt x="196" y="27"/>
                              </a:lnTo>
                              <a:lnTo>
                                <a:pt x="190" y="26"/>
                              </a:lnTo>
                              <a:lnTo>
                                <a:pt x="184" y="26"/>
                              </a:lnTo>
                              <a:lnTo>
                                <a:pt x="178" y="25"/>
                              </a:lnTo>
                              <a:lnTo>
                                <a:pt x="172" y="25"/>
                              </a:lnTo>
                              <a:lnTo>
                                <a:pt x="167" y="24"/>
                              </a:lnTo>
                              <a:lnTo>
                                <a:pt x="161" y="24"/>
                              </a:lnTo>
                              <a:lnTo>
                                <a:pt x="156" y="23"/>
                              </a:lnTo>
                              <a:lnTo>
                                <a:pt x="152" y="23"/>
                              </a:lnTo>
                              <a:lnTo>
                                <a:pt x="148" y="23"/>
                              </a:lnTo>
                              <a:lnTo>
                                <a:pt x="144" y="22"/>
                              </a:lnTo>
                              <a:lnTo>
                                <a:pt x="139" y="22"/>
                              </a:lnTo>
                              <a:lnTo>
                                <a:pt x="133" y="21"/>
                              </a:lnTo>
                              <a:lnTo>
                                <a:pt x="128" y="21"/>
                              </a:lnTo>
                              <a:lnTo>
                                <a:pt x="123" y="20"/>
                              </a:lnTo>
                              <a:lnTo>
                                <a:pt x="118" y="19"/>
                              </a:lnTo>
                              <a:lnTo>
                                <a:pt x="113" y="19"/>
                              </a:lnTo>
                              <a:lnTo>
                                <a:pt x="110" y="18"/>
                              </a:lnTo>
                              <a:lnTo>
                                <a:pt x="106" y="18"/>
                              </a:lnTo>
                              <a:lnTo>
                                <a:pt x="102" y="17"/>
                              </a:lnTo>
                              <a:lnTo>
                                <a:pt x="97" y="17"/>
                              </a:lnTo>
                              <a:lnTo>
                                <a:pt x="92" y="16"/>
                              </a:lnTo>
                              <a:lnTo>
                                <a:pt x="87" y="15"/>
                              </a:lnTo>
                              <a:lnTo>
                                <a:pt x="82" y="14"/>
                              </a:lnTo>
                              <a:lnTo>
                                <a:pt x="77" y="13"/>
                              </a:lnTo>
                              <a:lnTo>
                                <a:pt x="72" y="13"/>
                              </a:lnTo>
                              <a:lnTo>
                                <a:pt x="67" y="12"/>
                              </a:lnTo>
                              <a:lnTo>
                                <a:pt x="63" y="11"/>
                              </a:lnTo>
                              <a:lnTo>
                                <a:pt x="58" y="10"/>
                              </a:lnTo>
                              <a:lnTo>
                                <a:pt x="53" y="9"/>
                              </a:lnTo>
                              <a:lnTo>
                                <a:pt x="48" y="8"/>
                              </a:lnTo>
                              <a:lnTo>
                                <a:pt x="42" y="8"/>
                              </a:lnTo>
                              <a:lnTo>
                                <a:pt x="37" y="7"/>
                              </a:lnTo>
                              <a:lnTo>
                                <a:pt x="32" y="6"/>
                              </a:lnTo>
                              <a:lnTo>
                                <a:pt x="27" y="5"/>
                              </a:lnTo>
                              <a:lnTo>
                                <a:pt x="23" y="4"/>
                              </a:lnTo>
                              <a:lnTo>
                                <a:pt x="18" y="3"/>
                              </a:lnTo>
                              <a:lnTo>
                                <a:pt x="14" y="2"/>
                              </a:lnTo>
                              <a:lnTo>
                                <a:pt x="9" y="1"/>
                              </a:lnTo>
                              <a:lnTo>
                                <a:pt x="4" y="0"/>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60" o:spid="_x0000_s1026" o:spt="100" style="position:absolute;left:0pt;margin-left:422.7pt;margin-top:270.35pt;height:4.6pt;width:131.9pt;mso-position-horizontal-relative:page;mso-position-vertical-relative:page;z-index:-251621376;mso-width-relative:page;mso-height-relative:page;" filled="f" stroked="t" coordsize="2638,92" o:gfxdata="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" path="m2638,59l2584,68,2578,69,2572,70,2562,71,2553,72,2543,74,2534,75,2525,76,2516,77,2509,78,2501,78,2493,79,2486,80,2478,81,2435,84,2428,84,2380,87,2371,88,2364,88,2357,88,2350,89,2341,89,2333,89,2324,89,2317,90,2311,90,2304,90,2295,90,2286,90,2277,91,2268,91,2259,91,2250,91,2243,91,2236,91,2230,91,2221,91,2213,91,2205,91,2198,91,2191,91,2185,91,2177,91,2170,91,2163,90,2154,90,2145,90,2136,90,2129,89,2121,89,2114,89,2102,88,2090,88,2079,87,2070,86,2061,86,2053,86,2044,85,2035,85,2027,84,2017,84,2008,83,1999,83,1992,82,1984,82,1977,82,1968,82,1960,82,1951,82,1944,82,1937,82,1930,82,1922,81,1914,81,1906,81,1897,80,1887,80,1878,79,1871,79,1864,78,1857,78,1849,77,1840,77,1831,76,1825,75,1818,75,1811,74,1804,74,1798,73,1791,72,1750,68,1743,67,1733,66,1724,65,1714,64,1706,63,1697,63,1689,62,1681,61,1673,60,1665,59,1656,57,1648,56,1639,55,1629,54,1618,52,1608,51,1599,50,1590,49,1581,48,1573,47,1565,46,1557,45,1546,44,1536,43,1526,41,1512,40,1499,39,1486,38,1476,37,1465,36,1455,35,1447,35,1438,34,1430,34,1420,33,1410,33,1400,32,1388,32,1376,32,1364,31,1354,31,1344,31,1335,31,1327,31,1319,31,1311,31,1300,31,1290,31,1279,31,1268,31,1257,31,1246,31,1236,31,1227,31,1217,31,1209,31,1201,31,1193,31,1182,31,1170,31,1159,30,1151,30,1143,30,1134,30,1126,30,1117,30,1108,30,1100,29,1093,29,1085,29,1080,29,1074,28,1068,28,1059,28,1049,27,1040,27,1033,27,1026,26,1019,26,1013,25,1007,25,1000,25,994,24,987,24,981,23,975,23,970,23,965,23,958,22,950,22,943,21,937,21,932,21,926,20,918,20,910,19,903,19,894,19,886,18,878,18,871,18,865,17,858,17,849,17,841,16,832,16,777,14,769,13,763,13,757,13,751,13,744,13,736,13,729,12,723,12,716,12,710,12,703,12,695,12,688,12,680,11,672,11,663,11,657,11,651,11,645,11,637,11,628,12,620,12,613,12,606,12,600,13,593,13,586,13,580,14,570,14,560,14,550,15,543,15,536,15,529,15,521,16,512,16,477,18,470,18,464,19,457,19,449,19,442,20,435,20,427,21,419,21,412,22,406,22,399,22,393,23,386,23,380,24,373,24,365,24,358,25,350,25,342,26,334,26,328,27,321,27,314,27,308,28,302,28,295,28,286,28,277,29,268,29,260,29,252,29,244,29,238,28,231,28,224,28,219,28,213,28,207,27,202,27,196,27,190,26,184,26,178,25,172,25,167,24,161,24,156,23,152,23,148,23,144,22,139,22,133,21,128,21,123,20,118,19,113,19,110,18,106,18,102,17,97,17,92,16,87,15,82,14,77,13,72,13,67,12,63,11,58,10,53,9,48,8,42,8,37,7,32,6,27,5,23,4,18,3,14,2,9,1,4,0,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96128" behindDoc="1" locked="0" layoutInCell="1" allowOverlap="1">
                <wp:simplePos x="0" y="0"/>
                <wp:positionH relativeFrom="page">
                  <wp:posOffset>5320030</wp:posOffset>
                </wp:positionH>
                <wp:positionV relativeFrom="page">
                  <wp:posOffset>3793490</wp:posOffset>
                </wp:positionV>
                <wp:extent cx="1613535" cy="91440"/>
                <wp:effectExtent l="0" t="114300" r="1905" b="114300"/>
                <wp:wrapNone/>
                <wp:docPr id="78" name="任意多边形 161"/>
                <wp:cNvGraphicFramePr/>
                <a:graphic xmlns:a="http://schemas.openxmlformats.org/drawingml/2006/main">
                  <a:graphicData uri="http://schemas.microsoft.com/office/word/2010/wordprocessingShape">
                    <wps:wsp>
                      <wps:cNvSpPr/>
                      <wps:spPr>
                        <a:xfrm>
                          <a:off x="0" y="0"/>
                          <a:ext cx="1613535" cy="91440"/>
                        </a:xfrm>
                        <a:custGeom>
                          <a:avLst/>
                          <a:gdLst/>
                          <a:ahLst/>
                          <a:cxnLst/>
                          <a:pathLst>
                            <a:path w="2541" h="144">
                              <a:moveTo>
                                <a:pt x="2541" y="76"/>
                              </a:moveTo>
                              <a:lnTo>
                                <a:pt x="2516" y="76"/>
                              </a:lnTo>
                              <a:lnTo>
                                <a:pt x="2510" y="76"/>
                              </a:lnTo>
                              <a:lnTo>
                                <a:pt x="2504" y="76"/>
                              </a:lnTo>
                              <a:lnTo>
                                <a:pt x="2498" y="76"/>
                              </a:lnTo>
                              <a:lnTo>
                                <a:pt x="2492" y="76"/>
                              </a:lnTo>
                              <a:lnTo>
                                <a:pt x="2486" y="76"/>
                              </a:lnTo>
                              <a:lnTo>
                                <a:pt x="2482" y="76"/>
                              </a:lnTo>
                              <a:lnTo>
                                <a:pt x="2477" y="76"/>
                              </a:lnTo>
                              <a:lnTo>
                                <a:pt x="2473" y="75"/>
                              </a:lnTo>
                              <a:lnTo>
                                <a:pt x="2465" y="75"/>
                              </a:lnTo>
                              <a:lnTo>
                                <a:pt x="2458" y="74"/>
                              </a:lnTo>
                              <a:lnTo>
                                <a:pt x="2393" y="69"/>
                              </a:lnTo>
                              <a:lnTo>
                                <a:pt x="2387" y="69"/>
                              </a:lnTo>
                              <a:lnTo>
                                <a:pt x="2340" y="64"/>
                              </a:lnTo>
                              <a:lnTo>
                                <a:pt x="2332" y="63"/>
                              </a:lnTo>
                              <a:lnTo>
                                <a:pt x="2324" y="62"/>
                              </a:lnTo>
                              <a:lnTo>
                                <a:pt x="2316" y="62"/>
                              </a:lnTo>
                              <a:lnTo>
                                <a:pt x="2309" y="61"/>
                              </a:lnTo>
                              <a:lnTo>
                                <a:pt x="2303" y="60"/>
                              </a:lnTo>
                              <a:lnTo>
                                <a:pt x="2296" y="60"/>
                              </a:lnTo>
                              <a:lnTo>
                                <a:pt x="2288" y="59"/>
                              </a:lnTo>
                              <a:lnTo>
                                <a:pt x="2280" y="58"/>
                              </a:lnTo>
                              <a:lnTo>
                                <a:pt x="2272" y="58"/>
                              </a:lnTo>
                              <a:lnTo>
                                <a:pt x="2266" y="57"/>
                              </a:lnTo>
                              <a:lnTo>
                                <a:pt x="2260" y="57"/>
                              </a:lnTo>
                              <a:lnTo>
                                <a:pt x="2254" y="57"/>
                              </a:lnTo>
                              <a:lnTo>
                                <a:pt x="2247" y="56"/>
                              </a:lnTo>
                              <a:lnTo>
                                <a:pt x="2239" y="56"/>
                              </a:lnTo>
                              <a:lnTo>
                                <a:pt x="2231" y="55"/>
                              </a:lnTo>
                              <a:lnTo>
                                <a:pt x="2222" y="55"/>
                              </a:lnTo>
                              <a:lnTo>
                                <a:pt x="2213" y="54"/>
                              </a:lnTo>
                              <a:lnTo>
                                <a:pt x="2205" y="54"/>
                              </a:lnTo>
                              <a:lnTo>
                                <a:pt x="2197" y="53"/>
                              </a:lnTo>
                              <a:lnTo>
                                <a:pt x="2190" y="53"/>
                              </a:lnTo>
                              <a:lnTo>
                                <a:pt x="2182" y="52"/>
                              </a:lnTo>
                              <a:lnTo>
                                <a:pt x="2173" y="52"/>
                              </a:lnTo>
                              <a:lnTo>
                                <a:pt x="2163" y="51"/>
                              </a:lnTo>
                              <a:lnTo>
                                <a:pt x="2153" y="51"/>
                              </a:lnTo>
                              <a:lnTo>
                                <a:pt x="2145" y="50"/>
                              </a:lnTo>
                              <a:lnTo>
                                <a:pt x="2138" y="50"/>
                              </a:lnTo>
                              <a:lnTo>
                                <a:pt x="2130" y="49"/>
                              </a:lnTo>
                              <a:lnTo>
                                <a:pt x="2121" y="49"/>
                              </a:lnTo>
                              <a:lnTo>
                                <a:pt x="2111" y="48"/>
                              </a:lnTo>
                              <a:lnTo>
                                <a:pt x="2102" y="48"/>
                              </a:lnTo>
                              <a:lnTo>
                                <a:pt x="2092" y="47"/>
                              </a:lnTo>
                              <a:lnTo>
                                <a:pt x="2083" y="47"/>
                              </a:lnTo>
                              <a:lnTo>
                                <a:pt x="2073" y="46"/>
                              </a:lnTo>
                              <a:lnTo>
                                <a:pt x="2065" y="46"/>
                              </a:lnTo>
                              <a:lnTo>
                                <a:pt x="2057" y="46"/>
                              </a:lnTo>
                              <a:lnTo>
                                <a:pt x="2048" y="45"/>
                              </a:lnTo>
                              <a:lnTo>
                                <a:pt x="2037" y="45"/>
                              </a:lnTo>
                              <a:lnTo>
                                <a:pt x="2027" y="44"/>
                              </a:lnTo>
                              <a:lnTo>
                                <a:pt x="2016" y="43"/>
                              </a:lnTo>
                              <a:lnTo>
                                <a:pt x="2008" y="43"/>
                              </a:lnTo>
                              <a:lnTo>
                                <a:pt x="2000" y="42"/>
                              </a:lnTo>
                              <a:lnTo>
                                <a:pt x="1992" y="42"/>
                              </a:lnTo>
                              <a:lnTo>
                                <a:pt x="1983" y="41"/>
                              </a:lnTo>
                              <a:lnTo>
                                <a:pt x="1974" y="41"/>
                              </a:lnTo>
                              <a:lnTo>
                                <a:pt x="1965" y="40"/>
                              </a:lnTo>
                              <a:lnTo>
                                <a:pt x="1955" y="40"/>
                              </a:lnTo>
                              <a:lnTo>
                                <a:pt x="1944" y="39"/>
                              </a:lnTo>
                              <a:lnTo>
                                <a:pt x="1934" y="39"/>
                              </a:lnTo>
                              <a:lnTo>
                                <a:pt x="1925" y="38"/>
                              </a:lnTo>
                              <a:lnTo>
                                <a:pt x="1916" y="37"/>
                              </a:lnTo>
                              <a:lnTo>
                                <a:pt x="1907" y="37"/>
                              </a:lnTo>
                              <a:lnTo>
                                <a:pt x="1895" y="36"/>
                              </a:lnTo>
                              <a:lnTo>
                                <a:pt x="1882" y="35"/>
                              </a:lnTo>
                              <a:lnTo>
                                <a:pt x="1869" y="35"/>
                              </a:lnTo>
                              <a:lnTo>
                                <a:pt x="1860" y="34"/>
                              </a:lnTo>
                              <a:lnTo>
                                <a:pt x="1851" y="33"/>
                              </a:lnTo>
                              <a:lnTo>
                                <a:pt x="1841" y="33"/>
                              </a:lnTo>
                              <a:lnTo>
                                <a:pt x="1831" y="32"/>
                              </a:lnTo>
                              <a:lnTo>
                                <a:pt x="1820" y="31"/>
                              </a:lnTo>
                              <a:lnTo>
                                <a:pt x="1810" y="31"/>
                              </a:lnTo>
                              <a:lnTo>
                                <a:pt x="1799" y="30"/>
                              </a:lnTo>
                              <a:lnTo>
                                <a:pt x="1788" y="29"/>
                              </a:lnTo>
                              <a:lnTo>
                                <a:pt x="1777" y="28"/>
                              </a:lnTo>
                              <a:lnTo>
                                <a:pt x="1768" y="28"/>
                              </a:lnTo>
                              <a:lnTo>
                                <a:pt x="1760" y="27"/>
                              </a:lnTo>
                              <a:lnTo>
                                <a:pt x="1751" y="27"/>
                              </a:lnTo>
                              <a:lnTo>
                                <a:pt x="1739" y="26"/>
                              </a:lnTo>
                              <a:lnTo>
                                <a:pt x="1727" y="25"/>
                              </a:lnTo>
                              <a:lnTo>
                                <a:pt x="1715" y="24"/>
                              </a:lnTo>
                              <a:lnTo>
                                <a:pt x="1705" y="23"/>
                              </a:lnTo>
                              <a:lnTo>
                                <a:pt x="1696" y="23"/>
                              </a:lnTo>
                              <a:lnTo>
                                <a:pt x="1686" y="22"/>
                              </a:lnTo>
                              <a:lnTo>
                                <a:pt x="1676" y="22"/>
                              </a:lnTo>
                              <a:lnTo>
                                <a:pt x="1666" y="21"/>
                              </a:lnTo>
                              <a:lnTo>
                                <a:pt x="1655" y="20"/>
                              </a:lnTo>
                              <a:lnTo>
                                <a:pt x="1643" y="19"/>
                              </a:lnTo>
                              <a:lnTo>
                                <a:pt x="1631" y="19"/>
                              </a:lnTo>
                              <a:lnTo>
                                <a:pt x="1619" y="18"/>
                              </a:lnTo>
                              <a:lnTo>
                                <a:pt x="1610" y="17"/>
                              </a:lnTo>
                              <a:lnTo>
                                <a:pt x="1601" y="17"/>
                              </a:lnTo>
                              <a:lnTo>
                                <a:pt x="1591" y="16"/>
                              </a:lnTo>
                              <a:lnTo>
                                <a:pt x="1578" y="16"/>
                              </a:lnTo>
                              <a:lnTo>
                                <a:pt x="1565" y="15"/>
                              </a:lnTo>
                              <a:lnTo>
                                <a:pt x="1552" y="14"/>
                              </a:lnTo>
                              <a:lnTo>
                                <a:pt x="1542" y="14"/>
                              </a:lnTo>
                              <a:lnTo>
                                <a:pt x="1532" y="13"/>
                              </a:lnTo>
                              <a:lnTo>
                                <a:pt x="1521" y="12"/>
                              </a:lnTo>
                              <a:lnTo>
                                <a:pt x="1512" y="12"/>
                              </a:lnTo>
                              <a:lnTo>
                                <a:pt x="1502" y="11"/>
                              </a:lnTo>
                              <a:lnTo>
                                <a:pt x="1493" y="10"/>
                              </a:lnTo>
                              <a:lnTo>
                                <a:pt x="1482" y="10"/>
                              </a:lnTo>
                              <a:lnTo>
                                <a:pt x="1471" y="9"/>
                              </a:lnTo>
                              <a:lnTo>
                                <a:pt x="1461" y="8"/>
                              </a:lnTo>
                              <a:lnTo>
                                <a:pt x="1453" y="8"/>
                              </a:lnTo>
                              <a:lnTo>
                                <a:pt x="1445" y="7"/>
                              </a:lnTo>
                              <a:lnTo>
                                <a:pt x="1438" y="7"/>
                              </a:lnTo>
                              <a:lnTo>
                                <a:pt x="1427" y="7"/>
                              </a:lnTo>
                              <a:lnTo>
                                <a:pt x="1417" y="6"/>
                              </a:lnTo>
                              <a:lnTo>
                                <a:pt x="1407" y="6"/>
                              </a:lnTo>
                              <a:lnTo>
                                <a:pt x="1398" y="5"/>
                              </a:lnTo>
                              <a:lnTo>
                                <a:pt x="1390" y="5"/>
                              </a:lnTo>
                              <a:lnTo>
                                <a:pt x="1382" y="5"/>
                              </a:lnTo>
                              <a:lnTo>
                                <a:pt x="1375" y="5"/>
                              </a:lnTo>
                              <a:lnTo>
                                <a:pt x="1367" y="4"/>
                              </a:lnTo>
                              <a:lnTo>
                                <a:pt x="1360" y="4"/>
                              </a:lnTo>
                              <a:lnTo>
                                <a:pt x="1349" y="4"/>
                              </a:lnTo>
                              <a:lnTo>
                                <a:pt x="1339" y="3"/>
                              </a:lnTo>
                              <a:lnTo>
                                <a:pt x="1328" y="3"/>
                              </a:lnTo>
                              <a:lnTo>
                                <a:pt x="1321" y="3"/>
                              </a:lnTo>
                              <a:lnTo>
                                <a:pt x="1313" y="3"/>
                              </a:lnTo>
                              <a:lnTo>
                                <a:pt x="1306" y="2"/>
                              </a:lnTo>
                              <a:lnTo>
                                <a:pt x="1294" y="2"/>
                              </a:lnTo>
                              <a:lnTo>
                                <a:pt x="1281" y="2"/>
                              </a:lnTo>
                              <a:lnTo>
                                <a:pt x="1269" y="1"/>
                              </a:lnTo>
                              <a:lnTo>
                                <a:pt x="1258" y="1"/>
                              </a:lnTo>
                              <a:lnTo>
                                <a:pt x="1202" y="0"/>
                              </a:lnTo>
                              <a:lnTo>
                                <a:pt x="1189" y="1"/>
                              </a:lnTo>
                              <a:lnTo>
                                <a:pt x="1176" y="1"/>
                              </a:lnTo>
                              <a:lnTo>
                                <a:pt x="1163" y="1"/>
                              </a:lnTo>
                              <a:lnTo>
                                <a:pt x="1150" y="2"/>
                              </a:lnTo>
                              <a:lnTo>
                                <a:pt x="1138" y="2"/>
                              </a:lnTo>
                              <a:lnTo>
                                <a:pt x="1126" y="3"/>
                              </a:lnTo>
                              <a:lnTo>
                                <a:pt x="1114" y="3"/>
                              </a:lnTo>
                              <a:lnTo>
                                <a:pt x="1101" y="4"/>
                              </a:lnTo>
                              <a:lnTo>
                                <a:pt x="1089" y="5"/>
                              </a:lnTo>
                              <a:lnTo>
                                <a:pt x="1076" y="5"/>
                              </a:lnTo>
                              <a:lnTo>
                                <a:pt x="1066" y="6"/>
                              </a:lnTo>
                              <a:lnTo>
                                <a:pt x="995" y="12"/>
                              </a:lnTo>
                              <a:lnTo>
                                <a:pt x="973" y="14"/>
                              </a:lnTo>
                              <a:lnTo>
                                <a:pt x="962" y="15"/>
                              </a:lnTo>
                              <a:lnTo>
                                <a:pt x="950" y="17"/>
                              </a:lnTo>
                              <a:lnTo>
                                <a:pt x="937" y="18"/>
                              </a:lnTo>
                              <a:lnTo>
                                <a:pt x="925" y="19"/>
                              </a:lnTo>
                              <a:lnTo>
                                <a:pt x="914" y="21"/>
                              </a:lnTo>
                              <a:lnTo>
                                <a:pt x="904" y="22"/>
                              </a:lnTo>
                              <a:lnTo>
                                <a:pt x="893" y="23"/>
                              </a:lnTo>
                              <a:lnTo>
                                <a:pt x="880" y="25"/>
                              </a:lnTo>
                              <a:lnTo>
                                <a:pt x="867" y="27"/>
                              </a:lnTo>
                              <a:lnTo>
                                <a:pt x="854" y="28"/>
                              </a:lnTo>
                              <a:lnTo>
                                <a:pt x="843" y="30"/>
                              </a:lnTo>
                              <a:lnTo>
                                <a:pt x="833" y="31"/>
                              </a:lnTo>
                              <a:lnTo>
                                <a:pt x="822" y="33"/>
                              </a:lnTo>
                              <a:lnTo>
                                <a:pt x="812" y="34"/>
                              </a:lnTo>
                              <a:lnTo>
                                <a:pt x="799" y="36"/>
                              </a:lnTo>
                              <a:lnTo>
                                <a:pt x="787" y="38"/>
                              </a:lnTo>
                              <a:lnTo>
                                <a:pt x="774" y="40"/>
                              </a:lnTo>
                              <a:lnTo>
                                <a:pt x="763" y="41"/>
                              </a:lnTo>
                              <a:lnTo>
                                <a:pt x="753" y="43"/>
                              </a:lnTo>
                              <a:lnTo>
                                <a:pt x="742" y="45"/>
                              </a:lnTo>
                              <a:lnTo>
                                <a:pt x="729" y="47"/>
                              </a:lnTo>
                              <a:lnTo>
                                <a:pt x="717" y="48"/>
                              </a:lnTo>
                              <a:lnTo>
                                <a:pt x="705" y="50"/>
                              </a:lnTo>
                              <a:lnTo>
                                <a:pt x="696" y="51"/>
                              </a:lnTo>
                              <a:lnTo>
                                <a:pt x="687" y="53"/>
                              </a:lnTo>
                              <a:lnTo>
                                <a:pt x="679" y="54"/>
                              </a:lnTo>
                              <a:lnTo>
                                <a:pt x="668" y="55"/>
                              </a:lnTo>
                              <a:lnTo>
                                <a:pt x="658" y="57"/>
                              </a:lnTo>
                              <a:lnTo>
                                <a:pt x="648" y="58"/>
                              </a:lnTo>
                              <a:lnTo>
                                <a:pt x="637" y="59"/>
                              </a:lnTo>
                              <a:lnTo>
                                <a:pt x="626" y="61"/>
                              </a:lnTo>
                              <a:lnTo>
                                <a:pt x="614" y="63"/>
                              </a:lnTo>
                              <a:lnTo>
                                <a:pt x="602" y="64"/>
                              </a:lnTo>
                              <a:lnTo>
                                <a:pt x="593" y="65"/>
                              </a:lnTo>
                              <a:lnTo>
                                <a:pt x="584" y="67"/>
                              </a:lnTo>
                              <a:lnTo>
                                <a:pt x="575" y="68"/>
                              </a:lnTo>
                              <a:lnTo>
                                <a:pt x="566" y="69"/>
                              </a:lnTo>
                              <a:lnTo>
                                <a:pt x="556" y="71"/>
                              </a:lnTo>
                              <a:lnTo>
                                <a:pt x="547" y="72"/>
                              </a:lnTo>
                              <a:lnTo>
                                <a:pt x="540" y="73"/>
                              </a:lnTo>
                              <a:lnTo>
                                <a:pt x="489" y="82"/>
                              </a:lnTo>
                              <a:lnTo>
                                <a:pt x="480" y="84"/>
                              </a:lnTo>
                              <a:lnTo>
                                <a:pt x="470" y="85"/>
                              </a:lnTo>
                              <a:lnTo>
                                <a:pt x="462" y="87"/>
                              </a:lnTo>
                              <a:lnTo>
                                <a:pt x="454" y="88"/>
                              </a:lnTo>
                              <a:lnTo>
                                <a:pt x="447" y="90"/>
                              </a:lnTo>
                              <a:lnTo>
                                <a:pt x="437" y="92"/>
                              </a:lnTo>
                              <a:lnTo>
                                <a:pt x="427" y="93"/>
                              </a:lnTo>
                              <a:lnTo>
                                <a:pt x="418" y="95"/>
                              </a:lnTo>
                              <a:lnTo>
                                <a:pt x="410" y="96"/>
                              </a:lnTo>
                              <a:lnTo>
                                <a:pt x="403" y="98"/>
                              </a:lnTo>
                              <a:lnTo>
                                <a:pt x="396" y="99"/>
                              </a:lnTo>
                              <a:lnTo>
                                <a:pt x="387" y="101"/>
                              </a:lnTo>
                              <a:lnTo>
                                <a:pt x="378" y="102"/>
                              </a:lnTo>
                              <a:lnTo>
                                <a:pt x="369" y="104"/>
                              </a:lnTo>
                              <a:lnTo>
                                <a:pt x="359" y="106"/>
                              </a:lnTo>
                              <a:lnTo>
                                <a:pt x="348" y="107"/>
                              </a:lnTo>
                              <a:lnTo>
                                <a:pt x="338" y="109"/>
                              </a:lnTo>
                              <a:lnTo>
                                <a:pt x="330" y="110"/>
                              </a:lnTo>
                              <a:lnTo>
                                <a:pt x="322" y="112"/>
                              </a:lnTo>
                              <a:lnTo>
                                <a:pt x="313" y="113"/>
                              </a:lnTo>
                              <a:lnTo>
                                <a:pt x="303" y="115"/>
                              </a:lnTo>
                              <a:lnTo>
                                <a:pt x="293" y="116"/>
                              </a:lnTo>
                              <a:lnTo>
                                <a:pt x="284" y="117"/>
                              </a:lnTo>
                              <a:lnTo>
                                <a:pt x="276" y="118"/>
                              </a:lnTo>
                              <a:lnTo>
                                <a:pt x="269" y="119"/>
                              </a:lnTo>
                              <a:lnTo>
                                <a:pt x="262" y="121"/>
                              </a:lnTo>
                              <a:lnTo>
                                <a:pt x="253" y="122"/>
                              </a:lnTo>
                              <a:lnTo>
                                <a:pt x="245" y="123"/>
                              </a:lnTo>
                              <a:lnTo>
                                <a:pt x="237" y="124"/>
                              </a:lnTo>
                              <a:lnTo>
                                <a:pt x="229" y="125"/>
                              </a:lnTo>
                              <a:lnTo>
                                <a:pt x="166" y="133"/>
                              </a:lnTo>
                              <a:lnTo>
                                <a:pt x="159" y="133"/>
                              </a:lnTo>
                              <a:lnTo>
                                <a:pt x="153" y="134"/>
                              </a:lnTo>
                              <a:lnTo>
                                <a:pt x="147" y="135"/>
                              </a:lnTo>
                              <a:lnTo>
                                <a:pt x="141" y="136"/>
                              </a:lnTo>
                              <a:lnTo>
                                <a:pt x="134" y="136"/>
                              </a:lnTo>
                              <a:lnTo>
                                <a:pt x="128" y="137"/>
                              </a:lnTo>
                              <a:lnTo>
                                <a:pt x="121" y="138"/>
                              </a:lnTo>
                              <a:lnTo>
                                <a:pt x="115" y="138"/>
                              </a:lnTo>
                              <a:lnTo>
                                <a:pt x="107" y="139"/>
                              </a:lnTo>
                              <a:lnTo>
                                <a:pt x="100" y="140"/>
                              </a:lnTo>
                              <a:lnTo>
                                <a:pt x="66" y="143"/>
                              </a:lnTo>
                              <a:lnTo>
                                <a:pt x="59" y="143"/>
                              </a:lnTo>
                              <a:lnTo>
                                <a:pt x="51" y="143"/>
                              </a:lnTo>
                              <a:lnTo>
                                <a:pt x="41" y="143"/>
                              </a:lnTo>
                              <a:lnTo>
                                <a:pt x="31" y="143"/>
                              </a:lnTo>
                              <a:lnTo>
                                <a:pt x="21" y="143"/>
                              </a:lnTo>
                              <a:lnTo>
                                <a:pt x="14" y="143"/>
                              </a:lnTo>
                              <a:lnTo>
                                <a:pt x="7" y="143"/>
                              </a:lnTo>
                              <a:lnTo>
                                <a:pt x="0" y="143"/>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61" o:spid="_x0000_s1026" o:spt="100" style="position:absolute;left:0pt;margin-left:418.9pt;margin-top:298.7pt;height:7.2pt;width:127.05pt;mso-position-horizontal-relative:page;mso-position-vertical-relative:page;z-index:-251620352;mso-width-relative:page;mso-height-relative:page;" filled="f" stroked="t" coordsize="2541,144" o:gfxdata="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" path="m2541,76l2516,76,2510,76,2504,76,2498,76,2492,76,2486,76,2482,76,2477,76,2473,75,2465,75,2458,74,2393,69,2387,69,2340,64,2332,63,2324,62,2316,62,2309,61,2303,60,2296,60,2288,59,2280,58,2272,58,2266,57,2260,57,2254,57,2247,56,2239,56,2231,55,2222,55,2213,54,2205,54,2197,53,2190,53,2182,52,2173,52,2163,51,2153,51,2145,50,2138,50,2130,49,2121,49,2111,48,2102,48,2092,47,2083,47,2073,46,2065,46,2057,46,2048,45,2037,45,2027,44,2016,43,2008,43,2000,42,1992,42,1983,41,1974,41,1965,40,1955,40,1944,39,1934,39,1925,38,1916,37,1907,37,1895,36,1882,35,1869,35,1860,34,1851,33,1841,33,1831,32,1820,31,1810,31,1799,30,1788,29,1777,28,1768,28,1760,27,1751,27,1739,26,1727,25,1715,24,1705,23,1696,23,1686,22,1676,22,1666,21,1655,20,1643,19,1631,19,1619,18,1610,17,1601,17,1591,16,1578,16,1565,15,1552,14,1542,14,1532,13,1521,12,1512,12,1502,11,1493,10,1482,10,1471,9,1461,8,1453,8,1445,7,1438,7,1427,7,1417,6,1407,6,1398,5,1390,5,1382,5,1375,5,1367,4,1360,4,1349,4,1339,3,1328,3,1321,3,1313,3,1306,2,1294,2,1281,2,1269,1,1258,1,1202,0,1189,1,1176,1,1163,1,1150,2,1138,2,1126,3,1114,3,1101,4,1089,5,1076,5,1066,6,995,12,973,14,962,15,950,17,937,18,925,19,914,21,904,22,893,23,880,25,867,27,854,28,843,30,833,31,822,33,812,34,799,36,787,38,774,40,763,41,753,43,742,45,729,47,717,48,705,50,696,51,687,53,679,54,668,55,658,57,648,58,637,59,626,61,614,63,602,64,593,65,584,67,575,68,566,69,556,71,547,72,540,73,489,82,480,84,470,85,462,87,454,88,447,90,437,92,427,93,418,95,410,96,403,98,396,99,387,101,378,102,369,104,359,106,348,107,338,109,330,110,322,112,313,113,303,115,293,116,284,117,276,118,269,119,262,121,253,122,245,123,237,124,229,125,166,133,159,133,153,134,147,135,141,136,134,136,128,137,121,138,115,138,107,139,100,140,66,143,59,143,51,143,41,143,31,143,21,143,14,143,7,143,0,143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97152" behindDoc="1" locked="0" layoutInCell="1" allowOverlap="1">
                <wp:simplePos x="0" y="0"/>
                <wp:positionH relativeFrom="page">
                  <wp:posOffset>5274945</wp:posOffset>
                </wp:positionH>
                <wp:positionV relativeFrom="page">
                  <wp:posOffset>4363085</wp:posOffset>
                </wp:positionV>
                <wp:extent cx="1737360" cy="83820"/>
                <wp:effectExtent l="32385" t="114300" r="28575" b="121920"/>
                <wp:wrapNone/>
                <wp:docPr id="79" name="任意多边形 162"/>
                <wp:cNvGraphicFramePr/>
                <a:graphic xmlns:a="http://schemas.openxmlformats.org/drawingml/2006/main">
                  <a:graphicData uri="http://schemas.microsoft.com/office/word/2010/wordprocessingShape">
                    <wps:wsp>
                      <wps:cNvSpPr/>
                      <wps:spPr>
                        <a:xfrm>
                          <a:off x="0" y="0"/>
                          <a:ext cx="1737360" cy="83820"/>
                        </a:xfrm>
                        <a:custGeom>
                          <a:avLst/>
                          <a:gdLst/>
                          <a:ahLst/>
                          <a:cxnLst/>
                          <a:pathLst>
                            <a:path w="2736" h="132">
                              <a:moveTo>
                                <a:pt x="2735" y="66"/>
                              </a:moveTo>
                              <a:lnTo>
                                <a:pt x="2715" y="71"/>
                              </a:lnTo>
                              <a:lnTo>
                                <a:pt x="2701" y="75"/>
                              </a:lnTo>
                              <a:lnTo>
                                <a:pt x="2692" y="77"/>
                              </a:lnTo>
                              <a:lnTo>
                                <a:pt x="2686" y="79"/>
                              </a:lnTo>
                              <a:lnTo>
                                <a:pt x="2681" y="80"/>
                              </a:lnTo>
                              <a:lnTo>
                                <a:pt x="2642" y="90"/>
                              </a:lnTo>
                              <a:lnTo>
                                <a:pt x="2635" y="92"/>
                              </a:lnTo>
                              <a:lnTo>
                                <a:pt x="2630" y="93"/>
                              </a:lnTo>
                              <a:lnTo>
                                <a:pt x="2625" y="94"/>
                              </a:lnTo>
                              <a:lnTo>
                                <a:pt x="2620" y="95"/>
                              </a:lnTo>
                              <a:lnTo>
                                <a:pt x="2613" y="97"/>
                              </a:lnTo>
                              <a:lnTo>
                                <a:pt x="2606" y="99"/>
                              </a:lnTo>
                              <a:lnTo>
                                <a:pt x="2598" y="100"/>
                              </a:lnTo>
                              <a:lnTo>
                                <a:pt x="2592" y="101"/>
                              </a:lnTo>
                              <a:lnTo>
                                <a:pt x="2585" y="103"/>
                              </a:lnTo>
                              <a:lnTo>
                                <a:pt x="2579" y="104"/>
                              </a:lnTo>
                              <a:lnTo>
                                <a:pt x="2571" y="105"/>
                              </a:lnTo>
                              <a:lnTo>
                                <a:pt x="2564" y="107"/>
                              </a:lnTo>
                              <a:lnTo>
                                <a:pt x="2556" y="108"/>
                              </a:lnTo>
                              <a:lnTo>
                                <a:pt x="2546" y="109"/>
                              </a:lnTo>
                              <a:lnTo>
                                <a:pt x="2536" y="111"/>
                              </a:lnTo>
                              <a:lnTo>
                                <a:pt x="2526" y="112"/>
                              </a:lnTo>
                              <a:lnTo>
                                <a:pt x="2514" y="114"/>
                              </a:lnTo>
                              <a:lnTo>
                                <a:pt x="2501" y="115"/>
                              </a:lnTo>
                              <a:lnTo>
                                <a:pt x="2488" y="117"/>
                              </a:lnTo>
                              <a:lnTo>
                                <a:pt x="2477" y="118"/>
                              </a:lnTo>
                              <a:lnTo>
                                <a:pt x="2466" y="119"/>
                              </a:lnTo>
                              <a:lnTo>
                                <a:pt x="2455" y="120"/>
                              </a:lnTo>
                              <a:lnTo>
                                <a:pt x="2445" y="121"/>
                              </a:lnTo>
                              <a:lnTo>
                                <a:pt x="2434" y="122"/>
                              </a:lnTo>
                              <a:lnTo>
                                <a:pt x="2424" y="123"/>
                              </a:lnTo>
                              <a:lnTo>
                                <a:pt x="2412" y="124"/>
                              </a:lnTo>
                              <a:lnTo>
                                <a:pt x="2399" y="124"/>
                              </a:lnTo>
                              <a:lnTo>
                                <a:pt x="2386" y="125"/>
                              </a:lnTo>
                              <a:lnTo>
                                <a:pt x="2376" y="126"/>
                              </a:lnTo>
                              <a:lnTo>
                                <a:pt x="2365" y="126"/>
                              </a:lnTo>
                              <a:lnTo>
                                <a:pt x="2355" y="127"/>
                              </a:lnTo>
                              <a:lnTo>
                                <a:pt x="2344" y="127"/>
                              </a:lnTo>
                              <a:lnTo>
                                <a:pt x="2334" y="128"/>
                              </a:lnTo>
                              <a:lnTo>
                                <a:pt x="2323" y="128"/>
                              </a:lnTo>
                              <a:lnTo>
                                <a:pt x="2312" y="128"/>
                              </a:lnTo>
                              <a:lnTo>
                                <a:pt x="2301" y="129"/>
                              </a:lnTo>
                              <a:lnTo>
                                <a:pt x="2288" y="129"/>
                              </a:lnTo>
                              <a:lnTo>
                                <a:pt x="2275" y="129"/>
                              </a:lnTo>
                              <a:lnTo>
                                <a:pt x="2262" y="130"/>
                              </a:lnTo>
                              <a:lnTo>
                                <a:pt x="2250" y="130"/>
                              </a:lnTo>
                              <a:lnTo>
                                <a:pt x="2239" y="130"/>
                              </a:lnTo>
                              <a:lnTo>
                                <a:pt x="2227" y="130"/>
                              </a:lnTo>
                              <a:lnTo>
                                <a:pt x="2216" y="130"/>
                              </a:lnTo>
                              <a:lnTo>
                                <a:pt x="2205" y="131"/>
                              </a:lnTo>
                              <a:lnTo>
                                <a:pt x="2194" y="131"/>
                              </a:lnTo>
                              <a:lnTo>
                                <a:pt x="2183" y="131"/>
                              </a:lnTo>
                              <a:lnTo>
                                <a:pt x="2172" y="131"/>
                              </a:lnTo>
                              <a:lnTo>
                                <a:pt x="2118" y="131"/>
                              </a:lnTo>
                              <a:lnTo>
                                <a:pt x="2107" y="131"/>
                              </a:lnTo>
                              <a:lnTo>
                                <a:pt x="2036" y="130"/>
                              </a:lnTo>
                              <a:lnTo>
                                <a:pt x="2001" y="129"/>
                              </a:lnTo>
                              <a:lnTo>
                                <a:pt x="1990" y="129"/>
                              </a:lnTo>
                              <a:lnTo>
                                <a:pt x="1978" y="129"/>
                              </a:lnTo>
                              <a:lnTo>
                                <a:pt x="1968" y="129"/>
                              </a:lnTo>
                              <a:lnTo>
                                <a:pt x="1958" y="128"/>
                              </a:lnTo>
                              <a:lnTo>
                                <a:pt x="1948" y="128"/>
                              </a:lnTo>
                              <a:lnTo>
                                <a:pt x="1938" y="128"/>
                              </a:lnTo>
                              <a:lnTo>
                                <a:pt x="1928" y="128"/>
                              </a:lnTo>
                              <a:lnTo>
                                <a:pt x="1918" y="127"/>
                              </a:lnTo>
                              <a:lnTo>
                                <a:pt x="1907" y="127"/>
                              </a:lnTo>
                              <a:lnTo>
                                <a:pt x="1897" y="127"/>
                              </a:lnTo>
                              <a:lnTo>
                                <a:pt x="1885" y="127"/>
                              </a:lnTo>
                              <a:lnTo>
                                <a:pt x="1873" y="126"/>
                              </a:lnTo>
                              <a:lnTo>
                                <a:pt x="1861" y="126"/>
                              </a:lnTo>
                              <a:lnTo>
                                <a:pt x="1851" y="126"/>
                              </a:lnTo>
                              <a:lnTo>
                                <a:pt x="1841" y="126"/>
                              </a:lnTo>
                              <a:lnTo>
                                <a:pt x="1831" y="126"/>
                              </a:lnTo>
                              <a:lnTo>
                                <a:pt x="1820" y="126"/>
                              </a:lnTo>
                              <a:lnTo>
                                <a:pt x="1810" y="126"/>
                              </a:lnTo>
                              <a:lnTo>
                                <a:pt x="1800" y="126"/>
                              </a:lnTo>
                              <a:lnTo>
                                <a:pt x="1790" y="126"/>
                              </a:lnTo>
                              <a:lnTo>
                                <a:pt x="1779" y="126"/>
                              </a:lnTo>
                              <a:lnTo>
                                <a:pt x="1768" y="125"/>
                              </a:lnTo>
                              <a:lnTo>
                                <a:pt x="1703" y="123"/>
                              </a:lnTo>
                              <a:lnTo>
                                <a:pt x="1691" y="122"/>
                              </a:lnTo>
                              <a:lnTo>
                                <a:pt x="1679" y="121"/>
                              </a:lnTo>
                              <a:lnTo>
                                <a:pt x="1667" y="121"/>
                              </a:lnTo>
                              <a:lnTo>
                                <a:pt x="1655" y="120"/>
                              </a:lnTo>
                              <a:lnTo>
                                <a:pt x="1643" y="120"/>
                              </a:lnTo>
                              <a:lnTo>
                                <a:pt x="1631" y="119"/>
                              </a:lnTo>
                              <a:lnTo>
                                <a:pt x="1620" y="119"/>
                              </a:lnTo>
                              <a:lnTo>
                                <a:pt x="1608" y="118"/>
                              </a:lnTo>
                              <a:lnTo>
                                <a:pt x="1597" y="118"/>
                              </a:lnTo>
                              <a:lnTo>
                                <a:pt x="1585" y="117"/>
                              </a:lnTo>
                              <a:lnTo>
                                <a:pt x="1572" y="116"/>
                              </a:lnTo>
                              <a:lnTo>
                                <a:pt x="1559" y="116"/>
                              </a:lnTo>
                              <a:lnTo>
                                <a:pt x="1546" y="115"/>
                              </a:lnTo>
                              <a:lnTo>
                                <a:pt x="1536" y="115"/>
                              </a:lnTo>
                              <a:lnTo>
                                <a:pt x="1525" y="114"/>
                              </a:lnTo>
                              <a:lnTo>
                                <a:pt x="1515" y="114"/>
                              </a:lnTo>
                              <a:lnTo>
                                <a:pt x="1505" y="113"/>
                              </a:lnTo>
                              <a:lnTo>
                                <a:pt x="1494" y="113"/>
                              </a:lnTo>
                              <a:lnTo>
                                <a:pt x="1483" y="112"/>
                              </a:lnTo>
                              <a:lnTo>
                                <a:pt x="1472" y="112"/>
                              </a:lnTo>
                              <a:lnTo>
                                <a:pt x="1462" y="112"/>
                              </a:lnTo>
                              <a:lnTo>
                                <a:pt x="1452" y="111"/>
                              </a:lnTo>
                              <a:lnTo>
                                <a:pt x="1388" y="108"/>
                              </a:lnTo>
                              <a:lnTo>
                                <a:pt x="1375" y="108"/>
                              </a:lnTo>
                              <a:lnTo>
                                <a:pt x="1362" y="107"/>
                              </a:lnTo>
                              <a:lnTo>
                                <a:pt x="1352" y="107"/>
                              </a:lnTo>
                              <a:lnTo>
                                <a:pt x="1342" y="106"/>
                              </a:lnTo>
                              <a:lnTo>
                                <a:pt x="1331" y="106"/>
                              </a:lnTo>
                              <a:lnTo>
                                <a:pt x="1321" y="105"/>
                              </a:lnTo>
                              <a:lnTo>
                                <a:pt x="1310" y="105"/>
                              </a:lnTo>
                              <a:lnTo>
                                <a:pt x="1299" y="104"/>
                              </a:lnTo>
                              <a:lnTo>
                                <a:pt x="1288" y="104"/>
                              </a:lnTo>
                              <a:lnTo>
                                <a:pt x="1277" y="103"/>
                              </a:lnTo>
                              <a:lnTo>
                                <a:pt x="1266" y="103"/>
                              </a:lnTo>
                              <a:lnTo>
                                <a:pt x="1255" y="102"/>
                              </a:lnTo>
                              <a:lnTo>
                                <a:pt x="1244" y="102"/>
                              </a:lnTo>
                              <a:lnTo>
                                <a:pt x="1232" y="101"/>
                              </a:lnTo>
                              <a:lnTo>
                                <a:pt x="1221" y="100"/>
                              </a:lnTo>
                              <a:lnTo>
                                <a:pt x="1210" y="100"/>
                              </a:lnTo>
                              <a:lnTo>
                                <a:pt x="1198" y="99"/>
                              </a:lnTo>
                              <a:lnTo>
                                <a:pt x="1186" y="98"/>
                              </a:lnTo>
                              <a:lnTo>
                                <a:pt x="1174" y="97"/>
                              </a:lnTo>
                              <a:lnTo>
                                <a:pt x="1161" y="97"/>
                              </a:lnTo>
                              <a:lnTo>
                                <a:pt x="1148" y="96"/>
                              </a:lnTo>
                              <a:lnTo>
                                <a:pt x="1135" y="95"/>
                              </a:lnTo>
                              <a:lnTo>
                                <a:pt x="1126" y="94"/>
                              </a:lnTo>
                              <a:lnTo>
                                <a:pt x="1116" y="93"/>
                              </a:lnTo>
                              <a:lnTo>
                                <a:pt x="1107" y="93"/>
                              </a:lnTo>
                              <a:lnTo>
                                <a:pt x="1096" y="92"/>
                              </a:lnTo>
                              <a:lnTo>
                                <a:pt x="1085" y="91"/>
                              </a:lnTo>
                              <a:lnTo>
                                <a:pt x="1074" y="90"/>
                              </a:lnTo>
                              <a:lnTo>
                                <a:pt x="1063" y="89"/>
                              </a:lnTo>
                              <a:lnTo>
                                <a:pt x="1051" y="88"/>
                              </a:lnTo>
                              <a:lnTo>
                                <a:pt x="1040" y="87"/>
                              </a:lnTo>
                              <a:lnTo>
                                <a:pt x="1028" y="86"/>
                              </a:lnTo>
                              <a:lnTo>
                                <a:pt x="1016" y="85"/>
                              </a:lnTo>
                              <a:lnTo>
                                <a:pt x="1004" y="84"/>
                              </a:lnTo>
                              <a:lnTo>
                                <a:pt x="992" y="83"/>
                              </a:lnTo>
                              <a:lnTo>
                                <a:pt x="979" y="81"/>
                              </a:lnTo>
                              <a:lnTo>
                                <a:pt x="966" y="80"/>
                              </a:lnTo>
                              <a:lnTo>
                                <a:pt x="953" y="78"/>
                              </a:lnTo>
                              <a:lnTo>
                                <a:pt x="943" y="77"/>
                              </a:lnTo>
                              <a:lnTo>
                                <a:pt x="934" y="76"/>
                              </a:lnTo>
                              <a:lnTo>
                                <a:pt x="924" y="75"/>
                              </a:lnTo>
                              <a:lnTo>
                                <a:pt x="912" y="74"/>
                              </a:lnTo>
                              <a:lnTo>
                                <a:pt x="900" y="72"/>
                              </a:lnTo>
                              <a:lnTo>
                                <a:pt x="887" y="71"/>
                              </a:lnTo>
                              <a:lnTo>
                                <a:pt x="876" y="69"/>
                              </a:lnTo>
                              <a:lnTo>
                                <a:pt x="865" y="68"/>
                              </a:lnTo>
                              <a:lnTo>
                                <a:pt x="854" y="66"/>
                              </a:lnTo>
                              <a:lnTo>
                                <a:pt x="841" y="64"/>
                              </a:lnTo>
                              <a:lnTo>
                                <a:pt x="828" y="63"/>
                              </a:lnTo>
                              <a:lnTo>
                                <a:pt x="816" y="61"/>
                              </a:lnTo>
                              <a:lnTo>
                                <a:pt x="759" y="53"/>
                              </a:lnTo>
                              <a:lnTo>
                                <a:pt x="750" y="52"/>
                              </a:lnTo>
                              <a:lnTo>
                                <a:pt x="737" y="50"/>
                              </a:lnTo>
                              <a:lnTo>
                                <a:pt x="725" y="48"/>
                              </a:lnTo>
                              <a:lnTo>
                                <a:pt x="713" y="47"/>
                              </a:lnTo>
                              <a:lnTo>
                                <a:pt x="703" y="45"/>
                              </a:lnTo>
                              <a:lnTo>
                                <a:pt x="692" y="44"/>
                              </a:lnTo>
                              <a:lnTo>
                                <a:pt x="682" y="43"/>
                              </a:lnTo>
                              <a:lnTo>
                                <a:pt x="671" y="42"/>
                              </a:lnTo>
                              <a:lnTo>
                                <a:pt x="661" y="40"/>
                              </a:lnTo>
                              <a:lnTo>
                                <a:pt x="651" y="39"/>
                              </a:lnTo>
                              <a:lnTo>
                                <a:pt x="639" y="38"/>
                              </a:lnTo>
                              <a:lnTo>
                                <a:pt x="628" y="37"/>
                              </a:lnTo>
                              <a:lnTo>
                                <a:pt x="616" y="35"/>
                              </a:lnTo>
                              <a:lnTo>
                                <a:pt x="603" y="34"/>
                              </a:lnTo>
                              <a:lnTo>
                                <a:pt x="590" y="33"/>
                              </a:lnTo>
                              <a:lnTo>
                                <a:pt x="576" y="31"/>
                              </a:lnTo>
                              <a:lnTo>
                                <a:pt x="566" y="30"/>
                              </a:lnTo>
                              <a:lnTo>
                                <a:pt x="555" y="29"/>
                              </a:lnTo>
                              <a:lnTo>
                                <a:pt x="545" y="28"/>
                              </a:lnTo>
                              <a:lnTo>
                                <a:pt x="535" y="27"/>
                              </a:lnTo>
                              <a:lnTo>
                                <a:pt x="526" y="26"/>
                              </a:lnTo>
                              <a:lnTo>
                                <a:pt x="517" y="25"/>
                              </a:lnTo>
                              <a:lnTo>
                                <a:pt x="505" y="24"/>
                              </a:lnTo>
                              <a:lnTo>
                                <a:pt x="494" y="23"/>
                              </a:lnTo>
                              <a:lnTo>
                                <a:pt x="482" y="22"/>
                              </a:lnTo>
                              <a:lnTo>
                                <a:pt x="472" y="21"/>
                              </a:lnTo>
                              <a:lnTo>
                                <a:pt x="461" y="20"/>
                              </a:lnTo>
                              <a:lnTo>
                                <a:pt x="450" y="19"/>
                              </a:lnTo>
                              <a:lnTo>
                                <a:pt x="439" y="18"/>
                              </a:lnTo>
                              <a:lnTo>
                                <a:pt x="427" y="17"/>
                              </a:lnTo>
                              <a:lnTo>
                                <a:pt x="416" y="16"/>
                              </a:lnTo>
                              <a:lnTo>
                                <a:pt x="405" y="15"/>
                              </a:lnTo>
                              <a:lnTo>
                                <a:pt x="395" y="14"/>
                              </a:lnTo>
                              <a:lnTo>
                                <a:pt x="386" y="14"/>
                              </a:lnTo>
                              <a:lnTo>
                                <a:pt x="377" y="13"/>
                              </a:lnTo>
                              <a:lnTo>
                                <a:pt x="367" y="12"/>
                              </a:lnTo>
                              <a:lnTo>
                                <a:pt x="357" y="12"/>
                              </a:lnTo>
                              <a:lnTo>
                                <a:pt x="346" y="11"/>
                              </a:lnTo>
                              <a:lnTo>
                                <a:pt x="336" y="10"/>
                              </a:lnTo>
                              <a:lnTo>
                                <a:pt x="326" y="10"/>
                              </a:lnTo>
                              <a:lnTo>
                                <a:pt x="316" y="9"/>
                              </a:lnTo>
                              <a:lnTo>
                                <a:pt x="307" y="9"/>
                              </a:lnTo>
                              <a:lnTo>
                                <a:pt x="298" y="9"/>
                              </a:lnTo>
                              <a:lnTo>
                                <a:pt x="290" y="9"/>
                              </a:lnTo>
                              <a:lnTo>
                                <a:pt x="282" y="8"/>
                              </a:lnTo>
                              <a:lnTo>
                                <a:pt x="231" y="7"/>
                              </a:lnTo>
                              <a:lnTo>
                                <a:pt x="224" y="7"/>
                              </a:lnTo>
                              <a:lnTo>
                                <a:pt x="217" y="7"/>
                              </a:lnTo>
                              <a:lnTo>
                                <a:pt x="211" y="7"/>
                              </a:lnTo>
                              <a:lnTo>
                                <a:pt x="205" y="7"/>
                              </a:lnTo>
                              <a:lnTo>
                                <a:pt x="199" y="7"/>
                              </a:lnTo>
                              <a:lnTo>
                                <a:pt x="194" y="7"/>
                              </a:lnTo>
                              <a:lnTo>
                                <a:pt x="188" y="7"/>
                              </a:lnTo>
                              <a:lnTo>
                                <a:pt x="182" y="7"/>
                              </a:lnTo>
                              <a:lnTo>
                                <a:pt x="178" y="7"/>
                              </a:lnTo>
                              <a:lnTo>
                                <a:pt x="173" y="7"/>
                              </a:lnTo>
                              <a:lnTo>
                                <a:pt x="168" y="7"/>
                              </a:lnTo>
                              <a:lnTo>
                                <a:pt x="163" y="7"/>
                              </a:lnTo>
                              <a:lnTo>
                                <a:pt x="158" y="7"/>
                              </a:lnTo>
                              <a:lnTo>
                                <a:pt x="152" y="7"/>
                              </a:lnTo>
                              <a:lnTo>
                                <a:pt x="145" y="7"/>
                              </a:lnTo>
                              <a:lnTo>
                                <a:pt x="138" y="7"/>
                              </a:lnTo>
                              <a:lnTo>
                                <a:pt x="131" y="7"/>
                              </a:lnTo>
                              <a:lnTo>
                                <a:pt x="125" y="7"/>
                              </a:lnTo>
                              <a:lnTo>
                                <a:pt x="118" y="6"/>
                              </a:lnTo>
                              <a:lnTo>
                                <a:pt x="112" y="6"/>
                              </a:lnTo>
                              <a:lnTo>
                                <a:pt x="107" y="6"/>
                              </a:lnTo>
                              <a:lnTo>
                                <a:pt x="102" y="6"/>
                              </a:lnTo>
                              <a:lnTo>
                                <a:pt x="96" y="6"/>
                              </a:lnTo>
                              <a:lnTo>
                                <a:pt x="90" y="6"/>
                              </a:lnTo>
                              <a:lnTo>
                                <a:pt x="84" y="6"/>
                              </a:lnTo>
                              <a:lnTo>
                                <a:pt x="78" y="6"/>
                              </a:lnTo>
                              <a:lnTo>
                                <a:pt x="73" y="5"/>
                              </a:lnTo>
                              <a:lnTo>
                                <a:pt x="67" y="5"/>
                              </a:lnTo>
                              <a:lnTo>
                                <a:pt x="61" y="5"/>
                              </a:lnTo>
                              <a:lnTo>
                                <a:pt x="56" y="4"/>
                              </a:lnTo>
                              <a:lnTo>
                                <a:pt x="51" y="4"/>
                              </a:lnTo>
                              <a:lnTo>
                                <a:pt x="25" y="2"/>
                              </a:lnTo>
                              <a:lnTo>
                                <a:pt x="21" y="2"/>
                              </a:lnTo>
                              <a:lnTo>
                                <a:pt x="17" y="2"/>
                              </a:lnTo>
                              <a:lnTo>
                                <a:pt x="13" y="1"/>
                              </a:lnTo>
                              <a:lnTo>
                                <a:pt x="9" y="1"/>
                              </a:lnTo>
                              <a:lnTo>
                                <a:pt x="6" y="0"/>
                              </a:lnTo>
                              <a:lnTo>
                                <a:pt x="3" y="0"/>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62" o:spid="_x0000_s1026" o:spt="100" style="position:absolute;left:0pt;margin-left:415.35pt;margin-top:343.55pt;height:6.6pt;width:136.8pt;mso-position-horizontal-relative:page;mso-position-vertical-relative:page;z-index:-251619328;mso-width-relative:page;mso-height-relative:page;" filled="f" stroked="t" coordsize="2736,132" o:gfxdata="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" path="m2735,66l2715,71,2701,75,2692,77,2686,79,2681,80,2642,90,2635,92,2630,93,2625,94,2620,95,2613,97,2606,99,2598,100,2592,101,2585,103,2579,104,2571,105,2564,107,2556,108,2546,109,2536,111,2526,112,2514,114,2501,115,2488,117,2477,118,2466,119,2455,120,2445,121,2434,122,2424,123,2412,124,2399,124,2386,125,2376,126,2365,126,2355,127,2344,127,2334,128,2323,128,2312,128,2301,129,2288,129,2275,129,2262,130,2250,130,2239,130,2227,130,2216,130,2205,131,2194,131,2183,131,2172,131,2118,131,2107,131,2036,130,2001,129,1990,129,1978,129,1968,129,1958,128,1948,128,1938,128,1928,128,1918,127,1907,127,1897,127,1885,127,1873,126,1861,126,1851,126,1841,126,1831,126,1820,126,1810,126,1800,126,1790,126,1779,126,1768,125,1703,123,1691,122,1679,121,1667,121,1655,120,1643,120,1631,119,1620,119,1608,118,1597,118,1585,117,1572,116,1559,116,1546,115,1536,115,1525,114,1515,114,1505,113,1494,113,1483,112,1472,112,1462,112,1452,111,1388,108,1375,108,1362,107,1352,107,1342,106,1331,106,1321,105,1310,105,1299,104,1288,104,1277,103,1266,103,1255,102,1244,102,1232,101,1221,100,1210,100,1198,99,1186,98,1174,97,1161,97,1148,96,1135,95,1126,94,1116,93,1107,93,1096,92,1085,91,1074,90,1063,89,1051,88,1040,87,1028,86,1016,85,1004,84,992,83,979,81,966,80,953,78,943,77,934,76,924,75,912,74,900,72,887,71,876,69,865,68,854,66,841,64,828,63,816,61,759,53,750,52,737,50,725,48,713,47,703,45,692,44,682,43,671,42,661,40,651,39,639,38,628,37,616,35,603,34,590,33,576,31,566,30,555,29,545,28,535,27,526,26,517,25,505,24,494,23,482,22,472,21,461,20,450,19,439,18,427,17,416,16,405,15,395,14,386,14,377,13,367,12,357,12,346,11,336,10,326,10,316,9,307,9,298,9,290,9,282,8,231,7,224,7,217,7,211,7,205,7,199,7,194,7,188,7,182,7,178,7,173,7,168,7,163,7,158,7,152,7,145,7,138,7,131,7,125,7,118,6,112,6,107,6,102,6,96,6,90,6,84,6,78,6,73,5,67,5,61,5,56,4,51,4,25,2,21,2,17,2,13,1,9,1,6,0,3,0,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98176" behindDoc="1" locked="0" layoutInCell="1" allowOverlap="1">
                <wp:simplePos x="0" y="0"/>
                <wp:positionH relativeFrom="page">
                  <wp:posOffset>5268595</wp:posOffset>
                </wp:positionH>
                <wp:positionV relativeFrom="page">
                  <wp:posOffset>4943475</wp:posOffset>
                </wp:positionV>
                <wp:extent cx="1755775" cy="86360"/>
                <wp:effectExtent l="11430" t="114300" r="31115" b="119380"/>
                <wp:wrapNone/>
                <wp:docPr id="80" name="任意多边形 163"/>
                <wp:cNvGraphicFramePr/>
                <a:graphic xmlns:a="http://schemas.openxmlformats.org/drawingml/2006/main">
                  <a:graphicData uri="http://schemas.microsoft.com/office/word/2010/wordprocessingShape">
                    <wps:wsp>
                      <wps:cNvSpPr/>
                      <wps:spPr>
                        <a:xfrm>
                          <a:off x="0" y="0"/>
                          <a:ext cx="1755775" cy="86360"/>
                        </a:xfrm>
                        <a:custGeom>
                          <a:avLst/>
                          <a:gdLst/>
                          <a:ahLst/>
                          <a:cxnLst/>
                          <a:pathLst>
                            <a:path w="2765" h="136">
                              <a:moveTo>
                                <a:pt x="2765" y="52"/>
                              </a:moveTo>
                              <a:lnTo>
                                <a:pt x="2738" y="59"/>
                              </a:lnTo>
                              <a:lnTo>
                                <a:pt x="2732" y="60"/>
                              </a:lnTo>
                              <a:lnTo>
                                <a:pt x="2727" y="61"/>
                              </a:lnTo>
                              <a:lnTo>
                                <a:pt x="2722" y="63"/>
                              </a:lnTo>
                              <a:lnTo>
                                <a:pt x="2712" y="65"/>
                              </a:lnTo>
                              <a:lnTo>
                                <a:pt x="2702" y="67"/>
                              </a:lnTo>
                              <a:lnTo>
                                <a:pt x="2692" y="70"/>
                              </a:lnTo>
                              <a:lnTo>
                                <a:pt x="2682" y="72"/>
                              </a:lnTo>
                              <a:lnTo>
                                <a:pt x="2670" y="75"/>
                              </a:lnTo>
                              <a:lnTo>
                                <a:pt x="2658" y="77"/>
                              </a:lnTo>
                              <a:lnTo>
                                <a:pt x="2646" y="80"/>
                              </a:lnTo>
                              <a:lnTo>
                                <a:pt x="2637" y="82"/>
                              </a:lnTo>
                              <a:lnTo>
                                <a:pt x="2628" y="84"/>
                              </a:lnTo>
                              <a:lnTo>
                                <a:pt x="2619" y="86"/>
                              </a:lnTo>
                              <a:lnTo>
                                <a:pt x="2612" y="87"/>
                              </a:lnTo>
                              <a:lnTo>
                                <a:pt x="2605" y="89"/>
                              </a:lnTo>
                              <a:lnTo>
                                <a:pt x="2598" y="90"/>
                              </a:lnTo>
                              <a:lnTo>
                                <a:pt x="2589" y="92"/>
                              </a:lnTo>
                              <a:lnTo>
                                <a:pt x="2581" y="94"/>
                              </a:lnTo>
                              <a:lnTo>
                                <a:pt x="2573" y="96"/>
                              </a:lnTo>
                              <a:lnTo>
                                <a:pt x="2564" y="97"/>
                              </a:lnTo>
                              <a:lnTo>
                                <a:pt x="2556" y="99"/>
                              </a:lnTo>
                              <a:lnTo>
                                <a:pt x="2547" y="101"/>
                              </a:lnTo>
                              <a:lnTo>
                                <a:pt x="2539" y="103"/>
                              </a:lnTo>
                              <a:lnTo>
                                <a:pt x="2531" y="104"/>
                              </a:lnTo>
                              <a:lnTo>
                                <a:pt x="2522" y="106"/>
                              </a:lnTo>
                              <a:lnTo>
                                <a:pt x="2515" y="107"/>
                              </a:lnTo>
                              <a:lnTo>
                                <a:pt x="2508" y="109"/>
                              </a:lnTo>
                              <a:lnTo>
                                <a:pt x="2446" y="120"/>
                              </a:lnTo>
                              <a:lnTo>
                                <a:pt x="2439" y="121"/>
                              </a:lnTo>
                              <a:lnTo>
                                <a:pt x="2432" y="122"/>
                              </a:lnTo>
                              <a:lnTo>
                                <a:pt x="2425" y="123"/>
                              </a:lnTo>
                              <a:lnTo>
                                <a:pt x="2417" y="124"/>
                              </a:lnTo>
                              <a:lnTo>
                                <a:pt x="2410" y="125"/>
                              </a:lnTo>
                              <a:lnTo>
                                <a:pt x="2404" y="126"/>
                              </a:lnTo>
                              <a:lnTo>
                                <a:pt x="2398" y="126"/>
                              </a:lnTo>
                              <a:lnTo>
                                <a:pt x="2392" y="127"/>
                              </a:lnTo>
                              <a:lnTo>
                                <a:pt x="2385" y="128"/>
                              </a:lnTo>
                              <a:lnTo>
                                <a:pt x="2377" y="129"/>
                              </a:lnTo>
                              <a:lnTo>
                                <a:pt x="2370" y="129"/>
                              </a:lnTo>
                              <a:lnTo>
                                <a:pt x="2364" y="130"/>
                              </a:lnTo>
                              <a:lnTo>
                                <a:pt x="2359" y="130"/>
                              </a:lnTo>
                              <a:lnTo>
                                <a:pt x="2353" y="131"/>
                              </a:lnTo>
                              <a:lnTo>
                                <a:pt x="2345" y="131"/>
                              </a:lnTo>
                              <a:lnTo>
                                <a:pt x="2338" y="132"/>
                              </a:lnTo>
                              <a:lnTo>
                                <a:pt x="2330" y="132"/>
                              </a:lnTo>
                              <a:lnTo>
                                <a:pt x="2322" y="133"/>
                              </a:lnTo>
                              <a:lnTo>
                                <a:pt x="2314" y="133"/>
                              </a:lnTo>
                              <a:lnTo>
                                <a:pt x="2306" y="134"/>
                              </a:lnTo>
                              <a:lnTo>
                                <a:pt x="2300" y="134"/>
                              </a:lnTo>
                              <a:lnTo>
                                <a:pt x="2293" y="134"/>
                              </a:lnTo>
                              <a:lnTo>
                                <a:pt x="2287" y="135"/>
                              </a:lnTo>
                              <a:lnTo>
                                <a:pt x="2279" y="135"/>
                              </a:lnTo>
                              <a:lnTo>
                                <a:pt x="2270" y="135"/>
                              </a:lnTo>
                              <a:lnTo>
                                <a:pt x="2262" y="135"/>
                              </a:lnTo>
                              <a:lnTo>
                                <a:pt x="2255" y="135"/>
                              </a:lnTo>
                              <a:lnTo>
                                <a:pt x="2248" y="135"/>
                              </a:lnTo>
                              <a:lnTo>
                                <a:pt x="2242" y="135"/>
                              </a:lnTo>
                              <a:lnTo>
                                <a:pt x="2234" y="135"/>
                              </a:lnTo>
                              <a:lnTo>
                                <a:pt x="2226" y="135"/>
                              </a:lnTo>
                              <a:lnTo>
                                <a:pt x="2218" y="135"/>
                              </a:lnTo>
                              <a:lnTo>
                                <a:pt x="2209" y="135"/>
                              </a:lnTo>
                              <a:lnTo>
                                <a:pt x="2200" y="135"/>
                              </a:lnTo>
                              <a:lnTo>
                                <a:pt x="2191" y="135"/>
                              </a:lnTo>
                              <a:lnTo>
                                <a:pt x="2183" y="134"/>
                              </a:lnTo>
                              <a:lnTo>
                                <a:pt x="2175" y="134"/>
                              </a:lnTo>
                              <a:lnTo>
                                <a:pt x="2168" y="134"/>
                              </a:lnTo>
                              <a:lnTo>
                                <a:pt x="2157" y="133"/>
                              </a:lnTo>
                              <a:lnTo>
                                <a:pt x="2146" y="132"/>
                              </a:lnTo>
                              <a:lnTo>
                                <a:pt x="2134" y="132"/>
                              </a:lnTo>
                              <a:lnTo>
                                <a:pt x="2126" y="131"/>
                              </a:lnTo>
                              <a:lnTo>
                                <a:pt x="2117" y="131"/>
                              </a:lnTo>
                              <a:lnTo>
                                <a:pt x="2109" y="130"/>
                              </a:lnTo>
                              <a:lnTo>
                                <a:pt x="2099" y="129"/>
                              </a:lnTo>
                              <a:lnTo>
                                <a:pt x="2089" y="128"/>
                              </a:lnTo>
                              <a:lnTo>
                                <a:pt x="2079" y="128"/>
                              </a:lnTo>
                              <a:lnTo>
                                <a:pt x="2067" y="127"/>
                              </a:lnTo>
                              <a:lnTo>
                                <a:pt x="2056" y="126"/>
                              </a:lnTo>
                              <a:lnTo>
                                <a:pt x="2044" y="125"/>
                              </a:lnTo>
                              <a:lnTo>
                                <a:pt x="2035" y="124"/>
                              </a:lnTo>
                              <a:lnTo>
                                <a:pt x="2026" y="123"/>
                              </a:lnTo>
                              <a:lnTo>
                                <a:pt x="2016" y="122"/>
                              </a:lnTo>
                              <a:lnTo>
                                <a:pt x="2004" y="121"/>
                              </a:lnTo>
                              <a:lnTo>
                                <a:pt x="1992" y="120"/>
                              </a:lnTo>
                              <a:lnTo>
                                <a:pt x="1979" y="119"/>
                              </a:lnTo>
                              <a:lnTo>
                                <a:pt x="1970" y="118"/>
                              </a:lnTo>
                              <a:lnTo>
                                <a:pt x="1960" y="118"/>
                              </a:lnTo>
                              <a:lnTo>
                                <a:pt x="1951" y="117"/>
                              </a:lnTo>
                              <a:lnTo>
                                <a:pt x="1942" y="116"/>
                              </a:lnTo>
                              <a:lnTo>
                                <a:pt x="1933" y="115"/>
                              </a:lnTo>
                              <a:lnTo>
                                <a:pt x="1925" y="115"/>
                              </a:lnTo>
                              <a:lnTo>
                                <a:pt x="1912" y="114"/>
                              </a:lnTo>
                              <a:lnTo>
                                <a:pt x="1900" y="113"/>
                              </a:lnTo>
                              <a:lnTo>
                                <a:pt x="1888" y="112"/>
                              </a:lnTo>
                              <a:lnTo>
                                <a:pt x="1878" y="111"/>
                              </a:lnTo>
                              <a:lnTo>
                                <a:pt x="1869" y="111"/>
                              </a:lnTo>
                              <a:lnTo>
                                <a:pt x="1860" y="110"/>
                              </a:lnTo>
                              <a:lnTo>
                                <a:pt x="1847" y="109"/>
                              </a:lnTo>
                              <a:lnTo>
                                <a:pt x="1834" y="108"/>
                              </a:lnTo>
                              <a:lnTo>
                                <a:pt x="1821" y="107"/>
                              </a:lnTo>
                              <a:lnTo>
                                <a:pt x="1809" y="106"/>
                              </a:lnTo>
                              <a:lnTo>
                                <a:pt x="1798" y="105"/>
                              </a:lnTo>
                              <a:lnTo>
                                <a:pt x="1786" y="104"/>
                              </a:lnTo>
                              <a:lnTo>
                                <a:pt x="1773" y="104"/>
                              </a:lnTo>
                              <a:lnTo>
                                <a:pt x="1760" y="103"/>
                              </a:lnTo>
                              <a:lnTo>
                                <a:pt x="1747" y="102"/>
                              </a:lnTo>
                              <a:lnTo>
                                <a:pt x="1737" y="101"/>
                              </a:lnTo>
                              <a:lnTo>
                                <a:pt x="1726" y="100"/>
                              </a:lnTo>
                              <a:lnTo>
                                <a:pt x="1716" y="100"/>
                              </a:lnTo>
                              <a:lnTo>
                                <a:pt x="1706" y="99"/>
                              </a:lnTo>
                              <a:lnTo>
                                <a:pt x="1696" y="98"/>
                              </a:lnTo>
                              <a:lnTo>
                                <a:pt x="1686" y="98"/>
                              </a:lnTo>
                              <a:lnTo>
                                <a:pt x="1676" y="97"/>
                              </a:lnTo>
                              <a:lnTo>
                                <a:pt x="1614" y="94"/>
                              </a:lnTo>
                              <a:lnTo>
                                <a:pt x="1603" y="94"/>
                              </a:lnTo>
                              <a:lnTo>
                                <a:pt x="1590" y="94"/>
                              </a:lnTo>
                              <a:lnTo>
                                <a:pt x="1577" y="93"/>
                              </a:lnTo>
                              <a:lnTo>
                                <a:pt x="1564" y="93"/>
                              </a:lnTo>
                              <a:lnTo>
                                <a:pt x="1552" y="93"/>
                              </a:lnTo>
                              <a:lnTo>
                                <a:pt x="1540" y="92"/>
                              </a:lnTo>
                              <a:lnTo>
                                <a:pt x="1527" y="92"/>
                              </a:lnTo>
                              <a:lnTo>
                                <a:pt x="1516" y="91"/>
                              </a:lnTo>
                              <a:lnTo>
                                <a:pt x="1505" y="90"/>
                              </a:lnTo>
                              <a:lnTo>
                                <a:pt x="1494" y="89"/>
                              </a:lnTo>
                              <a:lnTo>
                                <a:pt x="1483" y="89"/>
                              </a:lnTo>
                              <a:lnTo>
                                <a:pt x="1470" y="88"/>
                              </a:lnTo>
                              <a:lnTo>
                                <a:pt x="1458" y="87"/>
                              </a:lnTo>
                              <a:lnTo>
                                <a:pt x="1445" y="86"/>
                              </a:lnTo>
                              <a:lnTo>
                                <a:pt x="1433" y="85"/>
                              </a:lnTo>
                              <a:lnTo>
                                <a:pt x="1420" y="83"/>
                              </a:lnTo>
                              <a:lnTo>
                                <a:pt x="1408" y="82"/>
                              </a:lnTo>
                              <a:lnTo>
                                <a:pt x="1395" y="81"/>
                              </a:lnTo>
                              <a:lnTo>
                                <a:pt x="1383" y="80"/>
                              </a:lnTo>
                              <a:lnTo>
                                <a:pt x="1370" y="78"/>
                              </a:lnTo>
                              <a:lnTo>
                                <a:pt x="1358" y="77"/>
                              </a:lnTo>
                              <a:lnTo>
                                <a:pt x="1347" y="75"/>
                              </a:lnTo>
                              <a:lnTo>
                                <a:pt x="1335" y="74"/>
                              </a:lnTo>
                              <a:lnTo>
                                <a:pt x="1323" y="73"/>
                              </a:lnTo>
                              <a:lnTo>
                                <a:pt x="1271" y="66"/>
                              </a:lnTo>
                              <a:lnTo>
                                <a:pt x="1260" y="64"/>
                              </a:lnTo>
                              <a:lnTo>
                                <a:pt x="1248" y="63"/>
                              </a:lnTo>
                              <a:lnTo>
                                <a:pt x="1237" y="61"/>
                              </a:lnTo>
                              <a:lnTo>
                                <a:pt x="1227" y="60"/>
                              </a:lnTo>
                              <a:lnTo>
                                <a:pt x="1216" y="58"/>
                              </a:lnTo>
                              <a:lnTo>
                                <a:pt x="1206" y="57"/>
                              </a:lnTo>
                              <a:lnTo>
                                <a:pt x="1194" y="55"/>
                              </a:lnTo>
                              <a:lnTo>
                                <a:pt x="1183" y="53"/>
                              </a:lnTo>
                              <a:lnTo>
                                <a:pt x="1129" y="46"/>
                              </a:lnTo>
                              <a:lnTo>
                                <a:pt x="1119" y="44"/>
                              </a:lnTo>
                              <a:lnTo>
                                <a:pt x="1107" y="43"/>
                              </a:lnTo>
                              <a:lnTo>
                                <a:pt x="1095" y="41"/>
                              </a:lnTo>
                              <a:lnTo>
                                <a:pt x="1084" y="39"/>
                              </a:lnTo>
                              <a:lnTo>
                                <a:pt x="1073" y="38"/>
                              </a:lnTo>
                              <a:lnTo>
                                <a:pt x="1061" y="36"/>
                              </a:lnTo>
                              <a:lnTo>
                                <a:pt x="1050" y="35"/>
                              </a:lnTo>
                              <a:lnTo>
                                <a:pt x="1039" y="34"/>
                              </a:lnTo>
                              <a:lnTo>
                                <a:pt x="1029" y="32"/>
                              </a:lnTo>
                              <a:lnTo>
                                <a:pt x="1019" y="31"/>
                              </a:lnTo>
                              <a:lnTo>
                                <a:pt x="1008" y="30"/>
                              </a:lnTo>
                              <a:lnTo>
                                <a:pt x="996" y="28"/>
                              </a:lnTo>
                              <a:lnTo>
                                <a:pt x="983" y="27"/>
                              </a:lnTo>
                              <a:lnTo>
                                <a:pt x="971" y="25"/>
                              </a:lnTo>
                              <a:lnTo>
                                <a:pt x="959" y="24"/>
                              </a:lnTo>
                              <a:lnTo>
                                <a:pt x="947" y="22"/>
                              </a:lnTo>
                              <a:lnTo>
                                <a:pt x="936" y="21"/>
                              </a:lnTo>
                              <a:lnTo>
                                <a:pt x="925" y="20"/>
                              </a:lnTo>
                              <a:lnTo>
                                <a:pt x="915" y="19"/>
                              </a:lnTo>
                              <a:lnTo>
                                <a:pt x="905" y="18"/>
                              </a:lnTo>
                              <a:lnTo>
                                <a:pt x="893" y="17"/>
                              </a:lnTo>
                              <a:lnTo>
                                <a:pt x="880" y="15"/>
                              </a:lnTo>
                              <a:lnTo>
                                <a:pt x="868" y="14"/>
                              </a:lnTo>
                              <a:lnTo>
                                <a:pt x="860" y="13"/>
                              </a:lnTo>
                              <a:lnTo>
                                <a:pt x="851" y="13"/>
                              </a:lnTo>
                              <a:lnTo>
                                <a:pt x="843" y="12"/>
                              </a:lnTo>
                              <a:lnTo>
                                <a:pt x="831" y="11"/>
                              </a:lnTo>
                              <a:lnTo>
                                <a:pt x="819" y="10"/>
                              </a:lnTo>
                              <a:lnTo>
                                <a:pt x="807" y="9"/>
                              </a:lnTo>
                              <a:lnTo>
                                <a:pt x="794" y="8"/>
                              </a:lnTo>
                              <a:lnTo>
                                <a:pt x="782" y="7"/>
                              </a:lnTo>
                              <a:lnTo>
                                <a:pt x="769" y="6"/>
                              </a:lnTo>
                              <a:lnTo>
                                <a:pt x="759" y="5"/>
                              </a:lnTo>
                              <a:lnTo>
                                <a:pt x="748" y="5"/>
                              </a:lnTo>
                              <a:lnTo>
                                <a:pt x="737" y="4"/>
                              </a:lnTo>
                              <a:lnTo>
                                <a:pt x="725" y="3"/>
                              </a:lnTo>
                              <a:lnTo>
                                <a:pt x="713" y="3"/>
                              </a:lnTo>
                              <a:lnTo>
                                <a:pt x="700" y="2"/>
                              </a:lnTo>
                              <a:lnTo>
                                <a:pt x="691" y="2"/>
                              </a:lnTo>
                              <a:lnTo>
                                <a:pt x="682" y="2"/>
                              </a:lnTo>
                              <a:lnTo>
                                <a:pt x="673" y="1"/>
                              </a:lnTo>
                              <a:lnTo>
                                <a:pt x="662" y="1"/>
                              </a:lnTo>
                              <a:lnTo>
                                <a:pt x="651" y="1"/>
                              </a:lnTo>
                              <a:lnTo>
                                <a:pt x="640" y="0"/>
                              </a:lnTo>
                              <a:lnTo>
                                <a:pt x="630" y="0"/>
                              </a:lnTo>
                              <a:lnTo>
                                <a:pt x="620" y="0"/>
                              </a:lnTo>
                              <a:lnTo>
                                <a:pt x="610" y="0"/>
                              </a:lnTo>
                              <a:lnTo>
                                <a:pt x="602" y="0"/>
                              </a:lnTo>
                              <a:lnTo>
                                <a:pt x="594" y="0"/>
                              </a:lnTo>
                              <a:lnTo>
                                <a:pt x="586" y="0"/>
                              </a:lnTo>
                              <a:lnTo>
                                <a:pt x="516" y="0"/>
                              </a:lnTo>
                              <a:lnTo>
                                <a:pt x="499" y="1"/>
                              </a:lnTo>
                              <a:lnTo>
                                <a:pt x="490" y="1"/>
                              </a:lnTo>
                              <a:lnTo>
                                <a:pt x="482" y="1"/>
                              </a:lnTo>
                              <a:lnTo>
                                <a:pt x="473" y="1"/>
                              </a:lnTo>
                              <a:lnTo>
                                <a:pt x="464" y="1"/>
                              </a:lnTo>
                              <a:lnTo>
                                <a:pt x="458" y="2"/>
                              </a:lnTo>
                              <a:lnTo>
                                <a:pt x="451" y="2"/>
                              </a:lnTo>
                              <a:lnTo>
                                <a:pt x="444" y="2"/>
                              </a:lnTo>
                              <a:lnTo>
                                <a:pt x="436" y="2"/>
                              </a:lnTo>
                              <a:lnTo>
                                <a:pt x="428" y="2"/>
                              </a:lnTo>
                              <a:lnTo>
                                <a:pt x="420" y="3"/>
                              </a:lnTo>
                              <a:lnTo>
                                <a:pt x="413" y="3"/>
                              </a:lnTo>
                              <a:lnTo>
                                <a:pt x="406" y="3"/>
                              </a:lnTo>
                              <a:lnTo>
                                <a:pt x="400" y="3"/>
                              </a:lnTo>
                              <a:lnTo>
                                <a:pt x="392" y="4"/>
                              </a:lnTo>
                              <a:lnTo>
                                <a:pt x="385" y="4"/>
                              </a:lnTo>
                              <a:lnTo>
                                <a:pt x="377" y="4"/>
                              </a:lnTo>
                              <a:lnTo>
                                <a:pt x="368" y="4"/>
                              </a:lnTo>
                              <a:lnTo>
                                <a:pt x="360" y="5"/>
                              </a:lnTo>
                              <a:lnTo>
                                <a:pt x="351" y="5"/>
                              </a:lnTo>
                              <a:lnTo>
                                <a:pt x="345" y="5"/>
                              </a:lnTo>
                              <a:lnTo>
                                <a:pt x="338" y="6"/>
                              </a:lnTo>
                              <a:lnTo>
                                <a:pt x="332" y="6"/>
                              </a:lnTo>
                              <a:lnTo>
                                <a:pt x="324" y="6"/>
                              </a:lnTo>
                              <a:lnTo>
                                <a:pt x="316" y="7"/>
                              </a:lnTo>
                              <a:lnTo>
                                <a:pt x="309" y="7"/>
                              </a:lnTo>
                              <a:lnTo>
                                <a:pt x="302" y="7"/>
                              </a:lnTo>
                              <a:lnTo>
                                <a:pt x="296" y="8"/>
                              </a:lnTo>
                              <a:lnTo>
                                <a:pt x="290" y="8"/>
                              </a:lnTo>
                              <a:lnTo>
                                <a:pt x="284" y="8"/>
                              </a:lnTo>
                              <a:lnTo>
                                <a:pt x="279" y="9"/>
                              </a:lnTo>
                              <a:lnTo>
                                <a:pt x="273" y="9"/>
                              </a:lnTo>
                              <a:lnTo>
                                <a:pt x="266" y="9"/>
                              </a:lnTo>
                              <a:lnTo>
                                <a:pt x="259" y="10"/>
                              </a:lnTo>
                              <a:lnTo>
                                <a:pt x="252" y="10"/>
                              </a:lnTo>
                              <a:lnTo>
                                <a:pt x="247" y="11"/>
                              </a:lnTo>
                              <a:lnTo>
                                <a:pt x="242" y="11"/>
                              </a:lnTo>
                              <a:lnTo>
                                <a:pt x="237" y="11"/>
                              </a:lnTo>
                              <a:lnTo>
                                <a:pt x="230" y="12"/>
                              </a:lnTo>
                              <a:lnTo>
                                <a:pt x="224" y="12"/>
                              </a:lnTo>
                              <a:lnTo>
                                <a:pt x="217" y="13"/>
                              </a:lnTo>
                              <a:lnTo>
                                <a:pt x="184" y="15"/>
                              </a:lnTo>
                              <a:lnTo>
                                <a:pt x="178" y="16"/>
                              </a:lnTo>
                              <a:lnTo>
                                <a:pt x="172" y="16"/>
                              </a:lnTo>
                              <a:lnTo>
                                <a:pt x="166" y="16"/>
                              </a:lnTo>
                              <a:lnTo>
                                <a:pt x="159" y="17"/>
                              </a:lnTo>
                              <a:lnTo>
                                <a:pt x="152" y="17"/>
                              </a:lnTo>
                              <a:lnTo>
                                <a:pt x="145" y="18"/>
                              </a:lnTo>
                              <a:lnTo>
                                <a:pt x="140" y="18"/>
                              </a:lnTo>
                              <a:lnTo>
                                <a:pt x="134" y="19"/>
                              </a:lnTo>
                              <a:lnTo>
                                <a:pt x="129" y="19"/>
                              </a:lnTo>
                              <a:lnTo>
                                <a:pt x="124" y="20"/>
                              </a:lnTo>
                              <a:lnTo>
                                <a:pt x="119" y="20"/>
                              </a:lnTo>
                              <a:lnTo>
                                <a:pt x="114" y="20"/>
                              </a:lnTo>
                              <a:lnTo>
                                <a:pt x="109" y="21"/>
                              </a:lnTo>
                              <a:lnTo>
                                <a:pt x="104" y="21"/>
                              </a:lnTo>
                              <a:lnTo>
                                <a:pt x="99" y="22"/>
                              </a:lnTo>
                              <a:lnTo>
                                <a:pt x="93" y="22"/>
                              </a:lnTo>
                              <a:lnTo>
                                <a:pt x="88" y="22"/>
                              </a:lnTo>
                              <a:lnTo>
                                <a:pt x="82" y="23"/>
                              </a:lnTo>
                              <a:lnTo>
                                <a:pt x="77" y="23"/>
                              </a:lnTo>
                              <a:lnTo>
                                <a:pt x="73" y="23"/>
                              </a:lnTo>
                              <a:lnTo>
                                <a:pt x="68" y="24"/>
                              </a:lnTo>
                              <a:lnTo>
                                <a:pt x="64" y="24"/>
                              </a:lnTo>
                              <a:lnTo>
                                <a:pt x="60" y="24"/>
                              </a:lnTo>
                              <a:lnTo>
                                <a:pt x="55" y="25"/>
                              </a:lnTo>
                              <a:lnTo>
                                <a:pt x="51" y="25"/>
                              </a:lnTo>
                              <a:lnTo>
                                <a:pt x="47" y="25"/>
                              </a:lnTo>
                              <a:lnTo>
                                <a:pt x="42" y="25"/>
                              </a:lnTo>
                              <a:lnTo>
                                <a:pt x="39" y="26"/>
                              </a:lnTo>
                              <a:lnTo>
                                <a:pt x="35" y="26"/>
                              </a:lnTo>
                              <a:lnTo>
                                <a:pt x="32" y="26"/>
                              </a:lnTo>
                              <a:lnTo>
                                <a:pt x="29" y="26"/>
                              </a:lnTo>
                              <a:lnTo>
                                <a:pt x="26" y="26"/>
                              </a:lnTo>
                              <a:lnTo>
                                <a:pt x="23" y="26"/>
                              </a:lnTo>
                              <a:lnTo>
                                <a:pt x="18" y="27"/>
                              </a:lnTo>
                              <a:lnTo>
                                <a:pt x="14" y="27"/>
                              </a:lnTo>
                              <a:lnTo>
                                <a:pt x="10" y="27"/>
                              </a:lnTo>
                              <a:lnTo>
                                <a:pt x="7" y="27"/>
                              </a:lnTo>
                              <a:lnTo>
                                <a:pt x="4" y="27"/>
                              </a:lnTo>
                              <a:lnTo>
                                <a:pt x="0" y="27"/>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63" o:spid="_x0000_s1026" o:spt="100" style="position:absolute;left:0pt;margin-left:414.85pt;margin-top:389.25pt;height:6.8pt;width:138.25pt;mso-position-horizontal-relative:page;mso-position-vertical-relative:page;z-index:-251618304;mso-width-relative:page;mso-height-relative:page;" filled="f" stroked="t" coordsize="2765,136" o:gfxdata="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" path="m2765,52l2738,59,2732,60,2727,61,2722,63,2712,65,2702,67,2692,70,2682,72,2670,75,2658,77,2646,80,2637,82,2628,84,2619,86,2612,87,2605,89,2598,90,2589,92,2581,94,2573,96,2564,97,2556,99,2547,101,2539,103,2531,104,2522,106,2515,107,2508,109,2446,120,2439,121,2432,122,2425,123,2417,124,2410,125,2404,126,2398,126,2392,127,2385,128,2377,129,2370,129,2364,130,2359,130,2353,131,2345,131,2338,132,2330,132,2322,133,2314,133,2306,134,2300,134,2293,134,2287,135,2279,135,2270,135,2262,135,2255,135,2248,135,2242,135,2234,135,2226,135,2218,135,2209,135,2200,135,2191,135,2183,134,2175,134,2168,134,2157,133,2146,132,2134,132,2126,131,2117,131,2109,130,2099,129,2089,128,2079,128,2067,127,2056,126,2044,125,2035,124,2026,123,2016,122,2004,121,1992,120,1979,119,1970,118,1960,118,1951,117,1942,116,1933,115,1925,115,1912,114,1900,113,1888,112,1878,111,1869,111,1860,110,1847,109,1834,108,1821,107,1809,106,1798,105,1786,104,1773,104,1760,103,1747,102,1737,101,1726,100,1716,100,1706,99,1696,98,1686,98,1676,97,1614,94,1603,94,1590,94,1577,93,1564,93,1552,93,1540,92,1527,92,1516,91,1505,90,1494,89,1483,89,1470,88,1458,87,1445,86,1433,85,1420,83,1408,82,1395,81,1383,80,1370,78,1358,77,1347,75,1335,74,1323,73,1271,66,1260,64,1248,63,1237,61,1227,60,1216,58,1206,57,1194,55,1183,53,1129,46,1119,44,1107,43,1095,41,1084,39,1073,38,1061,36,1050,35,1039,34,1029,32,1019,31,1008,30,996,28,983,27,971,25,959,24,947,22,936,21,925,20,915,19,905,18,893,17,880,15,868,14,860,13,851,13,843,12,831,11,819,10,807,9,794,8,782,7,769,6,759,5,748,5,737,4,725,3,713,3,700,2,691,2,682,2,673,1,662,1,651,1,640,0,630,0,620,0,610,0,602,0,594,0,586,0,516,0,499,1,490,1,482,1,473,1,464,1,458,2,451,2,444,2,436,2,428,2,420,3,413,3,406,3,400,3,392,4,385,4,377,4,368,4,360,5,351,5,345,5,338,6,332,6,324,6,316,7,309,7,302,7,296,8,290,8,284,8,279,9,273,9,266,9,259,10,252,10,247,11,242,11,237,11,230,12,224,12,217,13,184,15,178,16,172,16,166,16,159,17,152,17,145,18,140,18,134,19,129,19,124,20,119,20,114,20,109,21,104,21,99,22,93,22,88,22,82,23,77,23,73,23,68,24,64,24,60,24,55,25,51,25,47,25,42,25,39,26,35,26,32,26,29,26,26,26,23,26,18,27,14,27,10,27,7,27,4,27,0,27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699200" behindDoc="1" locked="0" layoutInCell="1" allowOverlap="1">
                <wp:simplePos x="0" y="0"/>
                <wp:positionH relativeFrom="page">
                  <wp:posOffset>5234305</wp:posOffset>
                </wp:positionH>
                <wp:positionV relativeFrom="page">
                  <wp:posOffset>5344160</wp:posOffset>
                </wp:positionV>
                <wp:extent cx="1714500" cy="74930"/>
                <wp:effectExtent l="50800" t="114300" r="17780" b="115570"/>
                <wp:wrapNone/>
                <wp:docPr id="81" name="任意多边形 164"/>
                <wp:cNvGraphicFramePr/>
                <a:graphic xmlns:a="http://schemas.openxmlformats.org/drawingml/2006/main">
                  <a:graphicData uri="http://schemas.microsoft.com/office/word/2010/wordprocessingShape">
                    <wps:wsp>
                      <wps:cNvSpPr/>
                      <wps:spPr>
                        <a:xfrm>
                          <a:off x="0" y="0"/>
                          <a:ext cx="1714500" cy="74930"/>
                        </a:xfrm>
                        <a:custGeom>
                          <a:avLst/>
                          <a:gdLst/>
                          <a:ahLst/>
                          <a:cxnLst/>
                          <a:pathLst>
                            <a:path w="2700" h="118">
                              <a:moveTo>
                                <a:pt x="2699" y="1"/>
                              </a:moveTo>
                              <a:lnTo>
                                <a:pt x="2680" y="0"/>
                              </a:lnTo>
                              <a:lnTo>
                                <a:pt x="2675" y="0"/>
                              </a:lnTo>
                              <a:lnTo>
                                <a:pt x="2670" y="0"/>
                              </a:lnTo>
                              <a:lnTo>
                                <a:pt x="2663" y="1"/>
                              </a:lnTo>
                              <a:lnTo>
                                <a:pt x="2656" y="1"/>
                              </a:lnTo>
                              <a:lnTo>
                                <a:pt x="2649" y="1"/>
                              </a:lnTo>
                              <a:lnTo>
                                <a:pt x="2644" y="1"/>
                              </a:lnTo>
                              <a:lnTo>
                                <a:pt x="2639" y="2"/>
                              </a:lnTo>
                              <a:lnTo>
                                <a:pt x="2634" y="2"/>
                              </a:lnTo>
                              <a:lnTo>
                                <a:pt x="2629" y="2"/>
                              </a:lnTo>
                              <a:lnTo>
                                <a:pt x="2623" y="3"/>
                              </a:lnTo>
                              <a:lnTo>
                                <a:pt x="2618" y="3"/>
                              </a:lnTo>
                              <a:lnTo>
                                <a:pt x="2551" y="9"/>
                              </a:lnTo>
                              <a:lnTo>
                                <a:pt x="2542" y="9"/>
                              </a:lnTo>
                              <a:lnTo>
                                <a:pt x="2533" y="10"/>
                              </a:lnTo>
                              <a:lnTo>
                                <a:pt x="2524" y="11"/>
                              </a:lnTo>
                              <a:lnTo>
                                <a:pt x="2516" y="12"/>
                              </a:lnTo>
                              <a:lnTo>
                                <a:pt x="2508" y="12"/>
                              </a:lnTo>
                              <a:lnTo>
                                <a:pt x="2498" y="13"/>
                              </a:lnTo>
                              <a:lnTo>
                                <a:pt x="2488" y="14"/>
                              </a:lnTo>
                              <a:lnTo>
                                <a:pt x="2478" y="14"/>
                              </a:lnTo>
                              <a:lnTo>
                                <a:pt x="2466" y="15"/>
                              </a:lnTo>
                              <a:lnTo>
                                <a:pt x="2455" y="16"/>
                              </a:lnTo>
                              <a:lnTo>
                                <a:pt x="2443" y="17"/>
                              </a:lnTo>
                              <a:lnTo>
                                <a:pt x="2433" y="17"/>
                              </a:lnTo>
                              <a:lnTo>
                                <a:pt x="2423" y="18"/>
                              </a:lnTo>
                              <a:lnTo>
                                <a:pt x="2413" y="18"/>
                              </a:lnTo>
                              <a:lnTo>
                                <a:pt x="2403" y="19"/>
                              </a:lnTo>
                              <a:lnTo>
                                <a:pt x="2393" y="19"/>
                              </a:lnTo>
                              <a:lnTo>
                                <a:pt x="2384" y="20"/>
                              </a:lnTo>
                              <a:lnTo>
                                <a:pt x="2371" y="20"/>
                              </a:lnTo>
                              <a:lnTo>
                                <a:pt x="2358" y="20"/>
                              </a:lnTo>
                              <a:lnTo>
                                <a:pt x="2345" y="21"/>
                              </a:lnTo>
                              <a:lnTo>
                                <a:pt x="2333" y="21"/>
                              </a:lnTo>
                              <a:lnTo>
                                <a:pt x="2321" y="21"/>
                              </a:lnTo>
                              <a:lnTo>
                                <a:pt x="2310" y="21"/>
                              </a:lnTo>
                              <a:lnTo>
                                <a:pt x="2298" y="21"/>
                              </a:lnTo>
                              <a:lnTo>
                                <a:pt x="2287" y="21"/>
                              </a:lnTo>
                              <a:lnTo>
                                <a:pt x="2277" y="21"/>
                              </a:lnTo>
                              <a:lnTo>
                                <a:pt x="2266" y="22"/>
                              </a:lnTo>
                              <a:lnTo>
                                <a:pt x="2255" y="22"/>
                              </a:lnTo>
                              <a:lnTo>
                                <a:pt x="2243" y="22"/>
                              </a:lnTo>
                              <a:lnTo>
                                <a:pt x="2230" y="22"/>
                              </a:lnTo>
                              <a:lnTo>
                                <a:pt x="2160" y="21"/>
                              </a:lnTo>
                              <a:lnTo>
                                <a:pt x="2150" y="21"/>
                              </a:lnTo>
                              <a:lnTo>
                                <a:pt x="2139" y="21"/>
                              </a:lnTo>
                              <a:lnTo>
                                <a:pt x="2127" y="20"/>
                              </a:lnTo>
                              <a:lnTo>
                                <a:pt x="2115" y="20"/>
                              </a:lnTo>
                              <a:lnTo>
                                <a:pt x="2103" y="20"/>
                              </a:lnTo>
                              <a:lnTo>
                                <a:pt x="2090" y="19"/>
                              </a:lnTo>
                              <a:lnTo>
                                <a:pt x="2077" y="19"/>
                              </a:lnTo>
                              <a:lnTo>
                                <a:pt x="2064" y="19"/>
                              </a:lnTo>
                              <a:lnTo>
                                <a:pt x="2053" y="18"/>
                              </a:lnTo>
                              <a:lnTo>
                                <a:pt x="2041" y="18"/>
                              </a:lnTo>
                              <a:lnTo>
                                <a:pt x="2030" y="18"/>
                              </a:lnTo>
                              <a:lnTo>
                                <a:pt x="2017" y="17"/>
                              </a:lnTo>
                              <a:lnTo>
                                <a:pt x="2004" y="17"/>
                              </a:lnTo>
                              <a:lnTo>
                                <a:pt x="1991" y="17"/>
                              </a:lnTo>
                              <a:lnTo>
                                <a:pt x="1980" y="16"/>
                              </a:lnTo>
                              <a:lnTo>
                                <a:pt x="1970" y="16"/>
                              </a:lnTo>
                              <a:lnTo>
                                <a:pt x="1960" y="15"/>
                              </a:lnTo>
                              <a:lnTo>
                                <a:pt x="1950" y="15"/>
                              </a:lnTo>
                              <a:lnTo>
                                <a:pt x="1938" y="15"/>
                              </a:lnTo>
                              <a:lnTo>
                                <a:pt x="1925" y="14"/>
                              </a:lnTo>
                              <a:lnTo>
                                <a:pt x="1913" y="14"/>
                              </a:lnTo>
                              <a:lnTo>
                                <a:pt x="1903" y="13"/>
                              </a:lnTo>
                              <a:lnTo>
                                <a:pt x="1892" y="13"/>
                              </a:lnTo>
                              <a:lnTo>
                                <a:pt x="1882" y="13"/>
                              </a:lnTo>
                              <a:lnTo>
                                <a:pt x="1870" y="12"/>
                              </a:lnTo>
                              <a:lnTo>
                                <a:pt x="1859" y="12"/>
                              </a:lnTo>
                              <a:lnTo>
                                <a:pt x="1848" y="12"/>
                              </a:lnTo>
                              <a:lnTo>
                                <a:pt x="1837" y="11"/>
                              </a:lnTo>
                              <a:lnTo>
                                <a:pt x="1827" y="11"/>
                              </a:lnTo>
                              <a:lnTo>
                                <a:pt x="1817" y="11"/>
                              </a:lnTo>
                              <a:lnTo>
                                <a:pt x="1806" y="10"/>
                              </a:lnTo>
                              <a:lnTo>
                                <a:pt x="1796" y="10"/>
                              </a:lnTo>
                              <a:lnTo>
                                <a:pt x="1786" y="10"/>
                              </a:lnTo>
                              <a:lnTo>
                                <a:pt x="1775" y="9"/>
                              </a:lnTo>
                              <a:lnTo>
                                <a:pt x="1765" y="9"/>
                              </a:lnTo>
                              <a:lnTo>
                                <a:pt x="1754" y="9"/>
                              </a:lnTo>
                              <a:lnTo>
                                <a:pt x="1743" y="8"/>
                              </a:lnTo>
                              <a:lnTo>
                                <a:pt x="1734" y="8"/>
                              </a:lnTo>
                              <a:lnTo>
                                <a:pt x="1724" y="8"/>
                              </a:lnTo>
                              <a:lnTo>
                                <a:pt x="1715" y="8"/>
                              </a:lnTo>
                              <a:lnTo>
                                <a:pt x="1703" y="7"/>
                              </a:lnTo>
                              <a:lnTo>
                                <a:pt x="1691" y="6"/>
                              </a:lnTo>
                              <a:lnTo>
                                <a:pt x="1679" y="5"/>
                              </a:lnTo>
                              <a:lnTo>
                                <a:pt x="1670" y="4"/>
                              </a:lnTo>
                              <a:lnTo>
                                <a:pt x="1662" y="4"/>
                              </a:lnTo>
                              <a:lnTo>
                                <a:pt x="1653" y="3"/>
                              </a:lnTo>
                              <a:lnTo>
                                <a:pt x="1641" y="3"/>
                              </a:lnTo>
                              <a:lnTo>
                                <a:pt x="1630" y="2"/>
                              </a:lnTo>
                              <a:lnTo>
                                <a:pt x="1619" y="2"/>
                              </a:lnTo>
                              <a:lnTo>
                                <a:pt x="1608" y="2"/>
                              </a:lnTo>
                              <a:lnTo>
                                <a:pt x="1597" y="2"/>
                              </a:lnTo>
                              <a:lnTo>
                                <a:pt x="1586" y="1"/>
                              </a:lnTo>
                              <a:lnTo>
                                <a:pt x="1577" y="1"/>
                              </a:lnTo>
                              <a:lnTo>
                                <a:pt x="1568" y="1"/>
                              </a:lnTo>
                              <a:lnTo>
                                <a:pt x="1559" y="1"/>
                              </a:lnTo>
                              <a:lnTo>
                                <a:pt x="1547" y="1"/>
                              </a:lnTo>
                              <a:lnTo>
                                <a:pt x="1535" y="1"/>
                              </a:lnTo>
                              <a:lnTo>
                                <a:pt x="1523" y="1"/>
                              </a:lnTo>
                              <a:lnTo>
                                <a:pt x="1514" y="1"/>
                              </a:lnTo>
                              <a:lnTo>
                                <a:pt x="1506" y="1"/>
                              </a:lnTo>
                              <a:lnTo>
                                <a:pt x="1497" y="1"/>
                              </a:lnTo>
                              <a:lnTo>
                                <a:pt x="1487" y="2"/>
                              </a:lnTo>
                              <a:lnTo>
                                <a:pt x="1423" y="3"/>
                              </a:lnTo>
                              <a:lnTo>
                                <a:pt x="1413" y="4"/>
                              </a:lnTo>
                              <a:lnTo>
                                <a:pt x="1404" y="4"/>
                              </a:lnTo>
                              <a:lnTo>
                                <a:pt x="1392" y="4"/>
                              </a:lnTo>
                              <a:lnTo>
                                <a:pt x="1381" y="5"/>
                              </a:lnTo>
                              <a:lnTo>
                                <a:pt x="1369" y="5"/>
                              </a:lnTo>
                              <a:lnTo>
                                <a:pt x="1361" y="6"/>
                              </a:lnTo>
                              <a:lnTo>
                                <a:pt x="1352" y="6"/>
                              </a:lnTo>
                              <a:lnTo>
                                <a:pt x="1343" y="6"/>
                              </a:lnTo>
                              <a:lnTo>
                                <a:pt x="1333" y="7"/>
                              </a:lnTo>
                              <a:lnTo>
                                <a:pt x="1324" y="7"/>
                              </a:lnTo>
                              <a:lnTo>
                                <a:pt x="1314" y="7"/>
                              </a:lnTo>
                              <a:lnTo>
                                <a:pt x="1303" y="8"/>
                              </a:lnTo>
                              <a:lnTo>
                                <a:pt x="1292" y="8"/>
                              </a:lnTo>
                              <a:lnTo>
                                <a:pt x="1281" y="9"/>
                              </a:lnTo>
                              <a:lnTo>
                                <a:pt x="1272" y="9"/>
                              </a:lnTo>
                              <a:lnTo>
                                <a:pt x="1263" y="10"/>
                              </a:lnTo>
                              <a:lnTo>
                                <a:pt x="1255" y="10"/>
                              </a:lnTo>
                              <a:lnTo>
                                <a:pt x="1243" y="11"/>
                              </a:lnTo>
                              <a:lnTo>
                                <a:pt x="1231" y="11"/>
                              </a:lnTo>
                              <a:lnTo>
                                <a:pt x="1219" y="12"/>
                              </a:lnTo>
                              <a:lnTo>
                                <a:pt x="1210" y="12"/>
                              </a:lnTo>
                              <a:lnTo>
                                <a:pt x="1201" y="13"/>
                              </a:lnTo>
                              <a:lnTo>
                                <a:pt x="1192" y="13"/>
                              </a:lnTo>
                              <a:lnTo>
                                <a:pt x="1140" y="16"/>
                              </a:lnTo>
                              <a:lnTo>
                                <a:pt x="1128" y="17"/>
                              </a:lnTo>
                              <a:lnTo>
                                <a:pt x="1120" y="17"/>
                              </a:lnTo>
                              <a:lnTo>
                                <a:pt x="1111" y="18"/>
                              </a:lnTo>
                              <a:lnTo>
                                <a:pt x="1103" y="18"/>
                              </a:lnTo>
                              <a:lnTo>
                                <a:pt x="1090" y="19"/>
                              </a:lnTo>
                              <a:lnTo>
                                <a:pt x="1076" y="20"/>
                              </a:lnTo>
                              <a:lnTo>
                                <a:pt x="1063" y="21"/>
                              </a:lnTo>
                              <a:lnTo>
                                <a:pt x="1051" y="22"/>
                              </a:lnTo>
                              <a:lnTo>
                                <a:pt x="1038" y="23"/>
                              </a:lnTo>
                              <a:lnTo>
                                <a:pt x="1026" y="24"/>
                              </a:lnTo>
                              <a:lnTo>
                                <a:pt x="1014" y="25"/>
                              </a:lnTo>
                              <a:lnTo>
                                <a:pt x="1002" y="26"/>
                              </a:lnTo>
                              <a:lnTo>
                                <a:pt x="990" y="26"/>
                              </a:lnTo>
                              <a:lnTo>
                                <a:pt x="927" y="32"/>
                              </a:lnTo>
                              <a:lnTo>
                                <a:pt x="917" y="33"/>
                              </a:lnTo>
                              <a:lnTo>
                                <a:pt x="907" y="34"/>
                              </a:lnTo>
                              <a:lnTo>
                                <a:pt x="897" y="35"/>
                              </a:lnTo>
                              <a:lnTo>
                                <a:pt x="886" y="36"/>
                              </a:lnTo>
                              <a:lnTo>
                                <a:pt x="875" y="38"/>
                              </a:lnTo>
                              <a:lnTo>
                                <a:pt x="866" y="39"/>
                              </a:lnTo>
                              <a:lnTo>
                                <a:pt x="857" y="40"/>
                              </a:lnTo>
                              <a:lnTo>
                                <a:pt x="847" y="41"/>
                              </a:lnTo>
                              <a:lnTo>
                                <a:pt x="838" y="42"/>
                              </a:lnTo>
                              <a:lnTo>
                                <a:pt x="829" y="43"/>
                              </a:lnTo>
                              <a:lnTo>
                                <a:pt x="819" y="45"/>
                              </a:lnTo>
                              <a:lnTo>
                                <a:pt x="808" y="46"/>
                              </a:lnTo>
                              <a:lnTo>
                                <a:pt x="796" y="48"/>
                              </a:lnTo>
                              <a:lnTo>
                                <a:pt x="784" y="49"/>
                              </a:lnTo>
                              <a:lnTo>
                                <a:pt x="772" y="51"/>
                              </a:lnTo>
                              <a:lnTo>
                                <a:pt x="711" y="60"/>
                              </a:lnTo>
                              <a:lnTo>
                                <a:pt x="698" y="62"/>
                              </a:lnTo>
                              <a:lnTo>
                                <a:pt x="687" y="63"/>
                              </a:lnTo>
                              <a:lnTo>
                                <a:pt x="675" y="65"/>
                              </a:lnTo>
                              <a:lnTo>
                                <a:pt x="663" y="67"/>
                              </a:lnTo>
                              <a:lnTo>
                                <a:pt x="652" y="68"/>
                              </a:lnTo>
                              <a:lnTo>
                                <a:pt x="641" y="70"/>
                              </a:lnTo>
                              <a:lnTo>
                                <a:pt x="631" y="71"/>
                              </a:lnTo>
                              <a:lnTo>
                                <a:pt x="620" y="73"/>
                              </a:lnTo>
                              <a:lnTo>
                                <a:pt x="609" y="74"/>
                              </a:lnTo>
                              <a:lnTo>
                                <a:pt x="599" y="76"/>
                              </a:lnTo>
                              <a:lnTo>
                                <a:pt x="589" y="78"/>
                              </a:lnTo>
                              <a:lnTo>
                                <a:pt x="578" y="79"/>
                              </a:lnTo>
                              <a:lnTo>
                                <a:pt x="566" y="81"/>
                              </a:lnTo>
                              <a:lnTo>
                                <a:pt x="554" y="83"/>
                              </a:lnTo>
                              <a:lnTo>
                                <a:pt x="542" y="85"/>
                              </a:lnTo>
                              <a:lnTo>
                                <a:pt x="531" y="87"/>
                              </a:lnTo>
                              <a:lnTo>
                                <a:pt x="520" y="89"/>
                              </a:lnTo>
                              <a:lnTo>
                                <a:pt x="510" y="91"/>
                              </a:lnTo>
                              <a:lnTo>
                                <a:pt x="497" y="93"/>
                              </a:lnTo>
                              <a:lnTo>
                                <a:pt x="485" y="95"/>
                              </a:lnTo>
                              <a:lnTo>
                                <a:pt x="473" y="96"/>
                              </a:lnTo>
                              <a:lnTo>
                                <a:pt x="463" y="98"/>
                              </a:lnTo>
                              <a:lnTo>
                                <a:pt x="453" y="99"/>
                              </a:lnTo>
                              <a:lnTo>
                                <a:pt x="443" y="101"/>
                              </a:lnTo>
                              <a:lnTo>
                                <a:pt x="433" y="102"/>
                              </a:lnTo>
                              <a:lnTo>
                                <a:pt x="421" y="104"/>
                              </a:lnTo>
                              <a:lnTo>
                                <a:pt x="410" y="105"/>
                              </a:lnTo>
                              <a:lnTo>
                                <a:pt x="398" y="107"/>
                              </a:lnTo>
                              <a:lnTo>
                                <a:pt x="389" y="108"/>
                              </a:lnTo>
                              <a:lnTo>
                                <a:pt x="379" y="109"/>
                              </a:lnTo>
                              <a:lnTo>
                                <a:pt x="369" y="110"/>
                              </a:lnTo>
                              <a:lnTo>
                                <a:pt x="359" y="111"/>
                              </a:lnTo>
                              <a:lnTo>
                                <a:pt x="348" y="112"/>
                              </a:lnTo>
                              <a:lnTo>
                                <a:pt x="295" y="116"/>
                              </a:lnTo>
                              <a:lnTo>
                                <a:pt x="285" y="117"/>
                              </a:lnTo>
                              <a:lnTo>
                                <a:pt x="276" y="117"/>
                              </a:lnTo>
                              <a:lnTo>
                                <a:pt x="268" y="117"/>
                              </a:lnTo>
                              <a:lnTo>
                                <a:pt x="260" y="117"/>
                              </a:lnTo>
                              <a:lnTo>
                                <a:pt x="252" y="117"/>
                              </a:lnTo>
                              <a:lnTo>
                                <a:pt x="244" y="117"/>
                              </a:lnTo>
                              <a:lnTo>
                                <a:pt x="236" y="117"/>
                              </a:lnTo>
                              <a:lnTo>
                                <a:pt x="228" y="117"/>
                              </a:lnTo>
                              <a:lnTo>
                                <a:pt x="218" y="117"/>
                              </a:lnTo>
                              <a:lnTo>
                                <a:pt x="208" y="117"/>
                              </a:lnTo>
                              <a:lnTo>
                                <a:pt x="198" y="117"/>
                              </a:lnTo>
                              <a:lnTo>
                                <a:pt x="189" y="116"/>
                              </a:lnTo>
                              <a:lnTo>
                                <a:pt x="180" y="116"/>
                              </a:lnTo>
                              <a:lnTo>
                                <a:pt x="171" y="115"/>
                              </a:lnTo>
                              <a:lnTo>
                                <a:pt x="164" y="115"/>
                              </a:lnTo>
                              <a:lnTo>
                                <a:pt x="156" y="115"/>
                              </a:lnTo>
                              <a:lnTo>
                                <a:pt x="149" y="114"/>
                              </a:lnTo>
                              <a:lnTo>
                                <a:pt x="140" y="113"/>
                              </a:lnTo>
                              <a:lnTo>
                                <a:pt x="131" y="113"/>
                              </a:lnTo>
                              <a:lnTo>
                                <a:pt x="122" y="112"/>
                              </a:lnTo>
                              <a:lnTo>
                                <a:pt x="115" y="111"/>
                              </a:lnTo>
                              <a:lnTo>
                                <a:pt x="108" y="111"/>
                              </a:lnTo>
                              <a:lnTo>
                                <a:pt x="101" y="110"/>
                              </a:lnTo>
                              <a:lnTo>
                                <a:pt x="93" y="109"/>
                              </a:lnTo>
                              <a:lnTo>
                                <a:pt x="85" y="108"/>
                              </a:lnTo>
                              <a:lnTo>
                                <a:pt x="77" y="107"/>
                              </a:lnTo>
                              <a:lnTo>
                                <a:pt x="71" y="106"/>
                              </a:lnTo>
                              <a:lnTo>
                                <a:pt x="65" y="105"/>
                              </a:lnTo>
                              <a:lnTo>
                                <a:pt x="58" y="104"/>
                              </a:lnTo>
                              <a:lnTo>
                                <a:pt x="54" y="104"/>
                              </a:lnTo>
                              <a:lnTo>
                                <a:pt x="49" y="103"/>
                              </a:lnTo>
                              <a:lnTo>
                                <a:pt x="45" y="102"/>
                              </a:lnTo>
                              <a:lnTo>
                                <a:pt x="40" y="102"/>
                              </a:lnTo>
                              <a:lnTo>
                                <a:pt x="35" y="101"/>
                              </a:lnTo>
                              <a:lnTo>
                                <a:pt x="30" y="100"/>
                              </a:lnTo>
                              <a:lnTo>
                                <a:pt x="26" y="99"/>
                              </a:lnTo>
                              <a:lnTo>
                                <a:pt x="22" y="98"/>
                              </a:lnTo>
                              <a:lnTo>
                                <a:pt x="18" y="98"/>
                              </a:lnTo>
                              <a:lnTo>
                                <a:pt x="15" y="97"/>
                              </a:lnTo>
                              <a:lnTo>
                                <a:pt x="11" y="96"/>
                              </a:lnTo>
                              <a:lnTo>
                                <a:pt x="8" y="96"/>
                              </a:lnTo>
                              <a:lnTo>
                                <a:pt x="5" y="95"/>
                              </a:lnTo>
                              <a:lnTo>
                                <a:pt x="2" y="95"/>
                              </a:lnTo>
                              <a:lnTo>
                                <a:pt x="0" y="9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64" o:spid="_x0000_s1026" o:spt="100" style="position:absolute;left:0pt;margin-left:412.15pt;margin-top:420.8pt;height:5.9pt;width:135pt;mso-position-horizontal-relative:page;mso-position-vertical-relative:page;z-index:-251617280;mso-width-relative:page;mso-height-relative:page;" filled="f" stroked="t" coordsize="2700,118" o:gfxdata="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" path="m2699,1l2680,0,2675,0,2670,0,2663,1,2656,1,2649,1,2644,1,2639,2,2634,2,2629,2,2623,3,2618,3,2551,9,2542,9,2533,10,2524,11,2516,12,2508,12,2498,13,2488,14,2478,14,2466,15,2455,16,2443,17,2433,17,2423,18,2413,18,2403,19,2393,19,2384,20,2371,20,2358,20,2345,21,2333,21,2321,21,2310,21,2298,21,2287,21,2277,21,2266,22,2255,22,2243,22,2230,22,2160,21,2150,21,2139,21,2127,20,2115,20,2103,20,2090,19,2077,19,2064,19,2053,18,2041,18,2030,18,2017,17,2004,17,1991,17,1980,16,1970,16,1960,15,1950,15,1938,15,1925,14,1913,14,1903,13,1892,13,1882,13,1870,12,1859,12,1848,12,1837,11,1827,11,1817,11,1806,10,1796,10,1786,10,1775,9,1765,9,1754,9,1743,8,1734,8,1724,8,1715,8,1703,7,1691,6,1679,5,1670,4,1662,4,1653,3,1641,3,1630,2,1619,2,1608,2,1597,2,1586,1,1577,1,1568,1,1559,1,1547,1,1535,1,1523,1,1514,1,1506,1,1497,1,1487,2,1423,3,1413,4,1404,4,1392,4,1381,5,1369,5,1361,6,1352,6,1343,6,1333,7,1324,7,1314,7,1303,8,1292,8,1281,9,1272,9,1263,10,1255,10,1243,11,1231,11,1219,12,1210,12,1201,13,1192,13,1140,16,1128,17,1120,17,1111,18,1103,18,1090,19,1076,20,1063,21,1051,22,1038,23,1026,24,1014,25,1002,26,990,26,927,32,917,33,907,34,897,35,886,36,875,38,866,39,857,40,847,41,838,42,829,43,819,45,808,46,796,48,784,49,772,51,711,60,698,62,687,63,675,65,663,67,652,68,641,70,631,71,620,73,609,74,599,76,589,78,578,79,566,81,554,83,542,85,531,87,520,89,510,91,497,93,485,95,473,96,463,98,453,99,443,101,433,102,421,104,410,105,398,107,389,108,379,109,369,110,359,111,348,112,295,116,285,117,276,117,268,117,260,117,252,117,244,117,236,117,228,117,218,117,208,117,198,117,189,116,180,116,171,115,164,115,156,115,149,114,140,113,131,113,122,112,115,111,108,111,101,110,93,109,85,108,77,107,71,106,65,105,58,104,54,104,49,103,45,102,40,102,35,101,30,100,26,99,22,98,18,98,15,97,11,96,8,96,5,95,2,95,0,94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00224" behindDoc="1" locked="0" layoutInCell="1" allowOverlap="1">
                <wp:simplePos x="0" y="0"/>
                <wp:positionH relativeFrom="page">
                  <wp:posOffset>5187950</wp:posOffset>
                </wp:positionH>
                <wp:positionV relativeFrom="page">
                  <wp:posOffset>5731510</wp:posOffset>
                </wp:positionV>
                <wp:extent cx="1724025" cy="48895"/>
                <wp:effectExtent l="36195" t="114300" r="7620" b="126365"/>
                <wp:wrapNone/>
                <wp:docPr id="82" name="任意多边形 165"/>
                <wp:cNvGraphicFramePr/>
                <a:graphic xmlns:a="http://schemas.openxmlformats.org/drawingml/2006/main">
                  <a:graphicData uri="http://schemas.microsoft.com/office/word/2010/wordprocessingShape">
                    <wps:wsp>
                      <wps:cNvSpPr/>
                      <wps:spPr>
                        <a:xfrm>
                          <a:off x="0" y="0"/>
                          <a:ext cx="1724025" cy="48895"/>
                        </a:xfrm>
                        <a:custGeom>
                          <a:avLst/>
                          <a:gdLst/>
                          <a:ahLst/>
                          <a:cxnLst/>
                          <a:pathLst>
                            <a:path w="2715" h="77">
                              <a:moveTo>
                                <a:pt x="2714" y="32"/>
                              </a:moveTo>
                              <a:lnTo>
                                <a:pt x="2660" y="33"/>
                              </a:lnTo>
                              <a:lnTo>
                                <a:pt x="2656" y="34"/>
                              </a:lnTo>
                              <a:lnTo>
                                <a:pt x="2650" y="34"/>
                              </a:lnTo>
                              <a:lnTo>
                                <a:pt x="2645" y="34"/>
                              </a:lnTo>
                              <a:lnTo>
                                <a:pt x="2640" y="34"/>
                              </a:lnTo>
                              <a:lnTo>
                                <a:pt x="2635" y="35"/>
                              </a:lnTo>
                              <a:lnTo>
                                <a:pt x="2629" y="35"/>
                              </a:lnTo>
                              <a:lnTo>
                                <a:pt x="2623" y="35"/>
                              </a:lnTo>
                              <a:lnTo>
                                <a:pt x="2591" y="37"/>
                              </a:lnTo>
                              <a:lnTo>
                                <a:pt x="2585" y="38"/>
                              </a:lnTo>
                              <a:lnTo>
                                <a:pt x="2580" y="38"/>
                              </a:lnTo>
                              <a:lnTo>
                                <a:pt x="2575" y="38"/>
                              </a:lnTo>
                              <a:lnTo>
                                <a:pt x="2570" y="39"/>
                              </a:lnTo>
                              <a:lnTo>
                                <a:pt x="2564" y="39"/>
                              </a:lnTo>
                              <a:lnTo>
                                <a:pt x="2558" y="40"/>
                              </a:lnTo>
                              <a:lnTo>
                                <a:pt x="2551" y="40"/>
                              </a:lnTo>
                              <a:lnTo>
                                <a:pt x="2543" y="41"/>
                              </a:lnTo>
                              <a:lnTo>
                                <a:pt x="2536" y="42"/>
                              </a:lnTo>
                              <a:lnTo>
                                <a:pt x="2528" y="43"/>
                              </a:lnTo>
                              <a:lnTo>
                                <a:pt x="2521" y="44"/>
                              </a:lnTo>
                              <a:lnTo>
                                <a:pt x="2514" y="44"/>
                              </a:lnTo>
                              <a:lnTo>
                                <a:pt x="2507" y="45"/>
                              </a:lnTo>
                              <a:lnTo>
                                <a:pt x="2500" y="46"/>
                              </a:lnTo>
                              <a:lnTo>
                                <a:pt x="2494" y="46"/>
                              </a:lnTo>
                              <a:lnTo>
                                <a:pt x="2487" y="47"/>
                              </a:lnTo>
                              <a:lnTo>
                                <a:pt x="2479" y="48"/>
                              </a:lnTo>
                              <a:lnTo>
                                <a:pt x="2470" y="49"/>
                              </a:lnTo>
                              <a:lnTo>
                                <a:pt x="2462" y="50"/>
                              </a:lnTo>
                              <a:lnTo>
                                <a:pt x="2409" y="56"/>
                              </a:lnTo>
                              <a:lnTo>
                                <a:pt x="2399" y="57"/>
                              </a:lnTo>
                              <a:lnTo>
                                <a:pt x="2389" y="58"/>
                              </a:lnTo>
                              <a:lnTo>
                                <a:pt x="2379" y="59"/>
                              </a:lnTo>
                              <a:lnTo>
                                <a:pt x="2369" y="60"/>
                              </a:lnTo>
                              <a:lnTo>
                                <a:pt x="2307" y="66"/>
                              </a:lnTo>
                              <a:lnTo>
                                <a:pt x="2272" y="69"/>
                              </a:lnTo>
                              <a:lnTo>
                                <a:pt x="2261" y="70"/>
                              </a:lnTo>
                              <a:lnTo>
                                <a:pt x="2251" y="71"/>
                              </a:lnTo>
                              <a:lnTo>
                                <a:pt x="2242" y="71"/>
                              </a:lnTo>
                              <a:lnTo>
                                <a:pt x="2232" y="72"/>
                              </a:lnTo>
                              <a:lnTo>
                                <a:pt x="2220" y="72"/>
                              </a:lnTo>
                              <a:lnTo>
                                <a:pt x="2208" y="73"/>
                              </a:lnTo>
                              <a:lnTo>
                                <a:pt x="2196" y="74"/>
                              </a:lnTo>
                              <a:lnTo>
                                <a:pt x="2184" y="74"/>
                              </a:lnTo>
                              <a:lnTo>
                                <a:pt x="2172" y="75"/>
                              </a:lnTo>
                              <a:lnTo>
                                <a:pt x="2161" y="75"/>
                              </a:lnTo>
                              <a:lnTo>
                                <a:pt x="2148" y="75"/>
                              </a:lnTo>
                              <a:lnTo>
                                <a:pt x="2136" y="76"/>
                              </a:lnTo>
                              <a:lnTo>
                                <a:pt x="2124" y="76"/>
                              </a:lnTo>
                              <a:lnTo>
                                <a:pt x="2113" y="76"/>
                              </a:lnTo>
                              <a:lnTo>
                                <a:pt x="2102" y="76"/>
                              </a:lnTo>
                              <a:lnTo>
                                <a:pt x="2090" y="76"/>
                              </a:lnTo>
                              <a:lnTo>
                                <a:pt x="2080" y="76"/>
                              </a:lnTo>
                              <a:lnTo>
                                <a:pt x="2069" y="76"/>
                              </a:lnTo>
                              <a:lnTo>
                                <a:pt x="2059" y="76"/>
                              </a:lnTo>
                              <a:lnTo>
                                <a:pt x="2048" y="76"/>
                              </a:lnTo>
                              <a:lnTo>
                                <a:pt x="2039" y="76"/>
                              </a:lnTo>
                              <a:lnTo>
                                <a:pt x="2029" y="76"/>
                              </a:lnTo>
                              <a:lnTo>
                                <a:pt x="2019" y="76"/>
                              </a:lnTo>
                              <a:lnTo>
                                <a:pt x="2006" y="75"/>
                              </a:lnTo>
                              <a:lnTo>
                                <a:pt x="1993" y="75"/>
                              </a:lnTo>
                              <a:lnTo>
                                <a:pt x="1979" y="74"/>
                              </a:lnTo>
                              <a:lnTo>
                                <a:pt x="1967" y="74"/>
                              </a:lnTo>
                              <a:lnTo>
                                <a:pt x="1955" y="73"/>
                              </a:lnTo>
                              <a:lnTo>
                                <a:pt x="1943" y="72"/>
                              </a:lnTo>
                              <a:lnTo>
                                <a:pt x="1933" y="71"/>
                              </a:lnTo>
                              <a:lnTo>
                                <a:pt x="1923" y="70"/>
                              </a:lnTo>
                              <a:lnTo>
                                <a:pt x="1913" y="69"/>
                              </a:lnTo>
                              <a:lnTo>
                                <a:pt x="1902" y="68"/>
                              </a:lnTo>
                              <a:lnTo>
                                <a:pt x="1890" y="66"/>
                              </a:lnTo>
                              <a:lnTo>
                                <a:pt x="1879" y="65"/>
                              </a:lnTo>
                              <a:lnTo>
                                <a:pt x="1871" y="64"/>
                              </a:lnTo>
                              <a:lnTo>
                                <a:pt x="1863" y="64"/>
                              </a:lnTo>
                              <a:lnTo>
                                <a:pt x="1854" y="63"/>
                              </a:lnTo>
                              <a:lnTo>
                                <a:pt x="1845" y="62"/>
                              </a:lnTo>
                              <a:lnTo>
                                <a:pt x="1835" y="61"/>
                              </a:lnTo>
                              <a:lnTo>
                                <a:pt x="1826" y="60"/>
                              </a:lnTo>
                              <a:lnTo>
                                <a:pt x="1814" y="58"/>
                              </a:lnTo>
                              <a:lnTo>
                                <a:pt x="1802" y="57"/>
                              </a:lnTo>
                              <a:lnTo>
                                <a:pt x="1791" y="56"/>
                              </a:lnTo>
                              <a:lnTo>
                                <a:pt x="1781" y="54"/>
                              </a:lnTo>
                              <a:lnTo>
                                <a:pt x="1770" y="53"/>
                              </a:lnTo>
                              <a:lnTo>
                                <a:pt x="1760" y="52"/>
                              </a:lnTo>
                              <a:lnTo>
                                <a:pt x="1747" y="50"/>
                              </a:lnTo>
                              <a:lnTo>
                                <a:pt x="1734" y="49"/>
                              </a:lnTo>
                              <a:lnTo>
                                <a:pt x="1721" y="47"/>
                              </a:lnTo>
                              <a:lnTo>
                                <a:pt x="1711" y="46"/>
                              </a:lnTo>
                              <a:lnTo>
                                <a:pt x="1701" y="45"/>
                              </a:lnTo>
                              <a:lnTo>
                                <a:pt x="1691" y="43"/>
                              </a:lnTo>
                              <a:lnTo>
                                <a:pt x="1680" y="42"/>
                              </a:lnTo>
                              <a:lnTo>
                                <a:pt x="1669" y="41"/>
                              </a:lnTo>
                              <a:lnTo>
                                <a:pt x="1658" y="39"/>
                              </a:lnTo>
                              <a:lnTo>
                                <a:pt x="1646" y="38"/>
                              </a:lnTo>
                              <a:lnTo>
                                <a:pt x="1635" y="37"/>
                              </a:lnTo>
                              <a:lnTo>
                                <a:pt x="1624" y="35"/>
                              </a:lnTo>
                              <a:lnTo>
                                <a:pt x="1615" y="34"/>
                              </a:lnTo>
                              <a:lnTo>
                                <a:pt x="1606" y="33"/>
                              </a:lnTo>
                              <a:lnTo>
                                <a:pt x="1598" y="32"/>
                              </a:lnTo>
                              <a:lnTo>
                                <a:pt x="1585" y="31"/>
                              </a:lnTo>
                              <a:lnTo>
                                <a:pt x="1572" y="30"/>
                              </a:lnTo>
                              <a:lnTo>
                                <a:pt x="1559" y="28"/>
                              </a:lnTo>
                              <a:lnTo>
                                <a:pt x="1549" y="27"/>
                              </a:lnTo>
                              <a:lnTo>
                                <a:pt x="1539" y="26"/>
                              </a:lnTo>
                              <a:lnTo>
                                <a:pt x="1530" y="25"/>
                              </a:lnTo>
                              <a:lnTo>
                                <a:pt x="1475" y="20"/>
                              </a:lnTo>
                              <a:lnTo>
                                <a:pt x="1463" y="19"/>
                              </a:lnTo>
                              <a:lnTo>
                                <a:pt x="1454" y="18"/>
                              </a:lnTo>
                              <a:lnTo>
                                <a:pt x="1445" y="18"/>
                              </a:lnTo>
                              <a:lnTo>
                                <a:pt x="1435" y="17"/>
                              </a:lnTo>
                              <a:lnTo>
                                <a:pt x="1423" y="16"/>
                              </a:lnTo>
                              <a:lnTo>
                                <a:pt x="1411" y="15"/>
                              </a:lnTo>
                              <a:lnTo>
                                <a:pt x="1398" y="14"/>
                              </a:lnTo>
                              <a:lnTo>
                                <a:pt x="1388" y="14"/>
                              </a:lnTo>
                              <a:lnTo>
                                <a:pt x="1379" y="13"/>
                              </a:lnTo>
                              <a:lnTo>
                                <a:pt x="1369" y="12"/>
                              </a:lnTo>
                              <a:lnTo>
                                <a:pt x="1359" y="12"/>
                              </a:lnTo>
                              <a:lnTo>
                                <a:pt x="1349" y="11"/>
                              </a:lnTo>
                              <a:lnTo>
                                <a:pt x="1339" y="11"/>
                              </a:lnTo>
                              <a:lnTo>
                                <a:pt x="1328" y="10"/>
                              </a:lnTo>
                              <a:lnTo>
                                <a:pt x="1316" y="10"/>
                              </a:lnTo>
                              <a:lnTo>
                                <a:pt x="1305" y="9"/>
                              </a:lnTo>
                              <a:lnTo>
                                <a:pt x="1296" y="8"/>
                              </a:lnTo>
                              <a:lnTo>
                                <a:pt x="1288" y="8"/>
                              </a:lnTo>
                              <a:lnTo>
                                <a:pt x="1226" y="5"/>
                              </a:lnTo>
                              <a:lnTo>
                                <a:pt x="1214" y="5"/>
                              </a:lnTo>
                              <a:lnTo>
                                <a:pt x="1203" y="4"/>
                              </a:lnTo>
                              <a:lnTo>
                                <a:pt x="1191" y="4"/>
                              </a:lnTo>
                              <a:lnTo>
                                <a:pt x="1178" y="4"/>
                              </a:lnTo>
                              <a:lnTo>
                                <a:pt x="1116" y="2"/>
                              </a:lnTo>
                              <a:lnTo>
                                <a:pt x="1106" y="2"/>
                              </a:lnTo>
                              <a:lnTo>
                                <a:pt x="1043" y="1"/>
                              </a:lnTo>
                              <a:lnTo>
                                <a:pt x="1031" y="1"/>
                              </a:lnTo>
                              <a:lnTo>
                                <a:pt x="1019" y="1"/>
                              </a:lnTo>
                              <a:lnTo>
                                <a:pt x="1007" y="0"/>
                              </a:lnTo>
                              <a:lnTo>
                                <a:pt x="994" y="0"/>
                              </a:lnTo>
                              <a:lnTo>
                                <a:pt x="982" y="0"/>
                              </a:lnTo>
                              <a:lnTo>
                                <a:pt x="970" y="0"/>
                              </a:lnTo>
                              <a:lnTo>
                                <a:pt x="958" y="0"/>
                              </a:lnTo>
                              <a:lnTo>
                                <a:pt x="946" y="0"/>
                              </a:lnTo>
                              <a:lnTo>
                                <a:pt x="879" y="1"/>
                              </a:lnTo>
                              <a:lnTo>
                                <a:pt x="834" y="2"/>
                              </a:lnTo>
                              <a:lnTo>
                                <a:pt x="821" y="2"/>
                              </a:lnTo>
                              <a:lnTo>
                                <a:pt x="810" y="2"/>
                              </a:lnTo>
                              <a:lnTo>
                                <a:pt x="800" y="3"/>
                              </a:lnTo>
                              <a:lnTo>
                                <a:pt x="789" y="3"/>
                              </a:lnTo>
                              <a:lnTo>
                                <a:pt x="778" y="3"/>
                              </a:lnTo>
                              <a:lnTo>
                                <a:pt x="766" y="4"/>
                              </a:lnTo>
                              <a:lnTo>
                                <a:pt x="754" y="4"/>
                              </a:lnTo>
                              <a:lnTo>
                                <a:pt x="742" y="5"/>
                              </a:lnTo>
                              <a:lnTo>
                                <a:pt x="730" y="5"/>
                              </a:lnTo>
                              <a:lnTo>
                                <a:pt x="717" y="5"/>
                              </a:lnTo>
                              <a:lnTo>
                                <a:pt x="704" y="6"/>
                              </a:lnTo>
                              <a:lnTo>
                                <a:pt x="691" y="6"/>
                              </a:lnTo>
                              <a:lnTo>
                                <a:pt x="680" y="7"/>
                              </a:lnTo>
                              <a:lnTo>
                                <a:pt x="670" y="7"/>
                              </a:lnTo>
                              <a:lnTo>
                                <a:pt x="659" y="8"/>
                              </a:lnTo>
                              <a:lnTo>
                                <a:pt x="647" y="8"/>
                              </a:lnTo>
                              <a:lnTo>
                                <a:pt x="635" y="8"/>
                              </a:lnTo>
                              <a:lnTo>
                                <a:pt x="624" y="9"/>
                              </a:lnTo>
                              <a:lnTo>
                                <a:pt x="612" y="9"/>
                              </a:lnTo>
                              <a:lnTo>
                                <a:pt x="552" y="12"/>
                              </a:lnTo>
                              <a:lnTo>
                                <a:pt x="538" y="12"/>
                              </a:lnTo>
                              <a:lnTo>
                                <a:pt x="527" y="13"/>
                              </a:lnTo>
                              <a:lnTo>
                                <a:pt x="516" y="13"/>
                              </a:lnTo>
                              <a:lnTo>
                                <a:pt x="505" y="14"/>
                              </a:lnTo>
                              <a:lnTo>
                                <a:pt x="492" y="14"/>
                              </a:lnTo>
                              <a:lnTo>
                                <a:pt x="480" y="15"/>
                              </a:lnTo>
                              <a:lnTo>
                                <a:pt x="467" y="15"/>
                              </a:lnTo>
                              <a:lnTo>
                                <a:pt x="455" y="16"/>
                              </a:lnTo>
                              <a:lnTo>
                                <a:pt x="443" y="16"/>
                              </a:lnTo>
                              <a:lnTo>
                                <a:pt x="430" y="17"/>
                              </a:lnTo>
                              <a:lnTo>
                                <a:pt x="419" y="18"/>
                              </a:lnTo>
                              <a:lnTo>
                                <a:pt x="409" y="18"/>
                              </a:lnTo>
                              <a:lnTo>
                                <a:pt x="398" y="19"/>
                              </a:lnTo>
                              <a:lnTo>
                                <a:pt x="389" y="19"/>
                              </a:lnTo>
                              <a:lnTo>
                                <a:pt x="381" y="20"/>
                              </a:lnTo>
                              <a:lnTo>
                                <a:pt x="372" y="20"/>
                              </a:lnTo>
                              <a:lnTo>
                                <a:pt x="361" y="21"/>
                              </a:lnTo>
                              <a:lnTo>
                                <a:pt x="350" y="22"/>
                              </a:lnTo>
                              <a:lnTo>
                                <a:pt x="339" y="23"/>
                              </a:lnTo>
                              <a:lnTo>
                                <a:pt x="331" y="23"/>
                              </a:lnTo>
                              <a:lnTo>
                                <a:pt x="323" y="24"/>
                              </a:lnTo>
                              <a:lnTo>
                                <a:pt x="316" y="25"/>
                              </a:lnTo>
                              <a:lnTo>
                                <a:pt x="307" y="25"/>
                              </a:lnTo>
                              <a:lnTo>
                                <a:pt x="298" y="26"/>
                              </a:lnTo>
                              <a:lnTo>
                                <a:pt x="289" y="27"/>
                              </a:lnTo>
                              <a:lnTo>
                                <a:pt x="280" y="28"/>
                              </a:lnTo>
                              <a:lnTo>
                                <a:pt x="272" y="28"/>
                              </a:lnTo>
                              <a:lnTo>
                                <a:pt x="263" y="29"/>
                              </a:lnTo>
                              <a:lnTo>
                                <a:pt x="256" y="30"/>
                              </a:lnTo>
                              <a:lnTo>
                                <a:pt x="249" y="31"/>
                              </a:lnTo>
                              <a:lnTo>
                                <a:pt x="241" y="31"/>
                              </a:lnTo>
                              <a:lnTo>
                                <a:pt x="232" y="32"/>
                              </a:lnTo>
                              <a:lnTo>
                                <a:pt x="223" y="33"/>
                              </a:lnTo>
                              <a:lnTo>
                                <a:pt x="214" y="34"/>
                              </a:lnTo>
                              <a:lnTo>
                                <a:pt x="208" y="35"/>
                              </a:lnTo>
                              <a:lnTo>
                                <a:pt x="201" y="35"/>
                              </a:lnTo>
                              <a:lnTo>
                                <a:pt x="194" y="36"/>
                              </a:lnTo>
                              <a:lnTo>
                                <a:pt x="186" y="37"/>
                              </a:lnTo>
                              <a:lnTo>
                                <a:pt x="179" y="38"/>
                              </a:lnTo>
                              <a:lnTo>
                                <a:pt x="171" y="39"/>
                              </a:lnTo>
                              <a:lnTo>
                                <a:pt x="163" y="40"/>
                              </a:lnTo>
                              <a:lnTo>
                                <a:pt x="155" y="41"/>
                              </a:lnTo>
                              <a:lnTo>
                                <a:pt x="148" y="41"/>
                              </a:lnTo>
                              <a:lnTo>
                                <a:pt x="142" y="42"/>
                              </a:lnTo>
                              <a:lnTo>
                                <a:pt x="136" y="43"/>
                              </a:lnTo>
                              <a:lnTo>
                                <a:pt x="130" y="44"/>
                              </a:lnTo>
                              <a:lnTo>
                                <a:pt x="122" y="45"/>
                              </a:lnTo>
                              <a:lnTo>
                                <a:pt x="115" y="46"/>
                              </a:lnTo>
                              <a:lnTo>
                                <a:pt x="107" y="46"/>
                              </a:lnTo>
                              <a:lnTo>
                                <a:pt x="102" y="47"/>
                              </a:lnTo>
                              <a:lnTo>
                                <a:pt x="97" y="48"/>
                              </a:lnTo>
                              <a:lnTo>
                                <a:pt x="91" y="49"/>
                              </a:lnTo>
                              <a:lnTo>
                                <a:pt x="85" y="49"/>
                              </a:lnTo>
                              <a:lnTo>
                                <a:pt x="80" y="50"/>
                              </a:lnTo>
                              <a:lnTo>
                                <a:pt x="74" y="51"/>
                              </a:lnTo>
                              <a:lnTo>
                                <a:pt x="69" y="52"/>
                              </a:lnTo>
                              <a:lnTo>
                                <a:pt x="63" y="52"/>
                              </a:lnTo>
                              <a:lnTo>
                                <a:pt x="58" y="53"/>
                              </a:lnTo>
                              <a:lnTo>
                                <a:pt x="54" y="54"/>
                              </a:lnTo>
                              <a:lnTo>
                                <a:pt x="50" y="54"/>
                              </a:lnTo>
                              <a:lnTo>
                                <a:pt x="46" y="55"/>
                              </a:lnTo>
                              <a:lnTo>
                                <a:pt x="41" y="55"/>
                              </a:lnTo>
                              <a:lnTo>
                                <a:pt x="37" y="56"/>
                              </a:lnTo>
                              <a:lnTo>
                                <a:pt x="32" y="56"/>
                              </a:lnTo>
                              <a:lnTo>
                                <a:pt x="28" y="57"/>
                              </a:lnTo>
                              <a:lnTo>
                                <a:pt x="23" y="58"/>
                              </a:lnTo>
                              <a:lnTo>
                                <a:pt x="19" y="58"/>
                              </a:lnTo>
                              <a:lnTo>
                                <a:pt x="15" y="59"/>
                              </a:lnTo>
                              <a:lnTo>
                                <a:pt x="12" y="59"/>
                              </a:lnTo>
                              <a:lnTo>
                                <a:pt x="9" y="60"/>
                              </a:lnTo>
                              <a:lnTo>
                                <a:pt x="6" y="61"/>
                              </a:lnTo>
                              <a:lnTo>
                                <a:pt x="3" y="61"/>
                              </a:lnTo>
                              <a:lnTo>
                                <a:pt x="0" y="62"/>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65" o:spid="_x0000_s1026" o:spt="100" style="position:absolute;left:0pt;margin-left:408.5pt;margin-top:451.3pt;height:3.85pt;width:135.75pt;mso-position-horizontal-relative:page;mso-position-vertical-relative:page;z-index:-251616256;mso-width-relative:page;mso-height-relative:page;" filled="f" stroked="t" coordsize="2715,77" o:gfxdata="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" path="m2714,32l2660,33,2656,34,2650,34,2645,34,2640,34,2635,35,2629,35,2623,35,2591,37,2585,38,2580,38,2575,38,2570,39,2564,39,2558,40,2551,40,2543,41,2536,42,2528,43,2521,44,2514,44,2507,45,2500,46,2494,46,2487,47,2479,48,2470,49,2462,50,2409,56,2399,57,2389,58,2379,59,2369,60,2307,66,2272,69,2261,70,2251,71,2242,71,2232,72,2220,72,2208,73,2196,74,2184,74,2172,75,2161,75,2148,75,2136,76,2124,76,2113,76,2102,76,2090,76,2080,76,2069,76,2059,76,2048,76,2039,76,2029,76,2019,76,2006,75,1993,75,1979,74,1967,74,1955,73,1943,72,1933,71,1923,70,1913,69,1902,68,1890,66,1879,65,1871,64,1863,64,1854,63,1845,62,1835,61,1826,60,1814,58,1802,57,1791,56,1781,54,1770,53,1760,52,1747,50,1734,49,1721,47,1711,46,1701,45,1691,43,1680,42,1669,41,1658,39,1646,38,1635,37,1624,35,1615,34,1606,33,1598,32,1585,31,1572,30,1559,28,1549,27,1539,26,1530,25,1475,20,1463,19,1454,18,1445,18,1435,17,1423,16,1411,15,1398,14,1388,14,1379,13,1369,12,1359,12,1349,11,1339,11,1328,10,1316,10,1305,9,1296,8,1288,8,1226,5,1214,5,1203,4,1191,4,1178,4,1116,2,1106,2,1043,1,1031,1,1019,1,1007,0,994,0,982,0,970,0,958,0,946,0,879,1,834,2,821,2,810,2,800,3,789,3,778,3,766,4,754,4,742,5,730,5,717,5,704,6,691,6,680,7,670,7,659,8,647,8,635,8,624,9,612,9,552,12,538,12,527,13,516,13,505,14,492,14,480,15,467,15,455,16,443,16,430,17,419,18,409,18,398,19,389,19,381,20,372,20,361,21,350,22,339,23,331,23,323,24,316,25,307,25,298,26,289,27,280,28,272,28,263,29,256,30,249,31,241,31,232,32,223,33,214,34,208,35,201,35,194,36,186,37,179,38,171,39,163,40,155,41,148,41,142,42,136,43,130,44,122,45,115,46,107,46,102,47,97,48,91,49,85,49,80,50,74,51,69,52,63,52,58,53,54,54,50,54,46,55,41,55,37,56,32,56,28,57,23,58,19,58,15,59,12,59,9,60,6,61,3,61,0,62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01248" behindDoc="1" locked="0" layoutInCell="1" allowOverlap="1">
                <wp:simplePos x="0" y="0"/>
                <wp:positionH relativeFrom="page">
                  <wp:posOffset>5288280</wp:posOffset>
                </wp:positionH>
                <wp:positionV relativeFrom="page">
                  <wp:posOffset>6114415</wp:posOffset>
                </wp:positionV>
                <wp:extent cx="1817370" cy="67310"/>
                <wp:effectExtent l="26035" t="114300" r="46355" b="107950"/>
                <wp:wrapNone/>
                <wp:docPr id="83" name="任意多边形 166"/>
                <wp:cNvGraphicFramePr/>
                <a:graphic xmlns:a="http://schemas.openxmlformats.org/drawingml/2006/main">
                  <a:graphicData uri="http://schemas.microsoft.com/office/word/2010/wordprocessingShape">
                    <wps:wsp>
                      <wps:cNvSpPr/>
                      <wps:spPr>
                        <a:xfrm>
                          <a:off x="0" y="0"/>
                          <a:ext cx="1817370" cy="67310"/>
                        </a:xfrm>
                        <a:custGeom>
                          <a:avLst/>
                          <a:gdLst/>
                          <a:ahLst/>
                          <a:cxnLst/>
                          <a:pathLst>
                            <a:path w="2862" h="106">
                              <a:moveTo>
                                <a:pt x="2861" y="105"/>
                              </a:moveTo>
                              <a:lnTo>
                                <a:pt x="2803" y="84"/>
                              </a:lnTo>
                              <a:lnTo>
                                <a:pt x="2776" y="76"/>
                              </a:lnTo>
                              <a:lnTo>
                                <a:pt x="2768" y="73"/>
                              </a:lnTo>
                              <a:lnTo>
                                <a:pt x="2759" y="70"/>
                              </a:lnTo>
                              <a:lnTo>
                                <a:pt x="2751" y="68"/>
                              </a:lnTo>
                              <a:lnTo>
                                <a:pt x="2742" y="65"/>
                              </a:lnTo>
                              <a:lnTo>
                                <a:pt x="2729" y="62"/>
                              </a:lnTo>
                              <a:lnTo>
                                <a:pt x="2717" y="59"/>
                              </a:lnTo>
                              <a:lnTo>
                                <a:pt x="2704" y="56"/>
                              </a:lnTo>
                              <a:lnTo>
                                <a:pt x="2692" y="53"/>
                              </a:lnTo>
                              <a:lnTo>
                                <a:pt x="2680" y="51"/>
                              </a:lnTo>
                              <a:lnTo>
                                <a:pt x="2668" y="48"/>
                              </a:lnTo>
                              <a:lnTo>
                                <a:pt x="2657" y="46"/>
                              </a:lnTo>
                              <a:lnTo>
                                <a:pt x="2647" y="44"/>
                              </a:lnTo>
                              <a:lnTo>
                                <a:pt x="2637" y="42"/>
                              </a:lnTo>
                              <a:lnTo>
                                <a:pt x="2628" y="40"/>
                              </a:lnTo>
                              <a:lnTo>
                                <a:pt x="2620" y="39"/>
                              </a:lnTo>
                              <a:lnTo>
                                <a:pt x="2611" y="37"/>
                              </a:lnTo>
                              <a:lnTo>
                                <a:pt x="2600" y="36"/>
                              </a:lnTo>
                              <a:lnTo>
                                <a:pt x="2590" y="34"/>
                              </a:lnTo>
                              <a:lnTo>
                                <a:pt x="2579" y="33"/>
                              </a:lnTo>
                              <a:lnTo>
                                <a:pt x="2567" y="32"/>
                              </a:lnTo>
                              <a:lnTo>
                                <a:pt x="2556" y="31"/>
                              </a:lnTo>
                              <a:lnTo>
                                <a:pt x="2544" y="29"/>
                              </a:lnTo>
                              <a:lnTo>
                                <a:pt x="2533" y="28"/>
                              </a:lnTo>
                              <a:lnTo>
                                <a:pt x="2523" y="27"/>
                              </a:lnTo>
                              <a:lnTo>
                                <a:pt x="2512" y="26"/>
                              </a:lnTo>
                              <a:lnTo>
                                <a:pt x="2502" y="25"/>
                              </a:lnTo>
                              <a:lnTo>
                                <a:pt x="2491" y="24"/>
                              </a:lnTo>
                              <a:lnTo>
                                <a:pt x="2479" y="24"/>
                              </a:lnTo>
                              <a:lnTo>
                                <a:pt x="2467" y="23"/>
                              </a:lnTo>
                              <a:lnTo>
                                <a:pt x="2455" y="22"/>
                              </a:lnTo>
                              <a:lnTo>
                                <a:pt x="2398" y="18"/>
                              </a:lnTo>
                              <a:lnTo>
                                <a:pt x="2387" y="18"/>
                              </a:lnTo>
                              <a:lnTo>
                                <a:pt x="2376" y="17"/>
                              </a:lnTo>
                              <a:lnTo>
                                <a:pt x="2364" y="17"/>
                              </a:lnTo>
                              <a:lnTo>
                                <a:pt x="2352" y="16"/>
                              </a:lnTo>
                              <a:lnTo>
                                <a:pt x="2340" y="16"/>
                              </a:lnTo>
                              <a:lnTo>
                                <a:pt x="2328" y="15"/>
                              </a:lnTo>
                              <a:lnTo>
                                <a:pt x="2315" y="15"/>
                              </a:lnTo>
                              <a:lnTo>
                                <a:pt x="2302" y="14"/>
                              </a:lnTo>
                              <a:lnTo>
                                <a:pt x="2291" y="14"/>
                              </a:lnTo>
                              <a:lnTo>
                                <a:pt x="2280" y="13"/>
                              </a:lnTo>
                              <a:lnTo>
                                <a:pt x="2269" y="13"/>
                              </a:lnTo>
                              <a:lnTo>
                                <a:pt x="2257" y="13"/>
                              </a:lnTo>
                              <a:lnTo>
                                <a:pt x="2245" y="12"/>
                              </a:lnTo>
                              <a:lnTo>
                                <a:pt x="2233" y="12"/>
                              </a:lnTo>
                              <a:lnTo>
                                <a:pt x="2224" y="12"/>
                              </a:lnTo>
                              <a:lnTo>
                                <a:pt x="2216" y="12"/>
                              </a:lnTo>
                              <a:lnTo>
                                <a:pt x="2207" y="11"/>
                              </a:lnTo>
                              <a:lnTo>
                                <a:pt x="2196" y="11"/>
                              </a:lnTo>
                              <a:lnTo>
                                <a:pt x="2127" y="10"/>
                              </a:lnTo>
                              <a:lnTo>
                                <a:pt x="2117" y="10"/>
                              </a:lnTo>
                              <a:lnTo>
                                <a:pt x="2106" y="10"/>
                              </a:lnTo>
                              <a:lnTo>
                                <a:pt x="2096" y="10"/>
                              </a:lnTo>
                              <a:lnTo>
                                <a:pt x="2085" y="10"/>
                              </a:lnTo>
                              <a:lnTo>
                                <a:pt x="2073" y="9"/>
                              </a:lnTo>
                              <a:lnTo>
                                <a:pt x="2008" y="8"/>
                              </a:lnTo>
                              <a:lnTo>
                                <a:pt x="1995" y="8"/>
                              </a:lnTo>
                              <a:lnTo>
                                <a:pt x="1982" y="8"/>
                              </a:lnTo>
                              <a:lnTo>
                                <a:pt x="1970" y="7"/>
                              </a:lnTo>
                              <a:lnTo>
                                <a:pt x="1957" y="7"/>
                              </a:lnTo>
                              <a:lnTo>
                                <a:pt x="1945" y="7"/>
                              </a:lnTo>
                              <a:lnTo>
                                <a:pt x="1933" y="7"/>
                              </a:lnTo>
                              <a:lnTo>
                                <a:pt x="1920" y="7"/>
                              </a:lnTo>
                              <a:lnTo>
                                <a:pt x="1908" y="7"/>
                              </a:lnTo>
                              <a:lnTo>
                                <a:pt x="1896" y="6"/>
                              </a:lnTo>
                              <a:lnTo>
                                <a:pt x="1883" y="6"/>
                              </a:lnTo>
                              <a:lnTo>
                                <a:pt x="1870" y="6"/>
                              </a:lnTo>
                              <a:lnTo>
                                <a:pt x="1857" y="6"/>
                              </a:lnTo>
                              <a:lnTo>
                                <a:pt x="1844" y="6"/>
                              </a:lnTo>
                              <a:lnTo>
                                <a:pt x="1831" y="6"/>
                              </a:lnTo>
                              <a:lnTo>
                                <a:pt x="1818" y="5"/>
                              </a:lnTo>
                              <a:lnTo>
                                <a:pt x="1804" y="5"/>
                              </a:lnTo>
                              <a:lnTo>
                                <a:pt x="1794" y="5"/>
                              </a:lnTo>
                              <a:lnTo>
                                <a:pt x="1784" y="5"/>
                              </a:lnTo>
                              <a:lnTo>
                                <a:pt x="1774" y="5"/>
                              </a:lnTo>
                              <a:lnTo>
                                <a:pt x="1763" y="4"/>
                              </a:lnTo>
                              <a:lnTo>
                                <a:pt x="1752" y="4"/>
                              </a:lnTo>
                              <a:lnTo>
                                <a:pt x="1740" y="4"/>
                              </a:lnTo>
                              <a:lnTo>
                                <a:pt x="1729" y="4"/>
                              </a:lnTo>
                              <a:lnTo>
                                <a:pt x="1717" y="4"/>
                              </a:lnTo>
                              <a:lnTo>
                                <a:pt x="1705" y="4"/>
                              </a:lnTo>
                              <a:lnTo>
                                <a:pt x="1692" y="4"/>
                              </a:lnTo>
                              <a:lnTo>
                                <a:pt x="1680" y="4"/>
                              </a:lnTo>
                              <a:lnTo>
                                <a:pt x="1667" y="4"/>
                              </a:lnTo>
                              <a:lnTo>
                                <a:pt x="1654" y="3"/>
                              </a:lnTo>
                              <a:lnTo>
                                <a:pt x="1641" y="3"/>
                              </a:lnTo>
                              <a:lnTo>
                                <a:pt x="1629" y="3"/>
                              </a:lnTo>
                              <a:lnTo>
                                <a:pt x="1616" y="3"/>
                              </a:lnTo>
                              <a:lnTo>
                                <a:pt x="1604" y="3"/>
                              </a:lnTo>
                              <a:lnTo>
                                <a:pt x="1592" y="3"/>
                              </a:lnTo>
                              <a:lnTo>
                                <a:pt x="1580" y="3"/>
                              </a:lnTo>
                              <a:lnTo>
                                <a:pt x="1570" y="3"/>
                              </a:lnTo>
                              <a:lnTo>
                                <a:pt x="1559" y="2"/>
                              </a:lnTo>
                              <a:lnTo>
                                <a:pt x="1549" y="2"/>
                              </a:lnTo>
                              <a:lnTo>
                                <a:pt x="1539" y="2"/>
                              </a:lnTo>
                              <a:lnTo>
                                <a:pt x="1528" y="2"/>
                              </a:lnTo>
                              <a:lnTo>
                                <a:pt x="1517" y="1"/>
                              </a:lnTo>
                              <a:lnTo>
                                <a:pt x="1506" y="1"/>
                              </a:lnTo>
                              <a:lnTo>
                                <a:pt x="1495" y="1"/>
                              </a:lnTo>
                              <a:lnTo>
                                <a:pt x="1482" y="1"/>
                              </a:lnTo>
                              <a:lnTo>
                                <a:pt x="1469" y="0"/>
                              </a:lnTo>
                              <a:lnTo>
                                <a:pt x="1456" y="0"/>
                              </a:lnTo>
                              <a:lnTo>
                                <a:pt x="1443" y="0"/>
                              </a:lnTo>
                              <a:lnTo>
                                <a:pt x="1430" y="0"/>
                              </a:lnTo>
                              <a:lnTo>
                                <a:pt x="1417" y="0"/>
                              </a:lnTo>
                              <a:lnTo>
                                <a:pt x="1404" y="0"/>
                              </a:lnTo>
                              <a:lnTo>
                                <a:pt x="1391" y="0"/>
                              </a:lnTo>
                              <a:lnTo>
                                <a:pt x="1321" y="1"/>
                              </a:lnTo>
                              <a:lnTo>
                                <a:pt x="1255" y="3"/>
                              </a:lnTo>
                              <a:lnTo>
                                <a:pt x="1231" y="4"/>
                              </a:lnTo>
                              <a:lnTo>
                                <a:pt x="1219" y="4"/>
                              </a:lnTo>
                              <a:lnTo>
                                <a:pt x="1207" y="5"/>
                              </a:lnTo>
                              <a:lnTo>
                                <a:pt x="1196" y="5"/>
                              </a:lnTo>
                              <a:lnTo>
                                <a:pt x="1185" y="6"/>
                              </a:lnTo>
                              <a:lnTo>
                                <a:pt x="1170" y="6"/>
                              </a:lnTo>
                              <a:lnTo>
                                <a:pt x="1156" y="7"/>
                              </a:lnTo>
                              <a:lnTo>
                                <a:pt x="1142" y="7"/>
                              </a:lnTo>
                              <a:lnTo>
                                <a:pt x="1128" y="8"/>
                              </a:lnTo>
                              <a:lnTo>
                                <a:pt x="1117" y="9"/>
                              </a:lnTo>
                              <a:lnTo>
                                <a:pt x="1105" y="9"/>
                              </a:lnTo>
                              <a:lnTo>
                                <a:pt x="1094" y="10"/>
                              </a:lnTo>
                              <a:lnTo>
                                <a:pt x="1083" y="10"/>
                              </a:lnTo>
                              <a:lnTo>
                                <a:pt x="1073" y="11"/>
                              </a:lnTo>
                              <a:lnTo>
                                <a:pt x="1063" y="11"/>
                              </a:lnTo>
                              <a:lnTo>
                                <a:pt x="1053" y="12"/>
                              </a:lnTo>
                              <a:lnTo>
                                <a:pt x="1043" y="13"/>
                              </a:lnTo>
                              <a:lnTo>
                                <a:pt x="1031" y="13"/>
                              </a:lnTo>
                              <a:lnTo>
                                <a:pt x="971" y="16"/>
                              </a:lnTo>
                              <a:lnTo>
                                <a:pt x="959" y="17"/>
                              </a:lnTo>
                              <a:lnTo>
                                <a:pt x="949" y="18"/>
                              </a:lnTo>
                              <a:lnTo>
                                <a:pt x="939" y="18"/>
                              </a:lnTo>
                              <a:lnTo>
                                <a:pt x="928" y="19"/>
                              </a:lnTo>
                              <a:lnTo>
                                <a:pt x="918" y="20"/>
                              </a:lnTo>
                              <a:lnTo>
                                <a:pt x="906" y="20"/>
                              </a:lnTo>
                              <a:lnTo>
                                <a:pt x="893" y="21"/>
                              </a:lnTo>
                              <a:lnTo>
                                <a:pt x="881" y="22"/>
                              </a:lnTo>
                              <a:lnTo>
                                <a:pt x="869" y="23"/>
                              </a:lnTo>
                              <a:lnTo>
                                <a:pt x="857" y="23"/>
                              </a:lnTo>
                              <a:lnTo>
                                <a:pt x="845" y="24"/>
                              </a:lnTo>
                              <a:lnTo>
                                <a:pt x="772" y="28"/>
                              </a:lnTo>
                              <a:lnTo>
                                <a:pt x="759" y="29"/>
                              </a:lnTo>
                              <a:lnTo>
                                <a:pt x="745" y="30"/>
                              </a:lnTo>
                              <a:lnTo>
                                <a:pt x="733" y="30"/>
                              </a:lnTo>
                              <a:lnTo>
                                <a:pt x="721" y="31"/>
                              </a:lnTo>
                              <a:lnTo>
                                <a:pt x="710" y="32"/>
                              </a:lnTo>
                              <a:lnTo>
                                <a:pt x="698" y="33"/>
                              </a:lnTo>
                              <a:lnTo>
                                <a:pt x="687" y="34"/>
                              </a:lnTo>
                              <a:lnTo>
                                <a:pt x="677" y="34"/>
                              </a:lnTo>
                              <a:lnTo>
                                <a:pt x="666" y="35"/>
                              </a:lnTo>
                              <a:lnTo>
                                <a:pt x="656" y="36"/>
                              </a:lnTo>
                              <a:lnTo>
                                <a:pt x="645" y="37"/>
                              </a:lnTo>
                              <a:lnTo>
                                <a:pt x="635" y="37"/>
                              </a:lnTo>
                              <a:lnTo>
                                <a:pt x="625" y="38"/>
                              </a:lnTo>
                              <a:lnTo>
                                <a:pt x="614" y="39"/>
                              </a:lnTo>
                              <a:lnTo>
                                <a:pt x="603" y="40"/>
                              </a:lnTo>
                              <a:lnTo>
                                <a:pt x="592" y="41"/>
                              </a:lnTo>
                              <a:lnTo>
                                <a:pt x="581" y="42"/>
                              </a:lnTo>
                              <a:lnTo>
                                <a:pt x="570" y="43"/>
                              </a:lnTo>
                              <a:lnTo>
                                <a:pt x="559" y="44"/>
                              </a:lnTo>
                              <a:lnTo>
                                <a:pt x="548" y="45"/>
                              </a:lnTo>
                              <a:lnTo>
                                <a:pt x="538" y="47"/>
                              </a:lnTo>
                              <a:lnTo>
                                <a:pt x="528" y="48"/>
                              </a:lnTo>
                              <a:lnTo>
                                <a:pt x="517" y="49"/>
                              </a:lnTo>
                              <a:lnTo>
                                <a:pt x="505" y="50"/>
                              </a:lnTo>
                              <a:lnTo>
                                <a:pt x="493" y="52"/>
                              </a:lnTo>
                              <a:lnTo>
                                <a:pt x="480" y="53"/>
                              </a:lnTo>
                              <a:lnTo>
                                <a:pt x="468" y="55"/>
                              </a:lnTo>
                              <a:lnTo>
                                <a:pt x="456" y="56"/>
                              </a:lnTo>
                              <a:lnTo>
                                <a:pt x="445" y="57"/>
                              </a:lnTo>
                              <a:lnTo>
                                <a:pt x="433" y="59"/>
                              </a:lnTo>
                              <a:lnTo>
                                <a:pt x="422" y="60"/>
                              </a:lnTo>
                              <a:lnTo>
                                <a:pt x="410" y="61"/>
                              </a:lnTo>
                              <a:lnTo>
                                <a:pt x="398" y="63"/>
                              </a:lnTo>
                              <a:lnTo>
                                <a:pt x="388" y="64"/>
                              </a:lnTo>
                              <a:lnTo>
                                <a:pt x="377" y="65"/>
                              </a:lnTo>
                              <a:lnTo>
                                <a:pt x="366" y="66"/>
                              </a:lnTo>
                              <a:lnTo>
                                <a:pt x="357" y="67"/>
                              </a:lnTo>
                              <a:lnTo>
                                <a:pt x="348" y="68"/>
                              </a:lnTo>
                              <a:lnTo>
                                <a:pt x="339" y="69"/>
                              </a:lnTo>
                              <a:lnTo>
                                <a:pt x="328" y="70"/>
                              </a:lnTo>
                              <a:lnTo>
                                <a:pt x="316" y="72"/>
                              </a:lnTo>
                              <a:lnTo>
                                <a:pt x="305" y="73"/>
                              </a:lnTo>
                              <a:lnTo>
                                <a:pt x="297" y="74"/>
                              </a:lnTo>
                              <a:lnTo>
                                <a:pt x="289" y="74"/>
                              </a:lnTo>
                              <a:lnTo>
                                <a:pt x="281" y="75"/>
                              </a:lnTo>
                              <a:lnTo>
                                <a:pt x="273" y="76"/>
                              </a:lnTo>
                              <a:lnTo>
                                <a:pt x="265" y="77"/>
                              </a:lnTo>
                              <a:lnTo>
                                <a:pt x="256" y="78"/>
                              </a:lnTo>
                              <a:lnTo>
                                <a:pt x="249" y="79"/>
                              </a:lnTo>
                              <a:lnTo>
                                <a:pt x="241" y="80"/>
                              </a:lnTo>
                              <a:lnTo>
                                <a:pt x="233" y="80"/>
                              </a:lnTo>
                              <a:lnTo>
                                <a:pt x="227" y="81"/>
                              </a:lnTo>
                              <a:lnTo>
                                <a:pt x="220" y="82"/>
                              </a:lnTo>
                              <a:lnTo>
                                <a:pt x="214" y="82"/>
                              </a:lnTo>
                              <a:lnTo>
                                <a:pt x="204" y="83"/>
                              </a:lnTo>
                              <a:lnTo>
                                <a:pt x="195" y="84"/>
                              </a:lnTo>
                              <a:lnTo>
                                <a:pt x="186" y="85"/>
                              </a:lnTo>
                              <a:lnTo>
                                <a:pt x="179" y="86"/>
                              </a:lnTo>
                              <a:lnTo>
                                <a:pt x="171" y="87"/>
                              </a:lnTo>
                              <a:lnTo>
                                <a:pt x="164" y="88"/>
                              </a:lnTo>
                              <a:lnTo>
                                <a:pt x="157" y="88"/>
                              </a:lnTo>
                              <a:lnTo>
                                <a:pt x="150" y="89"/>
                              </a:lnTo>
                              <a:lnTo>
                                <a:pt x="143" y="89"/>
                              </a:lnTo>
                              <a:lnTo>
                                <a:pt x="136" y="90"/>
                              </a:lnTo>
                              <a:lnTo>
                                <a:pt x="130" y="91"/>
                              </a:lnTo>
                              <a:lnTo>
                                <a:pt x="123" y="91"/>
                              </a:lnTo>
                              <a:lnTo>
                                <a:pt x="118" y="91"/>
                              </a:lnTo>
                              <a:lnTo>
                                <a:pt x="113" y="92"/>
                              </a:lnTo>
                              <a:lnTo>
                                <a:pt x="108" y="92"/>
                              </a:lnTo>
                              <a:lnTo>
                                <a:pt x="101" y="93"/>
                              </a:lnTo>
                              <a:lnTo>
                                <a:pt x="95" y="93"/>
                              </a:lnTo>
                              <a:lnTo>
                                <a:pt x="89" y="94"/>
                              </a:lnTo>
                              <a:lnTo>
                                <a:pt x="84" y="94"/>
                              </a:lnTo>
                              <a:lnTo>
                                <a:pt x="79" y="94"/>
                              </a:lnTo>
                              <a:lnTo>
                                <a:pt x="74" y="95"/>
                              </a:lnTo>
                              <a:lnTo>
                                <a:pt x="70" y="95"/>
                              </a:lnTo>
                              <a:lnTo>
                                <a:pt x="66" y="95"/>
                              </a:lnTo>
                              <a:lnTo>
                                <a:pt x="62" y="95"/>
                              </a:lnTo>
                              <a:lnTo>
                                <a:pt x="57" y="96"/>
                              </a:lnTo>
                              <a:lnTo>
                                <a:pt x="52" y="96"/>
                              </a:lnTo>
                              <a:lnTo>
                                <a:pt x="48" y="96"/>
                              </a:lnTo>
                              <a:lnTo>
                                <a:pt x="44" y="96"/>
                              </a:lnTo>
                              <a:lnTo>
                                <a:pt x="40" y="96"/>
                              </a:lnTo>
                              <a:lnTo>
                                <a:pt x="36" y="96"/>
                              </a:lnTo>
                              <a:lnTo>
                                <a:pt x="32" y="96"/>
                              </a:lnTo>
                              <a:lnTo>
                                <a:pt x="28" y="96"/>
                              </a:lnTo>
                              <a:lnTo>
                                <a:pt x="23" y="96"/>
                              </a:lnTo>
                              <a:lnTo>
                                <a:pt x="19" y="96"/>
                              </a:lnTo>
                              <a:lnTo>
                                <a:pt x="15" y="96"/>
                              </a:lnTo>
                              <a:lnTo>
                                <a:pt x="10" y="96"/>
                              </a:lnTo>
                              <a:lnTo>
                                <a:pt x="7" y="96"/>
                              </a:lnTo>
                              <a:lnTo>
                                <a:pt x="3" y="95"/>
                              </a:lnTo>
                              <a:lnTo>
                                <a:pt x="0" y="95"/>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66" o:spid="_x0000_s1026" o:spt="100" style="position:absolute;left:0pt;margin-left:416.4pt;margin-top:481.45pt;height:5.3pt;width:143.1pt;mso-position-horizontal-relative:page;mso-position-vertical-relative:page;z-index:-251615232;mso-width-relative:page;mso-height-relative:page;" filled="f" stroked="t" coordsize="2862,106" o:gfxdata="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" path="m2861,105l2803,84,2776,76,2768,73,2759,70,2751,68,2742,65,2729,62,2717,59,2704,56,2692,53,2680,51,2668,48,2657,46,2647,44,2637,42,2628,40,2620,39,2611,37,2600,36,2590,34,2579,33,2567,32,2556,31,2544,29,2533,28,2523,27,2512,26,2502,25,2491,24,2479,24,2467,23,2455,22,2398,18,2387,18,2376,17,2364,17,2352,16,2340,16,2328,15,2315,15,2302,14,2291,14,2280,13,2269,13,2257,13,2245,12,2233,12,2224,12,2216,12,2207,11,2196,11,2127,10,2117,10,2106,10,2096,10,2085,10,2073,9,2008,8,1995,8,1982,8,1970,7,1957,7,1945,7,1933,7,1920,7,1908,7,1896,6,1883,6,1870,6,1857,6,1844,6,1831,6,1818,5,1804,5,1794,5,1784,5,1774,5,1763,4,1752,4,1740,4,1729,4,1717,4,1705,4,1692,4,1680,4,1667,4,1654,3,1641,3,1629,3,1616,3,1604,3,1592,3,1580,3,1570,3,1559,2,1549,2,1539,2,1528,2,1517,1,1506,1,1495,1,1482,1,1469,0,1456,0,1443,0,1430,0,1417,0,1404,0,1391,0,1321,1,1255,3,1231,4,1219,4,1207,5,1196,5,1185,6,1170,6,1156,7,1142,7,1128,8,1117,9,1105,9,1094,10,1083,10,1073,11,1063,11,1053,12,1043,13,1031,13,971,16,959,17,949,18,939,18,928,19,918,20,906,20,893,21,881,22,869,23,857,23,845,24,772,28,759,29,745,30,733,30,721,31,710,32,698,33,687,34,677,34,666,35,656,36,645,37,635,37,625,38,614,39,603,40,592,41,581,42,570,43,559,44,548,45,538,47,528,48,517,49,505,50,493,52,480,53,468,55,456,56,445,57,433,59,422,60,410,61,398,63,388,64,377,65,366,66,357,67,348,68,339,69,328,70,316,72,305,73,297,74,289,74,281,75,273,76,265,77,256,78,249,79,241,80,233,80,227,81,220,82,214,82,204,83,195,84,186,85,179,86,171,87,164,88,157,88,150,89,143,89,136,90,130,91,123,91,118,91,113,92,108,92,101,93,95,93,89,94,84,94,79,94,74,95,70,95,66,95,62,95,57,96,52,96,48,96,44,96,40,96,36,96,32,96,28,96,23,96,19,96,15,96,10,96,7,96,3,95,0,95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02272" behindDoc="1" locked="0" layoutInCell="1" allowOverlap="1">
                <wp:simplePos x="0" y="0"/>
                <wp:positionH relativeFrom="page">
                  <wp:posOffset>5297170</wp:posOffset>
                </wp:positionH>
                <wp:positionV relativeFrom="page">
                  <wp:posOffset>6515735</wp:posOffset>
                </wp:positionV>
                <wp:extent cx="1749425" cy="45085"/>
                <wp:effectExtent l="33655" t="114300" r="15240" b="114935"/>
                <wp:wrapNone/>
                <wp:docPr id="84" name="任意多边形 167"/>
                <wp:cNvGraphicFramePr/>
                <a:graphic xmlns:a="http://schemas.openxmlformats.org/drawingml/2006/main">
                  <a:graphicData uri="http://schemas.microsoft.com/office/word/2010/wordprocessingShape">
                    <wps:wsp>
                      <wps:cNvSpPr/>
                      <wps:spPr>
                        <a:xfrm>
                          <a:off x="0" y="0"/>
                          <a:ext cx="1749425" cy="45085"/>
                        </a:xfrm>
                        <a:custGeom>
                          <a:avLst/>
                          <a:gdLst/>
                          <a:ahLst/>
                          <a:cxnLst/>
                          <a:pathLst>
                            <a:path w="2755" h="71">
                              <a:moveTo>
                                <a:pt x="2755" y="65"/>
                              </a:moveTo>
                              <a:lnTo>
                                <a:pt x="2695" y="66"/>
                              </a:lnTo>
                              <a:lnTo>
                                <a:pt x="2678" y="66"/>
                              </a:lnTo>
                              <a:lnTo>
                                <a:pt x="2670" y="66"/>
                              </a:lnTo>
                              <a:lnTo>
                                <a:pt x="2659" y="66"/>
                              </a:lnTo>
                              <a:lnTo>
                                <a:pt x="2649" y="66"/>
                              </a:lnTo>
                              <a:lnTo>
                                <a:pt x="2638" y="66"/>
                              </a:lnTo>
                              <a:lnTo>
                                <a:pt x="2628" y="66"/>
                              </a:lnTo>
                              <a:lnTo>
                                <a:pt x="2617" y="67"/>
                              </a:lnTo>
                              <a:lnTo>
                                <a:pt x="2607" y="67"/>
                              </a:lnTo>
                              <a:lnTo>
                                <a:pt x="2597" y="67"/>
                              </a:lnTo>
                              <a:lnTo>
                                <a:pt x="2586" y="67"/>
                              </a:lnTo>
                              <a:lnTo>
                                <a:pt x="2576" y="67"/>
                              </a:lnTo>
                              <a:lnTo>
                                <a:pt x="2565" y="67"/>
                              </a:lnTo>
                              <a:lnTo>
                                <a:pt x="2556" y="67"/>
                              </a:lnTo>
                              <a:lnTo>
                                <a:pt x="2546" y="67"/>
                              </a:lnTo>
                              <a:lnTo>
                                <a:pt x="2537" y="68"/>
                              </a:lnTo>
                              <a:lnTo>
                                <a:pt x="2527" y="68"/>
                              </a:lnTo>
                              <a:lnTo>
                                <a:pt x="2517" y="68"/>
                              </a:lnTo>
                              <a:lnTo>
                                <a:pt x="2506" y="68"/>
                              </a:lnTo>
                              <a:lnTo>
                                <a:pt x="2496" y="68"/>
                              </a:lnTo>
                              <a:lnTo>
                                <a:pt x="2485" y="68"/>
                              </a:lnTo>
                              <a:lnTo>
                                <a:pt x="2474" y="68"/>
                              </a:lnTo>
                              <a:lnTo>
                                <a:pt x="2463" y="68"/>
                              </a:lnTo>
                              <a:lnTo>
                                <a:pt x="2453" y="68"/>
                              </a:lnTo>
                              <a:lnTo>
                                <a:pt x="2440" y="68"/>
                              </a:lnTo>
                              <a:lnTo>
                                <a:pt x="2427" y="68"/>
                              </a:lnTo>
                              <a:lnTo>
                                <a:pt x="2414" y="68"/>
                              </a:lnTo>
                              <a:lnTo>
                                <a:pt x="2403" y="68"/>
                              </a:lnTo>
                              <a:lnTo>
                                <a:pt x="2392" y="68"/>
                              </a:lnTo>
                              <a:lnTo>
                                <a:pt x="2381" y="68"/>
                              </a:lnTo>
                              <a:lnTo>
                                <a:pt x="2368" y="68"/>
                              </a:lnTo>
                              <a:lnTo>
                                <a:pt x="2355" y="68"/>
                              </a:lnTo>
                              <a:lnTo>
                                <a:pt x="2343" y="68"/>
                              </a:lnTo>
                              <a:lnTo>
                                <a:pt x="2331" y="68"/>
                              </a:lnTo>
                              <a:lnTo>
                                <a:pt x="2320" y="68"/>
                              </a:lnTo>
                              <a:lnTo>
                                <a:pt x="2309" y="68"/>
                              </a:lnTo>
                              <a:lnTo>
                                <a:pt x="2298" y="68"/>
                              </a:lnTo>
                              <a:lnTo>
                                <a:pt x="2288" y="68"/>
                              </a:lnTo>
                              <a:lnTo>
                                <a:pt x="2278" y="68"/>
                              </a:lnTo>
                              <a:lnTo>
                                <a:pt x="2267" y="68"/>
                              </a:lnTo>
                              <a:lnTo>
                                <a:pt x="2257" y="69"/>
                              </a:lnTo>
                              <a:lnTo>
                                <a:pt x="2246" y="69"/>
                              </a:lnTo>
                              <a:lnTo>
                                <a:pt x="2234" y="69"/>
                              </a:lnTo>
                              <a:lnTo>
                                <a:pt x="2222" y="69"/>
                              </a:lnTo>
                              <a:lnTo>
                                <a:pt x="2209" y="69"/>
                              </a:lnTo>
                              <a:lnTo>
                                <a:pt x="2195" y="69"/>
                              </a:lnTo>
                              <a:lnTo>
                                <a:pt x="2182" y="69"/>
                              </a:lnTo>
                              <a:lnTo>
                                <a:pt x="2170" y="69"/>
                              </a:lnTo>
                              <a:lnTo>
                                <a:pt x="2157" y="69"/>
                              </a:lnTo>
                              <a:lnTo>
                                <a:pt x="2145" y="69"/>
                              </a:lnTo>
                              <a:lnTo>
                                <a:pt x="2132" y="69"/>
                              </a:lnTo>
                              <a:lnTo>
                                <a:pt x="2119" y="70"/>
                              </a:lnTo>
                              <a:lnTo>
                                <a:pt x="2106" y="70"/>
                              </a:lnTo>
                              <a:lnTo>
                                <a:pt x="2093" y="70"/>
                              </a:lnTo>
                              <a:lnTo>
                                <a:pt x="2082" y="70"/>
                              </a:lnTo>
                              <a:lnTo>
                                <a:pt x="2072" y="70"/>
                              </a:lnTo>
                              <a:lnTo>
                                <a:pt x="2062" y="70"/>
                              </a:lnTo>
                              <a:lnTo>
                                <a:pt x="2050" y="70"/>
                              </a:lnTo>
                              <a:lnTo>
                                <a:pt x="2039" y="70"/>
                              </a:lnTo>
                              <a:lnTo>
                                <a:pt x="2027" y="70"/>
                              </a:lnTo>
                              <a:lnTo>
                                <a:pt x="2019" y="70"/>
                              </a:lnTo>
                              <a:lnTo>
                                <a:pt x="2010" y="70"/>
                              </a:lnTo>
                              <a:lnTo>
                                <a:pt x="2002" y="70"/>
                              </a:lnTo>
                              <a:lnTo>
                                <a:pt x="1990" y="70"/>
                              </a:lnTo>
                              <a:lnTo>
                                <a:pt x="1977" y="70"/>
                              </a:lnTo>
                              <a:lnTo>
                                <a:pt x="1965" y="70"/>
                              </a:lnTo>
                              <a:lnTo>
                                <a:pt x="1953" y="70"/>
                              </a:lnTo>
                              <a:lnTo>
                                <a:pt x="1940" y="70"/>
                              </a:lnTo>
                              <a:lnTo>
                                <a:pt x="1928" y="71"/>
                              </a:lnTo>
                              <a:lnTo>
                                <a:pt x="1918" y="71"/>
                              </a:lnTo>
                              <a:lnTo>
                                <a:pt x="1907" y="71"/>
                              </a:lnTo>
                              <a:lnTo>
                                <a:pt x="1897" y="71"/>
                              </a:lnTo>
                              <a:lnTo>
                                <a:pt x="1886" y="71"/>
                              </a:lnTo>
                              <a:lnTo>
                                <a:pt x="1874" y="71"/>
                              </a:lnTo>
                              <a:lnTo>
                                <a:pt x="1862" y="70"/>
                              </a:lnTo>
                              <a:lnTo>
                                <a:pt x="1854" y="70"/>
                              </a:lnTo>
                              <a:lnTo>
                                <a:pt x="1845" y="70"/>
                              </a:lnTo>
                              <a:lnTo>
                                <a:pt x="1837" y="70"/>
                              </a:lnTo>
                              <a:lnTo>
                                <a:pt x="1826" y="70"/>
                              </a:lnTo>
                              <a:lnTo>
                                <a:pt x="1816" y="70"/>
                              </a:lnTo>
                              <a:lnTo>
                                <a:pt x="1805" y="70"/>
                              </a:lnTo>
                              <a:lnTo>
                                <a:pt x="1795" y="70"/>
                              </a:lnTo>
                              <a:lnTo>
                                <a:pt x="1783" y="69"/>
                              </a:lnTo>
                              <a:lnTo>
                                <a:pt x="1770" y="69"/>
                              </a:lnTo>
                              <a:lnTo>
                                <a:pt x="1758" y="69"/>
                              </a:lnTo>
                              <a:lnTo>
                                <a:pt x="1749" y="68"/>
                              </a:lnTo>
                              <a:lnTo>
                                <a:pt x="1740" y="68"/>
                              </a:lnTo>
                              <a:lnTo>
                                <a:pt x="1730" y="68"/>
                              </a:lnTo>
                              <a:lnTo>
                                <a:pt x="1718" y="67"/>
                              </a:lnTo>
                              <a:lnTo>
                                <a:pt x="1705" y="67"/>
                              </a:lnTo>
                              <a:lnTo>
                                <a:pt x="1693" y="66"/>
                              </a:lnTo>
                              <a:lnTo>
                                <a:pt x="1683" y="66"/>
                              </a:lnTo>
                              <a:lnTo>
                                <a:pt x="1674" y="66"/>
                              </a:lnTo>
                              <a:lnTo>
                                <a:pt x="1664" y="65"/>
                              </a:lnTo>
                              <a:lnTo>
                                <a:pt x="1653" y="65"/>
                              </a:lnTo>
                              <a:lnTo>
                                <a:pt x="1643" y="64"/>
                              </a:lnTo>
                              <a:lnTo>
                                <a:pt x="1632" y="63"/>
                              </a:lnTo>
                              <a:lnTo>
                                <a:pt x="1620" y="62"/>
                              </a:lnTo>
                              <a:lnTo>
                                <a:pt x="1608" y="62"/>
                              </a:lnTo>
                              <a:lnTo>
                                <a:pt x="1596" y="61"/>
                              </a:lnTo>
                              <a:lnTo>
                                <a:pt x="1586" y="60"/>
                              </a:lnTo>
                              <a:lnTo>
                                <a:pt x="1577" y="60"/>
                              </a:lnTo>
                              <a:lnTo>
                                <a:pt x="1567" y="59"/>
                              </a:lnTo>
                              <a:lnTo>
                                <a:pt x="1554" y="58"/>
                              </a:lnTo>
                              <a:lnTo>
                                <a:pt x="1541" y="57"/>
                              </a:lnTo>
                              <a:lnTo>
                                <a:pt x="1528" y="56"/>
                              </a:lnTo>
                              <a:lnTo>
                                <a:pt x="1518" y="55"/>
                              </a:lnTo>
                              <a:lnTo>
                                <a:pt x="1508" y="54"/>
                              </a:lnTo>
                              <a:lnTo>
                                <a:pt x="1498" y="53"/>
                              </a:lnTo>
                              <a:lnTo>
                                <a:pt x="1488" y="52"/>
                              </a:lnTo>
                              <a:lnTo>
                                <a:pt x="1478" y="52"/>
                              </a:lnTo>
                              <a:lnTo>
                                <a:pt x="1468" y="51"/>
                              </a:lnTo>
                              <a:lnTo>
                                <a:pt x="1456" y="50"/>
                              </a:lnTo>
                              <a:lnTo>
                                <a:pt x="1444" y="49"/>
                              </a:lnTo>
                              <a:lnTo>
                                <a:pt x="1432" y="48"/>
                              </a:lnTo>
                              <a:lnTo>
                                <a:pt x="1423" y="47"/>
                              </a:lnTo>
                              <a:lnTo>
                                <a:pt x="1415" y="46"/>
                              </a:lnTo>
                              <a:lnTo>
                                <a:pt x="1406" y="46"/>
                              </a:lnTo>
                              <a:lnTo>
                                <a:pt x="1353" y="41"/>
                              </a:lnTo>
                              <a:lnTo>
                                <a:pt x="1341" y="40"/>
                              </a:lnTo>
                              <a:lnTo>
                                <a:pt x="1330" y="39"/>
                              </a:lnTo>
                              <a:lnTo>
                                <a:pt x="1319" y="38"/>
                              </a:lnTo>
                              <a:lnTo>
                                <a:pt x="1307" y="37"/>
                              </a:lnTo>
                              <a:lnTo>
                                <a:pt x="1296" y="36"/>
                              </a:lnTo>
                              <a:lnTo>
                                <a:pt x="1283" y="35"/>
                              </a:lnTo>
                              <a:lnTo>
                                <a:pt x="1270" y="34"/>
                              </a:lnTo>
                              <a:lnTo>
                                <a:pt x="1257" y="33"/>
                              </a:lnTo>
                              <a:lnTo>
                                <a:pt x="1248" y="33"/>
                              </a:lnTo>
                              <a:lnTo>
                                <a:pt x="1239" y="32"/>
                              </a:lnTo>
                              <a:lnTo>
                                <a:pt x="1229" y="32"/>
                              </a:lnTo>
                              <a:lnTo>
                                <a:pt x="1217" y="31"/>
                              </a:lnTo>
                              <a:lnTo>
                                <a:pt x="1205" y="30"/>
                              </a:lnTo>
                              <a:lnTo>
                                <a:pt x="1193" y="30"/>
                              </a:lnTo>
                              <a:lnTo>
                                <a:pt x="1143" y="28"/>
                              </a:lnTo>
                              <a:lnTo>
                                <a:pt x="1133" y="27"/>
                              </a:lnTo>
                              <a:lnTo>
                                <a:pt x="1121" y="27"/>
                              </a:lnTo>
                              <a:lnTo>
                                <a:pt x="1109" y="27"/>
                              </a:lnTo>
                              <a:lnTo>
                                <a:pt x="1097" y="26"/>
                              </a:lnTo>
                              <a:lnTo>
                                <a:pt x="1029" y="25"/>
                              </a:lnTo>
                              <a:lnTo>
                                <a:pt x="1016" y="25"/>
                              </a:lnTo>
                              <a:lnTo>
                                <a:pt x="1004" y="25"/>
                              </a:lnTo>
                              <a:lnTo>
                                <a:pt x="991" y="25"/>
                              </a:lnTo>
                              <a:lnTo>
                                <a:pt x="978" y="25"/>
                              </a:lnTo>
                              <a:lnTo>
                                <a:pt x="965" y="25"/>
                              </a:lnTo>
                              <a:lnTo>
                                <a:pt x="892" y="26"/>
                              </a:lnTo>
                              <a:lnTo>
                                <a:pt x="877" y="26"/>
                              </a:lnTo>
                              <a:lnTo>
                                <a:pt x="864" y="27"/>
                              </a:lnTo>
                              <a:lnTo>
                                <a:pt x="851" y="27"/>
                              </a:lnTo>
                              <a:lnTo>
                                <a:pt x="837" y="27"/>
                              </a:lnTo>
                              <a:lnTo>
                                <a:pt x="824" y="27"/>
                              </a:lnTo>
                              <a:lnTo>
                                <a:pt x="814" y="28"/>
                              </a:lnTo>
                              <a:lnTo>
                                <a:pt x="803" y="28"/>
                              </a:lnTo>
                              <a:lnTo>
                                <a:pt x="793" y="28"/>
                              </a:lnTo>
                              <a:lnTo>
                                <a:pt x="782" y="29"/>
                              </a:lnTo>
                              <a:lnTo>
                                <a:pt x="771" y="29"/>
                              </a:lnTo>
                              <a:lnTo>
                                <a:pt x="759" y="29"/>
                              </a:lnTo>
                              <a:lnTo>
                                <a:pt x="747" y="30"/>
                              </a:lnTo>
                              <a:lnTo>
                                <a:pt x="735" y="30"/>
                              </a:lnTo>
                              <a:lnTo>
                                <a:pt x="723" y="31"/>
                              </a:lnTo>
                              <a:lnTo>
                                <a:pt x="711" y="31"/>
                              </a:lnTo>
                              <a:lnTo>
                                <a:pt x="698" y="32"/>
                              </a:lnTo>
                              <a:lnTo>
                                <a:pt x="686" y="32"/>
                              </a:lnTo>
                              <a:lnTo>
                                <a:pt x="674" y="32"/>
                              </a:lnTo>
                              <a:lnTo>
                                <a:pt x="662" y="33"/>
                              </a:lnTo>
                              <a:lnTo>
                                <a:pt x="650" y="33"/>
                              </a:lnTo>
                              <a:lnTo>
                                <a:pt x="638" y="33"/>
                              </a:lnTo>
                              <a:lnTo>
                                <a:pt x="627" y="34"/>
                              </a:lnTo>
                              <a:lnTo>
                                <a:pt x="567" y="35"/>
                              </a:lnTo>
                              <a:lnTo>
                                <a:pt x="556" y="34"/>
                              </a:lnTo>
                              <a:lnTo>
                                <a:pt x="545" y="34"/>
                              </a:lnTo>
                              <a:lnTo>
                                <a:pt x="534" y="34"/>
                              </a:lnTo>
                              <a:lnTo>
                                <a:pt x="524" y="34"/>
                              </a:lnTo>
                              <a:lnTo>
                                <a:pt x="512" y="34"/>
                              </a:lnTo>
                              <a:lnTo>
                                <a:pt x="500" y="33"/>
                              </a:lnTo>
                              <a:lnTo>
                                <a:pt x="488" y="33"/>
                              </a:lnTo>
                              <a:lnTo>
                                <a:pt x="479" y="33"/>
                              </a:lnTo>
                              <a:lnTo>
                                <a:pt x="469" y="33"/>
                              </a:lnTo>
                              <a:lnTo>
                                <a:pt x="459" y="33"/>
                              </a:lnTo>
                              <a:lnTo>
                                <a:pt x="449" y="32"/>
                              </a:lnTo>
                              <a:lnTo>
                                <a:pt x="438" y="32"/>
                              </a:lnTo>
                              <a:lnTo>
                                <a:pt x="428" y="32"/>
                              </a:lnTo>
                              <a:lnTo>
                                <a:pt x="417" y="31"/>
                              </a:lnTo>
                              <a:lnTo>
                                <a:pt x="407" y="31"/>
                              </a:lnTo>
                              <a:lnTo>
                                <a:pt x="397" y="31"/>
                              </a:lnTo>
                              <a:lnTo>
                                <a:pt x="386" y="30"/>
                              </a:lnTo>
                              <a:lnTo>
                                <a:pt x="375" y="29"/>
                              </a:lnTo>
                              <a:lnTo>
                                <a:pt x="365" y="29"/>
                              </a:lnTo>
                              <a:lnTo>
                                <a:pt x="355" y="28"/>
                              </a:lnTo>
                              <a:lnTo>
                                <a:pt x="346" y="28"/>
                              </a:lnTo>
                              <a:lnTo>
                                <a:pt x="337" y="27"/>
                              </a:lnTo>
                              <a:lnTo>
                                <a:pt x="326" y="26"/>
                              </a:lnTo>
                              <a:lnTo>
                                <a:pt x="315" y="25"/>
                              </a:lnTo>
                              <a:lnTo>
                                <a:pt x="303" y="25"/>
                              </a:lnTo>
                              <a:lnTo>
                                <a:pt x="261" y="21"/>
                              </a:lnTo>
                              <a:lnTo>
                                <a:pt x="252" y="20"/>
                              </a:lnTo>
                              <a:lnTo>
                                <a:pt x="244" y="20"/>
                              </a:lnTo>
                              <a:lnTo>
                                <a:pt x="236" y="19"/>
                              </a:lnTo>
                              <a:lnTo>
                                <a:pt x="227" y="18"/>
                              </a:lnTo>
                              <a:lnTo>
                                <a:pt x="221" y="18"/>
                              </a:lnTo>
                              <a:lnTo>
                                <a:pt x="214" y="17"/>
                              </a:lnTo>
                              <a:lnTo>
                                <a:pt x="208" y="16"/>
                              </a:lnTo>
                              <a:lnTo>
                                <a:pt x="199" y="15"/>
                              </a:lnTo>
                              <a:lnTo>
                                <a:pt x="190" y="15"/>
                              </a:lnTo>
                              <a:lnTo>
                                <a:pt x="182" y="14"/>
                              </a:lnTo>
                              <a:lnTo>
                                <a:pt x="176" y="13"/>
                              </a:lnTo>
                              <a:lnTo>
                                <a:pt x="169" y="13"/>
                              </a:lnTo>
                              <a:lnTo>
                                <a:pt x="163" y="12"/>
                              </a:lnTo>
                              <a:lnTo>
                                <a:pt x="157" y="11"/>
                              </a:lnTo>
                              <a:lnTo>
                                <a:pt x="150" y="11"/>
                              </a:lnTo>
                              <a:lnTo>
                                <a:pt x="144" y="10"/>
                              </a:lnTo>
                              <a:lnTo>
                                <a:pt x="138" y="10"/>
                              </a:lnTo>
                              <a:lnTo>
                                <a:pt x="132" y="9"/>
                              </a:lnTo>
                              <a:lnTo>
                                <a:pt x="125" y="9"/>
                              </a:lnTo>
                              <a:lnTo>
                                <a:pt x="121" y="8"/>
                              </a:lnTo>
                              <a:lnTo>
                                <a:pt x="116" y="8"/>
                              </a:lnTo>
                              <a:lnTo>
                                <a:pt x="111" y="7"/>
                              </a:lnTo>
                              <a:lnTo>
                                <a:pt x="105" y="7"/>
                              </a:lnTo>
                              <a:lnTo>
                                <a:pt x="99" y="6"/>
                              </a:lnTo>
                              <a:lnTo>
                                <a:pt x="93" y="6"/>
                              </a:lnTo>
                              <a:lnTo>
                                <a:pt x="88" y="5"/>
                              </a:lnTo>
                              <a:lnTo>
                                <a:pt x="84" y="5"/>
                              </a:lnTo>
                              <a:lnTo>
                                <a:pt x="79" y="5"/>
                              </a:lnTo>
                              <a:lnTo>
                                <a:pt x="74" y="4"/>
                              </a:lnTo>
                              <a:lnTo>
                                <a:pt x="69" y="4"/>
                              </a:lnTo>
                              <a:lnTo>
                                <a:pt x="64" y="4"/>
                              </a:lnTo>
                              <a:lnTo>
                                <a:pt x="60" y="3"/>
                              </a:lnTo>
                              <a:lnTo>
                                <a:pt x="55" y="3"/>
                              </a:lnTo>
                              <a:lnTo>
                                <a:pt x="50" y="3"/>
                              </a:lnTo>
                              <a:lnTo>
                                <a:pt x="46" y="2"/>
                              </a:lnTo>
                              <a:lnTo>
                                <a:pt x="41" y="2"/>
                              </a:lnTo>
                              <a:lnTo>
                                <a:pt x="7" y="1"/>
                              </a:lnTo>
                              <a:lnTo>
                                <a:pt x="4" y="0"/>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67" o:spid="_x0000_s1026" o:spt="100" style="position:absolute;left:0pt;margin-left:417.1pt;margin-top:513.05pt;height:3.55pt;width:137.75pt;mso-position-horizontal-relative:page;mso-position-vertical-relative:page;z-index:-251614208;mso-width-relative:page;mso-height-relative:page;" filled="f" stroked="t" coordsize="2755,71" o:gfxdata="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C7XO4p2gAAAA4B&#10;AAAPAAAAAAAAAAEAIAAAACIAAABkcnMvZG93bnJldi54bWxQSwECFAAUAAAACACHTuJA7lNLGf8G&#10;AABSKAAADgAAAAAAAAABACAAAAApAQAAZHJzL2Uyb0RvYy54bWxQSwUGAAAAAAYABgBZAQAAmgoA&#10;AAAA&#10;" path="m2755,65l2695,66,2678,66,2670,66,2659,66,2649,66,2638,66,2628,66,2617,67,2607,67,2597,67,2586,67,2576,67,2565,67,2556,67,2546,67,2537,68,2527,68,2517,68,2506,68,2496,68,2485,68,2474,68,2463,68,2453,68,2440,68,2427,68,2414,68,2403,68,2392,68,2381,68,2368,68,2355,68,2343,68,2331,68,2320,68,2309,68,2298,68,2288,68,2278,68,2267,68,2257,69,2246,69,2234,69,2222,69,2209,69,2195,69,2182,69,2170,69,2157,69,2145,69,2132,69,2119,70,2106,70,2093,70,2082,70,2072,70,2062,70,2050,70,2039,70,2027,70,2019,70,2010,70,2002,70,1990,70,1977,70,1965,70,1953,70,1940,70,1928,71,1918,71,1907,71,1897,71,1886,71,1874,71,1862,70,1854,70,1845,70,1837,70,1826,70,1816,70,1805,70,1795,70,1783,69,1770,69,1758,69,1749,68,1740,68,1730,68,1718,67,1705,67,1693,66,1683,66,1674,66,1664,65,1653,65,1643,64,1632,63,1620,62,1608,62,1596,61,1586,60,1577,60,1567,59,1554,58,1541,57,1528,56,1518,55,1508,54,1498,53,1488,52,1478,52,1468,51,1456,50,1444,49,1432,48,1423,47,1415,46,1406,46,1353,41,1341,40,1330,39,1319,38,1307,37,1296,36,1283,35,1270,34,1257,33,1248,33,1239,32,1229,32,1217,31,1205,30,1193,30,1143,28,1133,27,1121,27,1109,27,1097,26,1029,25,1016,25,1004,25,991,25,978,25,965,25,892,26,877,26,864,27,851,27,837,27,824,27,814,28,803,28,793,28,782,29,771,29,759,29,747,30,735,30,723,31,711,31,698,32,686,32,674,32,662,33,650,33,638,33,627,34,567,35,556,34,545,34,534,34,524,34,512,34,500,33,488,33,479,33,469,33,459,33,449,32,438,32,428,32,417,31,407,31,397,31,386,30,375,29,365,29,355,28,346,28,337,27,326,26,315,25,303,25,261,21,252,20,244,20,236,19,227,18,221,18,214,17,208,16,199,15,190,15,182,14,176,13,169,13,163,12,157,11,150,11,144,10,138,10,132,9,125,9,121,8,116,8,111,7,105,7,99,6,93,6,88,5,84,5,79,5,74,4,69,4,64,4,60,3,55,3,50,3,46,2,41,2,7,1,4,0,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03296" behindDoc="1" locked="0" layoutInCell="1" allowOverlap="1">
                <wp:simplePos x="0" y="0"/>
                <wp:positionH relativeFrom="page">
                  <wp:posOffset>5318125</wp:posOffset>
                </wp:positionH>
                <wp:positionV relativeFrom="page">
                  <wp:posOffset>7118985</wp:posOffset>
                </wp:positionV>
                <wp:extent cx="1677035" cy="65405"/>
                <wp:effectExtent l="12700" t="114300" r="32385" b="125095"/>
                <wp:wrapNone/>
                <wp:docPr id="85" name="任意多边形 168"/>
                <wp:cNvGraphicFramePr/>
                <a:graphic xmlns:a="http://schemas.openxmlformats.org/drawingml/2006/main">
                  <a:graphicData uri="http://schemas.microsoft.com/office/word/2010/wordprocessingShape">
                    <wps:wsp>
                      <wps:cNvSpPr/>
                      <wps:spPr>
                        <a:xfrm>
                          <a:off x="0" y="0"/>
                          <a:ext cx="1677035" cy="65405"/>
                        </a:xfrm>
                        <a:custGeom>
                          <a:avLst/>
                          <a:gdLst/>
                          <a:ahLst/>
                          <a:cxnLst/>
                          <a:pathLst>
                            <a:path w="2641" h="103">
                              <a:moveTo>
                                <a:pt x="2640" y="103"/>
                              </a:moveTo>
                              <a:lnTo>
                                <a:pt x="2616" y="97"/>
                              </a:lnTo>
                              <a:lnTo>
                                <a:pt x="2601" y="93"/>
                              </a:lnTo>
                              <a:lnTo>
                                <a:pt x="2591" y="91"/>
                              </a:lnTo>
                              <a:lnTo>
                                <a:pt x="2583" y="89"/>
                              </a:lnTo>
                              <a:lnTo>
                                <a:pt x="2575" y="87"/>
                              </a:lnTo>
                              <a:lnTo>
                                <a:pt x="2567" y="85"/>
                              </a:lnTo>
                              <a:lnTo>
                                <a:pt x="2558" y="83"/>
                              </a:lnTo>
                              <a:lnTo>
                                <a:pt x="2552" y="81"/>
                              </a:lnTo>
                              <a:lnTo>
                                <a:pt x="2547" y="80"/>
                              </a:lnTo>
                              <a:lnTo>
                                <a:pt x="2541" y="79"/>
                              </a:lnTo>
                              <a:lnTo>
                                <a:pt x="2536" y="77"/>
                              </a:lnTo>
                              <a:lnTo>
                                <a:pt x="2531" y="76"/>
                              </a:lnTo>
                              <a:lnTo>
                                <a:pt x="2500" y="68"/>
                              </a:lnTo>
                              <a:lnTo>
                                <a:pt x="2493" y="66"/>
                              </a:lnTo>
                              <a:lnTo>
                                <a:pt x="2485" y="64"/>
                              </a:lnTo>
                              <a:lnTo>
                                <a:pt x="2479" y="63"/>
                              </a:lnTo>
                              <a:lnTo>
                                <a:pt x="2472" y="61"/>
                              </a:lnTo>
                              <a:lnTo>
                                <a:pt x="2466" y="59"/>
                              </a:lnTo>
                              <a:lnTo>
                                <a:pt x="2461" y="58"/>
                              </a:lnTo>
                              <a:lnTo>
                                <a:pt x="2455" y="56"/>
                              </a:lnTo>
                              <a:lnTo>
                                <a:pt x="2450" y="55"/>
                              </a:lnTo>
                              <a:lnTo>
                                <a:pt x="2443" y="53"/>
                              </a:lnTo>
                              <a:lnTo>
                                <a:pt x="2436" y="51"/>
                              </a:lnTo>
                              <a:lnTo>
                                <a:pt x="2429" y="49"/>
                              </a:lnTo>
                              <a:lnTo>
                                <a:pt x="2422" y="48"/>
                              </a:lnTo>
                              <a:lnTo>
                                <a:pt x="2415" y="46"/>
                              </a:lnTo>
                              <a:lnTo>
                                <a:pt x="2408" y="44"/>
                              </a:lnTo>
                              <a:lnTo>
                                <a:pt x="2400" y="42"/>
                              </a:lnTo>
                              <a:lnTo>
                                <a:pt x="2392" y="41"/>
                              </a:lnTo>
                              <a:lnTo>
                                <a:pt x="2384" y="39"/>
                              </a:lnTo>
                              <a:lnTo>
                                <a:pt x="2377" y="37"/>
                              </a:lnTo>
                              <a:lnTo>
                                <a:pt x="2370" y="36"/>
                              </a:lnTo>
                              <a:lnTo>
                                <a:pt x="2362" y="34"/>
                              </a:lnTo>
                              <a:lnTo>
                                <a:pt x="2354" y="33"/>
                              </a:lnTo>
                              <a:lnTo>
                                <a:pt x="2346" y="32"/>
                              </a:lnTo>
                              <a:lnTo>
                                <a:pt x="2338" y="30"/>
                              </a:lnTo>
                              <a:lnTo>
                                <a:pt x="2330" y="29"/>
                              </a:lnTo>
                              <a:lnTo>
                                <a:pt x="2322" y="28"/>
                              </a:lnTo>
                              <a:lnTo>
                                <a:pt x="2315" y="27"/>
                              </a:lnTo>
                              <a:lnTo>
                                <a:pt x="2307" y="26"/>
                              </a:lnTo>
                              <a:lnTo>
                                <a:pt x="2299" y="25"/>
                              </a:lnTo>
                              <a:lnTo>
                                <a:pt x="2291" y="24"/>
                              </a:lnTo>
                              <a:lnTo>
                                <a:pt x="2285" y="23"/>
                              </a:lnTo>
                              <a:lnTo>
                                <a:pt x="2278" y="23"/>
                              </a:lnTo>
                              <a:lnTo>
                                <a:pt x="2272" y="22"/>
                              </a:lnTo>
                              <a:lnTo>
                                <a:pt x="2262" y="22"/>
                              </a:lnTo>
                              <a:lnTo>
                                <a:pt x="2252" y="21"/>
                              </a:lnTo>
                              <a:lnTo>
                                <a:pt x="2243" y="21"/>
                              </a:lnTo>
                              <a:lnTo>
                                <a:pt x="2235" y="21"/>
                              </a:lnTo>
                              <a:lnTo>
                                <a:pt x="2227" y="20"/>
                              </a:lnTo>
                              <a:lnTo>
                                <a:pt x="2220" y="20"/>
                              </a:lnTo>
                              <a:lnTo>
                                <a:pt x="2208" y="20"/>
                              </a:lnTo>
                              <a:lnTo>
                                <a:pt x="2197" y="20"/>
                              </a:lnTo>
                              <a:lnTo>
                                <a:pt x="2185" y="20"/>
                              </a:lnTo>
                              <a:lnTo>
                                <a:pt x="2174" y="20"/>
                              </a:lnTo>
                              <a:lnTo>
                                <a:pt x="2163" y="20"/>
                              </a:lnTo>
                              <a:lnTo>
                                <a:pt x="2152" y="21"/>
                              </a:lnTo>
                              <a:lnTo>
                                <a:pt x="2143" y="21"/>
                              </a:lnTo>
                              <a:lnTo>
                                <a:pt x="2134" y="21"/>
                              </a:lnTo>
                              <a:lnTo>
                                <a:pt x="2125" y="21"/>
                              </a:lnTo>
                              <a:lnTo>
                                <a:pt x="2113" y="22"/>
                              </a:lnTo>
                              <a:lnTo>
                                <a:pt x="2102" y="22"/>
                              </a:lnTo>
                              <a:lnTo>
                                <a:pt x="2090" y="22"/>
                              </a:lnTo>
                              <a:lnTo>
                                <a:pt x="2082" y="23"/>
                              </a:lnTo>
                              <a:lnTo>
                                <a:pt x="2073" y="23"/>
                              </a:lnTo>
                              <a:lnTo>
                                <a:pt x="2065" y="23"/>
                              </a:lnTo>
                              <a:lnTo>
                                <a:pt x="2052" y="24"/>
                              </a:lnTo>
                              <a:lnTo>
                                <a:pt x="2040" y="24"/>
                              </a:lnTo>
                              <a:lnTo>
                                <a:pt x="2028" y="25"/>
                              </a:lnTo>
                              <a:lnTo>
                                <a:pt x="2018" y="26"/>
                              </a:lnTo>
                              <a:lnTo>
                                <a:pt x="2008" y="26"/>
                              </a:lnTo>
                              <a:lnTo>
                                <a:pt x="1997" y="27"/>
                              </a:lnTo>
                              <a:lnTo>
                                <a:pt x="1987" y="27"/>
                              </a:lnTo>
                              <a:lnTo>
                                <a:pt x="1976" y="28"/>
                              </a:lnTo>
                              <a:lnTo>
                                <a:pt x="1965" y="28"/>
                              </a:lnTo>
                              <a:lnTo>
                                <a:pt x="1953" y="29"/>
                              </a:lnTo>
                              <a:lnTo>
                                <a:pt x="1943" y="29"/>
                              </a:lnTo>
                              <a:lnTo>
                                <a:pt x="1932" y="30"/>
                              </a:lnTo>
                              <a:lnTo>
                                <a:pt x="1922" y="30"/>
                              </a:lnTo>
                              <a:lnTo>
                                <a:pt x="1911" y="31"/>
                              </a:lnTo>
                              <a:lnTo>
                                <a:pt x="1900" y="31"/>
                              </a:lnTo>
                              <a:lnTo>
                                <a:pt x="1890" y="31"/>
                              </a:lnTo>
                              <a:lnTo>
                                <a:pt x="1879" y="32"/>
                              </a:lnTo>
                              <a:lnTo>
                                <a:pt x="1865" y="32"/>
                              </a:lnTo>
                              <a:lnTo>
                                <a:pt x="1852" y="33"/>
                              </a:lnTo>
                              <a:lnTo>
                                <a:pt x="1839" y="33"/>
                              </a:lnTo>
                              <a:lnTo>
                                <a:pt x="1781" y="35"/>
                              </a:lnTo>
                              <a:lnTo>
                                <a:pt x="1769" y="35"/>
                              </a:lnTo>
                              <a:lnTo>
                                <a:pt x="1757" y="35"/>
                              </a:lnTo>
                              <a:lnTo>
                                <a:pt x="1744" y="35"/>
                              </a:lnTo>
                              <a:lnTo>
                                <a:pt x="1732" y="36"/>
                              </a:lnTo>
                              <a:lnTo>
                                <a:pt x="1719" y="36"/>
                              </a:lnTo>
                              <a:lnTo>
                                <a:pt x="1706" y="36"/>
                              </a:lnTo>
                              <a:lnTo>
                                <a:pt x="1696" y="36"/>
                              </a:lnTo>
                              <a:lnTo>
                                <a:pt x="1686" y="36"/>
                              </a:lnTo>
                              <a:lnTo>
                                <a:pt x="1676" y="36"/>
                              </a:lnTo>
                              <a:lnTo>
                                <a:pt x="1666" y="36"/>
                              </a:lnTo>
                              <a:lnTo>
                                <a:pt x="1610" y="35"/>
                              </a:lnTo>
                              <a:lnTo>
                                <a:pt x="1598" y="35"/>
                              </a:lnTo>
                              <a:lnTo>
                                <a:pt x="1539" y="32"/>
                              </a:lnTo>
                              <a:lnTo>
                                <a:pt x="1527" y="32"/>
                              </a:lnTo>
                              <a:lnTo>
                                <a:pt x="1515" y="31"/>
                              </a:lnTo>
                              <a:lnTo>
                                <a:pt x="1503" y="31"/>
                              </a:lnTo>
                              <a:lnTo>
                                <a:pt x="1491" y="30"/>
                              </a:lnTo>
                              <a:lnTo>
                                <a:pt x="1478" y="30"/>
                              </a:lnTo>
                              <a:lnTo>
                                <a:pt x="1465" y="29"/>
                              </a:lnTo>
                              <a:lnTo>
                                <a:pt x="1453" y="29"/>
                              </a:lnTo>
                              <a:lnTo>
                                <a:pt x="1441" y="29"/>
                              </a:lnTo>
                              <a:lnTo>
                                <a:pt x="1428" y="28"/>
                              </a:lnTo>
                              <a:lnTo>
                                <a:pt x="1416" y="28"/>
                              </a:lnTo>
                              <a:lnTo>
                                <a:pt x="1405" y="27"/>
                              </a:lnTo>
                              <a:lnTo>
                                <a:pt x="1394" y="27"/>
                              </a:lnTo>
                              <a:lnTo>
                                <a:pt x="1383" y="26"/>
                              </a:lnTo>
                              <a:lnTo>
                                <a:pt x="1373" y="26"/>
                              </a:lnTo>
                              <a:lnTo>
                                <a:pt x="1362" y="25"/>
                              </a:lnTo>
                              <a:lnTo>
                                <a:pt x="1352" y="25"/>
                              </a:lnTo>
                              <a:lnTo>
                                <a:pt x="1341" y="24"/>
                              </a:lnTo>
                              <a:lnTo>
                                <a:pt x="1286" y="21"/>
                              </a:lnTo>
                              <a:lnTo>
                                <a:pt x="1274" y="20"/>
                              </a:lnTo>
                              <a:lnTo>
                                <a:pt x="1262" y="20"/>
                              </a:lnTo>
                              <a:lnTo>
                                <a:pt x="1250" y="19"/>
                              </a:lnTo>
                              <a:lnTo>
                                <a:pt x="1238" y="18"/>
                              </a:lnTo>
                              <a:lnTo>
                                <a:pt x="1227" y="18"/>
                              </a:lnTo>
                              <a:lnTo>
                                <a:pt x="1216" y="17"/>
                              </a:lnTo>
                              <a:lnTo>
                                <a:pt x="1205" y="16"/>
                              </a:lnTo>
                              <a:lnTo>
                                <a:pt x="1195" y="16"/>
                              </a:lnTo>
                              <a:lnTo>
                                <a:pt x="1184" y="15"/>
                              </a:lnTo>
                              <a:lnTo>
                                <a:pt x="1174" y="14"/>
                              </a:lnTo>
                              <a:lnTo>
                                <a:pt x="1164" y="14"/>
                              </a:lnTo>
                              <a:lnTo>
                                <a:pt x="1154" y="13"/>
                              </a:lnTo>
                              <a:lnTo>
                                <a:pt x="1141" y="13"/>
                              </a:lnTo>
                              <a:lnTo>
                                <a:pt x="1128" y="12"/>
                              </a:lnTo>
                              <a:lnTo>
                                <a:pt x="1115" y="11"/>
                              </a:lnTo>
                              <a:lnTo>
                                <a:pt x="1103" y="11"/>
                              </a:lnTo>
                              <a:lnTo>
                                <a:pt x="1091" y="10"/>
                              </a:lnTo>
                              <a:lnTo>
                                <a:pt x="1079" y="10"/>
                              </a:lnTo>
                              <a:lnTo>
                                <a:pt x="1067" y="9"/>
                              </a:lnTo>
                              <a:lnTo>
                                <a:pt x="1054" y="9"/>
                              </a:lnTo>
                              <a:lnTo>
                                <a:pt x="1042" y="8"/>
                              </a:lnTo>
                              <a:lnTo>
                                <a:pt x="980" y="7"/>
                              </a:lnTo>
                              <a:lnTo>
                                <a:pt x="920" y="6"/>
                              </a:lnTo>
                              <a:lnTo>
                                <a:pt x="886" y="5"/>
                              </a:lnTo>
                              <a:lnTo>
                                <a:pt x="875" y="5"/>
                              </a:lnTo>
                              <a:lnTo>
                                <a:pt x="863" y="5"/>
                              </a:lnTo>
                              <a:lnTo>
                                <a:pt x="852" y="5"/>
                              </a:lnTo>
                              <a:lnTo>
                                <a:pt x="841" y="5"/>
                              </a:lnTo>
                              <a:lnTo>
                                <a:pt x="830" y="5"/>
                              </a:lnTo>
                              <a:lnTo>
                                <a:pt x="819" y="5"/>
                              </a:lnTo>
                              <a:lnTo>
                                <a:pt x="808" y="5"/>
                              </a:lnTo>
                              <a:lnTo>
                                <a:pt x="797" y="5"/>
                              </a:lnTo>
                              <a:lnTo>
                                <a:pt x="786" y="5"/>
                              </a:lnTo>
                              <a:lnTo>
                                <a:pt x="776" y="5"/>
                              </a:lnTo>
                              <a:lnTo>
                                <a:pt x="765" y="5"/>
                              </a:lnTo>
                              <a:lnTo>
                                <a:pt x="754" y="5"/>
                              </a:lnTo>
                              <a:lnTo>
                                <a:pt x="744" y="5"/>
                              </a:lnTo>
                              <a:lnTo>
                                <a:pt x="733" y="5"/>
                              </a:lnTo>
                              <a:lnTo>
                                <a:pt x="722" y="5"/>
                              </a:lnTo>
                              <a:lnTo>
                                <a:pt x="712" y="5"/>
                              </a:lnTo>
                              <a:lnTo>
                                <a:pt x="701" y="4"/>
                              </a:lnTo>
                              <a:lnTo>
                                <a:pt x="690" y="4"/>
                              </a:lnTo>
                              <a:lnTo>
                                <a:pt x="680" y="4"/>
                              </a:lnTo>
                              <a:lnTo>
                                <a:pt x="667" y="4"/>
                              </a:lnTo>
                              <a:lnTo>
                                <a:pt x="653" y="4"/>
                              </a:lnTo>
                              <a:lnTo>
                                <a:pt x="640" y="4"/>
                              </a:lnTo>
                              <a:lnTo>
                                <a:pt x="626" y="3"/>
                              </a:lnTo>
                              <a:lnTo>
                                <a:pt x="613" y="3"/>
                              </a:lnTo>
                              <a:lnTo>
                                <a:pt x="601" y="3"/>
                              </a:lnTo>
                              <a:lnTo>
                                <a:pt x="588" y="3"/>
                              </a:lnTo>
                              <a:lnTo>
                                <a:pt x="575" y="3"/>
                              </a:lnTo>
                              <a:lnTo>
                                <a:pt x="562" y="2"/>
                              </a:lnTo>
                              <a:lnTo>
                                <a:pt x="549" y="2"/>
                              </a:lnTo>
                              <a:lnTo>
                                <a:pt x="536" y="2"/>
                              </a:lnTo>
                              <a:lnTo>
                                <a:pt x="526" y="2"/>
                              </a:lnTo>
                              <a:lnTo>
                                <a:pt x="516" y="1"/>
                              </a:lnTo>
                              <a:lnTo>
                                <a:pt x="506" y="1"/>
                              </a:lnTo>
                              <a:lnTo>
                                <a:pt x="493" y="1"/>
                              </a:lnTo>
                              <a:lnTo>
                                <a:pt x="480" y="1"/>
                              </a:lnTo>
                              <a:lnTo>
                                <a:pt x="467" y="0"/>
                              </a:lnTo>
                              <a:lnTo>
                                <a:pt x="458" y="0"/>
                              </a:lnTo>
                              <a:lnTo>
                                <a:pt x="450" y="0"/>
                              </a:lnTo>
                              <a:lnTo>
                                <a:pt x="441" y="0"/>
                              </a:lnTo>
                              <a:lnTo>
                                <a:pt x="432" y="0"/>
                              </a:lnTo>
                              <a:lnTo>
                                <a:pt x="424" y="0"/>
                              </a:lnTo>
                              <a:lnTo>
                                <a:pt x="416" y="0"/>
                              </a:lnTo>
                              <a:lnTo>
                                <a:pt x="407" y="0"/>
                              </a:lnTo>
                              <a:lnTo>
                                <a:pt x="398" y="0"/>
                              </a:lnTo>
                              <a:lnTo>
                                <a:pt x="389" y="0"/>
                              </a:lnTo>
                              <a:lnTo>
                                <a:pt x="380" y="0"/>
                              </a:lnTo>
                              <a:lnTo>
                                <a:pt x="372" y="0"/>
                              </a:lnTo>
                              <a:lnTo>
                                <a:pt x="364" y="0"/>
                              </a:lnTo>
                              <a:lnTo>
                                <a:pt x="312" y="1"/>
                              </a:lnTo>
                              <a:lnTo>
                                <a:pt x="303" y="1"/>
                              </a:lnTo>
                              <a:lnTo>
                                <a:pt x="294" y="2"/>
                              </a:lnTo>
                              <a:lnTo>
                                <a:pt x="285" y="2"/>
                              </a:lnTo>
                              <a:lnTo>
                                <a:pt x="276" y="2"/>
                              </a:lnTo>
                              <a:lnTo>
                                <a:pt x="267" y="2"/>
                              </a:lnTo>
                              <a:lnTo>
                                <a:pt x="258" y="3"/>
                              </a:lnTo>
                              <a:lnTo>
                                <a:pt x="249" y="3"/>
                              </a:lnTo>
                              <a:lnTo>
                                <a:pt x="242" y="3"/>
                              </a:lnTo>
                              <a:lnTo>
                                <a:pt x="235" y="3"/>
                              </a:lnTo>
                              <a:lnTo>
                                <a:pt x="227" y="3"/>
                              </a:lnTo>
                              <a:lnTo>
                                <a:pt x="221" y="4"/>
                              </a:lnTo>
                              <a:lnTo>
                                <a:pt x="215" y="4"/>
                              </a:lnTo>
                              <a:lnTo>
                                <a:pt x="208" y="4"/>
                              </a:lnTo>
                              <a:lnTo>
                                <a:pt x="199" y="5"/>
                              </a:lnTo>
                              <a:lnTo>
                                <a:pt x="191" y="5"/>
                              </a:lnTo>
                              <a:lnTo>
                                <a:pt x="182" y="5"/>
                              </a:lnTo>
                              <a:lnTo>
                                <a:pt x="173" y="6"/>
                              </a:lnTo>
                              <a:lnTo>
                                <a:pt x="164" y="6"/>
                              </a:lnTo>
                              <a:lnTo>
                                <a:pt x="156" y="7"/>
                              </a:lnTo>
                              <a:lnTo>
                                <a:pt x="149" y="7"/>
                              </a:lnTo>
                              <a:lnTo>
                                <a:pt x="142" y="8"/>
                              </a:lnTo>
                              <a:lnTo>
                                <a:pt x="135" y="8"/>
                              </a:lnTo>
                              <a:lnTo>
                                <a:pt x="127" y="8"/>
                              </a:lnTo>
                              <a:lnTo>
                                <a:pt x="120" y="9"/>
                              </a:lnTo>
                              <a:lnTo>
                                <a:pt x="113" y="9"/>
                              </a:lnTo>
                              <a:lnTo>
                                <a:pt x="107" y="9"/>
                              </a:lnTo>
                              <a:lnTo>
                                <a:pt x="102" y="10"/>
                              </a:lnTo>
                              <a:lnTo>
                                <a:pt x="97" y="10"/>
                              </a:lnTo>
                              <a:lnTo>
                                <a:pt x="91" y="10"/>
                              </a:lnTo>
                              <a:lnTo>
                                <a:pt x="86" y="10"/>
                              </a:lnTo>
                              <a:lnTo>
                                <a:pt x="80" y="11"/>
                              </a:lnTo>
                              <a:lnTo>
                                <a:pt x="75" y="11"/>
                              </a:lnTo>
                              <a:lnTo>
                                <a:pt x="69" y="11"/>
                              </a:lnTo>
                              <a:lnTo>
                                <a:pt x="64" y="12"/>
                              </a:lnTo>
                              <a:lnTo>
                                <a:pt x="60" y="12"/>
                              </a:lnTo>
                              <a:lnTo>
                                <a:pt x="56" y="12"/>
                              </a:lnTo>
                              <a:lnTo>
                                <a:pt x="52" y="12"/>
                              </a:lnTo>
                              <a:lnTo>
                                <a:pt x="47" y="12"/>
                              </a:lnTo>
                              <a:lnTo>
                                <a:pt x="42" y="12"/>
                              </a:lnTo>
                              <a:lnTo>
                                <a:pt x="38" y="13"/>
                              </a:lnTo>
                              <a:lnTo>
                                <a:pt x="33" y="13"/>
                              </a:lnTo>
                              <a:lnTo>
                                <a:pt x="28" y="13"/>
                              </a:lnTo>
                              <a:lnTo>
                                <a:pt x="24" y="13"/>
                              </a:lnTo>
                              <a:lnTo>
                                <a:pt x="20" y="13"/>
                              </a:lnTo>
                              <a:lnTo>
                                <a:pt x="15" y="14"/>
                              </a:lnTo>
                              <a:lnTo>
                                <a:pt x="11" y="14"/>
                              </a:lnTo>
                              <a:lnTo>
                                <a:pt x="7" y="14"/>
                              </a:lnTo>
                              <a:lnTo>
                                <a:pt x="3" y="14"/>
                              </a:lnTo>
                              <a:lnTo>
                                <a:pt x="0" y="1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68" o:spid="_x0000_s1026" o:spt="100" style="position:absolute;left:0pt;margin-left:418.75pt;margin-top:560.55pt;height:5.15pt;width:132.05pt;mso-position-horizontal-relative:page;mso-position-vertical-relative:page;z-index:-251613184;mso-width-relative:page;mso-height-relative:page;" filled="f" stroked="t" coordsize="2641,103" o:gfxdata="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" path="m2640,103l2616,97,2601,93,2591,91,2583,89,2575,87,2567,85,2558,83,2552,81,2547,80,2541,79,2536,77,2531,76,2500,68,2493,66,2485,64,2479,63,2472,61,2466,59,2461,58,2455,56,2450,55,2443,53,2436,51,2429,49,2422,48,2415,46,2408,44,2400,42,2392,41,2384,39,2377,37,2370,36,2362,34,2354,33,2346,32,2338,30,2330,29,2322,28,2315,27,2307,26,2299,25,2291,24,2285,23,2278,23,2272,22,2262,22,2252,21,2243,21,2235,21,2227,20,2220,20,2208,20,2197,20,2185,20,2174,20,2163,20,2152,21,2143,21,2134,21,2125,21,2113,22,2102,22,2090,22,2082,23,2073,23,2065,23,2052,24,2040,24,2028,25,2018,26,2008,26,1997,27,1987,27,1976,28,1965,28,1953,29,1943,29,1932,30,1922,30,1911,31,1900,31,1890,31,1879,32,1865,32,1852,33,1839,33,1781,35,1769,35,1757,35,1744,35,1732,36,1719,36,1706,36,1696,36,1686,36,1676,36,1666,36,1610,35,1598,35,1539,32,1527,32,1515,31,1503,31,1491,30,1478,30,1465,29,1453,29,1441,29,1428,28,1416,28,1405,27,1394,27,1383,26,1373,26,1362,25,1352,25,1341,24,1286,21,1274,20,1262,20,1250,19,1238,18,1227,18,1216,17,1205,16,1195,16,1184,15,1174,14,1164,14,1154,13,1141,13,1128,12,1115,11,1103,11,1091,10,1079,10,1067,9,1054,9,1042,8,980,7,920,6,886,5,875,5,863,5,852,5,841,5,830,5,819,5,808,5,797,5,786,5,776,5,765,5,754,5,744,5,733,5,722,5,712,5,701,4,690,4,680,4,667,4,653,4,640,4,626,3,613,3,601,3,588,3,575,3,562,2,549,2,536,2,526,2,516,1,506,1,493,1,480,1,467,0,458,0,450,0,441,0,432,0,424,0,416,0,407,0,398,0,389,0,380,0,372,0,364,0,312,1,303,1,294,2,285,2,276,2,267,2,258,3,249,3,242,3,235,3,227,3,221,4,215,4,208,4,199,5,191,5,182,5,173,6,164,6,156,7,149,7,142,8,135,8,127,8,120,9,113,9,107,9,102,10,97,10,91,10,86,10,80,11,75,11,69,11,64,12,60,12,56,12,52,12,47,12,42,12,38,13,33,13,28,13,24,13,20,13,15,14,11,14,7,14,3,14,0,14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04320" behindDoc="1" locked="0" layoutInCell="1" allowOverlap="1">
                <wp:simplePos x="0" y="0"/>
                <wp:positionH relativeFrom="page">
                  <wp:posOffset>5192395</wp:posOffset>
                </wp:positionH>
                <wp:positionV relativeFrom="page">
                  <wp:posOffset>7675245</wp:posOffset>
                </wp:positionV>
                <wp:extent cx="1901825" cy="95885"/>
                <wp:effectExtent l="80645" t="114300" r="29210" b="125095"/>
                <wp:wrapNone/>
                <wp:docPr id="86" name="任意多边形 169"/>
                <wp:cNvGraphicFramePr/>
                <a:graphic xmlns:a="http://schemas.openxmlformats.org/drawingml/2006/main">
                  <a:graphicData uri="http://schemas.microsoft.com/office/word/2010/wordprocessingShape">
                    <wps:wsp>
                      <wps:cNvSpPr/>
                      <wps:spPr>
                        <a:xfrm>
                          <a:off x="0" y="0"/>
                          <a:ext cx="1901825" cy="95885"/>
                        </a:xfrm>
                        <a:custGeom>
                          <a:avLst/>
                          <a:gdLst/>
                          <a:ahLst/>
                          <a:cxnLst/>
                          <a:pathLst>
                            <a:path w="2995" h="151">
                              <a:moveTo>
                                <a:pt x="2994" y="151"/>
                              </a:moveTo>
                              <a:lnTo>
                                <a:pt x="2934" y="135"/>
                              </a:lnTo>
                              <a:lnTo>
                                <a:pt x="2926" y="133"/>
                              </a:lnTo>
                              <a:lnTo>
                                <a:pt x="2918" y="131"/>
                              </a:lnTo>
                              <a:lnTo>
                                <a:pt x="2910" y="129"/>
                              </a:lnTo>
                              <a:lnTo>
                                <a:pt x="2902" y="127"/>
                              </a:lnTo>
                              <a:lnTo>
                                <a:pt x="2894" y="126"/>
                              </a:lnTo>
                              <a:lnTo>
                                <a:pt x="2887" y="124"/>
                              </a:lnTo>
                              <a:lnTo>
                                <a:pt x="2880" y="122"/>
                              </a:lnTo>
                              <a:lnTo>
                                <a:pt x="2873" y="121"/>
                              </a:lnTo>
                              <a:lnTo>
                                <a:pt x="2867" y="120"/>
                              </a:lnTo>
                              <a:lnTo>
                                <a:pt x="2861" y="118"/>
                              </a:lnTo>
                              <a:lnTo>
                                <a:pt x="2809" y="109"/>
                              </a:lnTo>
                              <a:lnTo>
                                <a:pt x="2800" y="107"/>
                              </a:lnTo>
                              <a:lnTo>
                                <a:pt x="2791" y="105"/>
                              </a:lnTo>
                              <a:lnTo>
                                <a:pt x="2781" y="104"/>
                              </a:lnTo>
                              <a:lnTo>
                                <a:pt x="2772" y="102"/>
                              </a:lnTo>
                              <a:lnTo>
                                <a:pt x="2764" y="100"/>
                              </a:lnTo>
                              <a:lnTo>
                                <a:pt x="2756" y="99"/>
                              </a:lnTo>
                              <a:lnTo>
                                <a:pt x="2748" y="97"/>
                              </a:lnTo>
                              <a:lnTo>
                                <a:pt x="2737" y="96"/>
                              </a:lnTo>
                              <a:lnTo>
                                <a:pt x="2727" y="94"/>
                              </a:lnTo>
                              <a:lnTo>
                                <a:pt x="2716" y="93"/>
                              </a:lnTo>
                              <a:lnTo>
                                <a:pt x="2706" y="91"/>
                              </a:lnTo>
                              <a:lnTo>
                                <a:pt x="2695" y="90"/>
                              </a:lnTo>
                              <a:lnTo>
                                <a:pt x="2684" y="88"/>
                              </a:lnTo>
                              <a:lnTo>
                                <a:pt x="2673" y="87"/>
                              </a:lnTo>
                              <a:lnTo>
                                <a:pt x="2664" y="85"/>
                              </a:lnTo>
                              <a:lnTo>
                                <a:pt x="2655" y="84"/>
                              </a:lnTo>
                              <a:lnTo>
                                <a:pt x="2646" y="83"/>
                              </a:lnTo>
                              <a:lnTo>
                                <a:pt x="2637" y="81"/>
                              </a:lnTo>
                              <a:lnTo>
                                <a:pt x="2629" y="80"/>
                              </a:lnTo>
                              <a:lnTo>
                                <a:pt x="2620" y="78"/>
                              </a:lnTo>
                              <a:lnTo>
                                <a:pt x="2613" y="77"/>
                              </a:lnTo>
                              <a:lnTo>
                                <a:pt x="2606" y="76"/>
                              </a:lnTo>
                              <a:lnTo>
                                <a:pt x="2599" y="75"/>
                              </a:lnTo>
                              <a:lnTo>
                                <a:pt x="2589" y="73"/>
                              </a:lnTo>
                              <a:lnTo>
                                <a:pt x="2580" y="72"/>
                              </a:lnTo>
                              <a:lnTo>
                                <a:pt x="2570" y="71"/>
                              </a:lnTo>
                              <a:lnTo>
                                <a:pt x="2563" y="69"/>
                              </a:lnTo>
                              <a:lnTo>
                                <a:pt x="2556" y="68"/>
                              </a:lnTo>
                              <a:lnTo>
                                <a:pt x="2548" y="67"/>
                              </a:lnTo>
                              <a:lnTo>
                                <a:pt x="2540" y="66"/>
                              </a:lnTo>
                              <a:lnTo>
                                <a:pt x="2532" y="65"/>
                              </a:lnTo>
                              <a:lnTo>
                                <a:pt x="2523" y="63"/>
                              </a:lnTo>
                              <a:lnTo>
                                <a:pt x="2514" y="62"/>
                              </a:lnTo>
                              <a:lnTo>
                                <a:pt x="2505" y="60"/>
                              </a:lnTo>
                              <a:lnTo>
                                <a:pt x="2495" y="59"/>
                              </a:lnTo>
                              <a:lnTo>
                                <a:pt x="2488" y="58"/>
                              </a:lnTo>
                              <a:lnTo>
                                <a:pt x="2481" y="57"/>
                              </a:lnTo>
                              <a:lnTo>
                                <a:pt x="2474" y="56"/>
                              </a:lnTo>
                              <a:lnTo>
                                <a:pt x="2464" y="54"/>
                              </a:lnTo>
                              <a:lnTo>
                                <a:pt x="2454" y="53"/>
                              </a:lnTo>
                              <a:lnTo>
                                <a:pt x="2443" y="51"/>
                              </a:lnTo>
                              <a:lnTo>
                                <a:pt x="2435" y="50"/>
                              </a:lnTo>
                              <a:lnTo>
                                <a:pt x="2426" y="49"/>
                              </a:lnTo>
                              <a:lnTo>
                                <a:pt x="2418" y="47"/>
                              </a:lnTo>
                              <a:lnTo>
                                <a:pt x="2410" y="46"/>
                              </a:lnTo>
                              <a:lnTo>
                                <a:pt x="2401" y="45"/>
                              </a:lnTo>
                              <a:lnTo>
                                <a:pt x="2392" y="44"/>
                              </a:lnTo>
                              <a:lnTo>
                                <a:pt x="2382" y="42"/>
                              </a:lnTo>
                              <a:lnTo>
                                <a:pt x="2372" y="41"/>
                              </a:lnTo>
                              <a:lnTo>
                                <a:pt x="2362" y="39"/>
                              </a:lnTo>
                              <a:lnTo>
                                <a:pt x="2354" y="38"/>
                              </a:lnTo>
                              <a:lnTo>
                                <a:pt x="2346" y="37"/>
                              </a:lnTo>
                              <a:lnTo>
                                <a:pt x="2338" y="36"/>
                              </a:lnTo>
                              <a:lnTo>
                                <a:pt x="2326" y="35"/>
                              </a:lnTo>
                              <a:lnTo>
                                <a:pt x="2314" y="33"/>
                              </a:lnTo>
                              <a:lnTo>
                                <a:pt x="2303" y="32"/>
                              </a:lnTo>
                              <a:lnTo>
                                <a:pt x="2293" y="31"/>
                              </a:lnTo>
                              <a:lnTo>
                                <a:pt x="2284" y="30"/>
                              </a:lnTo>
                              <a:lnTo>
                                <a:pt x="2275" y="29"/>
                              </a:lnTo>
                              <a:lnTo>
                                <a:pt x="2265" y="28"/>
                              </a:lnTo>
                              <a:lnTo>
                                <a:pt x="2256" y="27"/>
                              </a:lnTo>
                              <a:lnTo>
                                <a:pt x="2246" y="26"/>
                              </a:lnTo>
                              <a:lnTo>
                                <a:pt x="2236" y="24"/>
                              </a:lnTo>
                              <a:lnTo>
                                <a:pt x="2225" y="23"/>
                              </a:lnTo>
                              <a:lnTo>
                                <a:pt x="2214" y="22"/>
                              </a:lnTo>
                              <a:lnTo>
                                <a:pt x="2206" y="21"/>
                              </a:lnTo>
                              <a:lnTo>
                                <a:pt x="2198" y="20"/>
                              </a:lnTo>
                              <a:lnTo>
                                <a:pt x="2190" y="20"/>
                              </a:lnTo>
                              <a:lnTo>
                                <a:pt x="2179" y="19"/>
                              </a:lnTo>
                              <a:lnTo>
                                <a:pt x="2168" y="18"/>
                              </a:lnTo>
                              <a:lnTo>
                                <a:pt x="2157" y="17"/>
                              </a:lnTo>
                              <a:lnTo>
                                <a:pt x="2147" y="16"/>
                              </a:lnTo>
                              <a:lnTo>
                                <a:pt x="2136" y="15"/>
                              </a:lnTo>
                              <a:lnTo>
                                <a:pt x="2126" y="14"/>
                              </a:lnTo>
                              <a:lnTo>
                                <a:pt x="2115" y="14"/>
                              </a:lnTo>
                              <a:lnTo>
                                <a:pt x="2103" y="13"/>
                              </a:lnTo>
                              <a:lnTo>
                                <a:pt x="2091" y="12"/>
                              </a:lnTo>
                              <a:lnTo>
                                <a:pt x="2079" y="11"/>
                              </a:lnTo>
                              <a:lnTo>
                                <a:pt x="2067" y="9"/>
                              </a:lnTo>
                              <a:lnTo>
                                <a:pt x="2056" y="8"/>
                              </a:lnTo>
                              <a:lnTo>
                                <a:pt x="2044" y="7"/>
                              </a:lnTo>
                              <a:lnTo>
                                <a:pt x="2032" y="6"/>
                              </a:lnTo>
                              <a:lnTo>
                                <a:pt x="2020" y="5"/>
                              </a:lnTo>
                              <a:lnTo>
                                <a:pt x="2007" y="4"/>
                              </a:lnTo>
                              <a:lnTo>
                                <a:pt x="1997" y="3"/>
                              </a:lnTo>
                              <a:lnTo>
                                <a:pt x="1987" y="3"/>
                              </a:lnTo>
                              <a:lnTo>
                                <a:pt x="1977" y="2"/>
                              </a:lnTo>
                              <a:lnTo>
                                <a:pt x="1967" y="2"/>
                              </a:lnTo>
                              <a:lnTo>
                                <a:pt x="1957" y="1"/>
                              </a:lnTo>
                              <a:lnTo>
                                <a:pt x="1947" y="1"/>
                              </a:lnTo>
                              <a:lnTo>
                                <a:pt x="1935" y="1"/>
                              </a:lnTo>
                              <a:lnTo>
                                <a:pt x="1923" y="0"/>
                              </a:lnTo>
                              <a:lnTo>
                                <a:pt x="1911" y="0"/>
                              </a:lnTo>
                              <a:lnTo>
                                <a:pt x="1900" y="0"/>
                              </a:lnTo>
                              <a:lnTo>
                                <a:pt x="1890" y="0"/>
                              </a:lnTo>
                              <a:lnTo>
                                <a:pt x="1880" y="0"/>
                              </a:lnTo>
                              <a:lnTo>
                                <a:pt x="1869" y="1"/>
                              </a:lnTo>
                              <a:lnTo>
                                <a:pt x="1857" y="1"/>
                              </a:lnTo>
                              <a:lnTo>
                                <a:pt x="1845" y="1"/>
                              </a:lnTo>
                              <a:lnTo>
                                <a:pt x="1833" y="1"/>
                              </a:lnTo>
                              <a:lnTo>
                                <a:pt x="1821" y="1"/>
                              </a:lnTo>
                              <a:lnTo>
                                <a:pt x="1809" y="1"/>
                              </a:lnTo>
                              <a:lnTo>
                                <a:pt x="1797" y="1"/>
                              </a:lnTo>
                              <a:lnTo>
                                <a:pt x="1785" y="2"/>
                              </a:lnTo>
                              <a:lnTo>
                                <a:pt x="1773" y="2"/>
                              </a:lnTo>
                              <a:lnTo>
                                <a:pt x="1761" y="2"/>
                              </a:lnTo>
                              <a:lnTo>
                                <a:pt x="1693" y="4"/>
                              </a:lnTo>
                              <a:lnTo>
                                <a:pt x="1657" y="5"/>
                              </a:lnTo>
                              <a:lnTo>
                                <a:pt x="1646" y="6"/>
                              </a:lnTo>
                              <a:lnTo>
                                <a:pt x="1636" y="6"/>
                              </a:lnTo>
                              <a:lnTo>
                                <a:pt x="1625" y="7"/>
                              </a:lnTo>
                              <a:lnTo>
                                <a:pt x="1615" y="7"/>
                              </a:lnTo>
                              <a:lnTo>
                                <a:pt x="1605" y="7"/>
                              </a:lnTo>
                              <a:lnTo>
                                <a:pt x="1593" y="8"/>
                              </a:lnTo>
                              <a:lnTo>
                                <a:pt x="1581" y="8"/>
                              </a:lnTo>
                              <a:lnTo>
                                <a:pt x="1570" y="9"/>
                              </a:lnTo>
                              <a:lnTo>
                                <a:pt x="1558" y="10"/>
                              </a:lnTo>
                              <a:lnTo>
                                <a:pt x="1548" y="10"/>
                              </a:lnTo>
                              <a:lnTo>
                                <a:pt x="1537" y="11"/>
                              </a:lnTo>
                              <a:lnTo>
                                <a:pt x="1527" y="11"/>
                              </a:lnTo>
                              <a:lnTo>
                                <a:pt x="1516" y="12"/>
                              </a:lnTo>
                              <a:lnTo>
                                <a:pt x="1504" y="13"/>
                              </a:lnTo>
                              <a:lnTo>
                                <a:pt x="1492" y="13"/>
                              </a:lnTo>
                              <a:lnTo>
                                <a:pt x="1479" y="14"/>
                              </a:lnTo>
                              <a:lnTo>
                                <a:pt x="1469" y="15"/>
                              </a:lnTo>
                              <a:lnTo>
                                <a:pt x="1459" y="16"/>
                              </a:lnTo>
                              <a:lnTo>
                                <a:pt x="1449" y="16"/>
                              </a:lnTo>
                              <a:lnTo>
                                <a:pt x="1439" y="17"/>
                              </a:lnTo>
                              <a:lnTo>
                                <a:pt x="1425" y="18"/>
                              </a:lnTo>
                              <a:lnTo>
                                <a:pt x="1361" y="24"/>
                              </a:lnTo>
                              <a:lnTo>
                                <a:pt x="1315" y="28"/>
                              </a:lnTo>
                              <a:lnTo>
                                <a:pt x="1303" y="29"/>
                              </a:lnTo>
                              <a:lnTo>
                                <a:pt x="1292" y="30"/>
                              </a:lnTo>
                              <a:lnTo>
                                <a:pt x="1281" y="31"/>
                              </a:lnTo>
                              <a:lnTo>
                                <a:pt x="1269" y="32"/>
                              </a:lnTo>
                              <a:lnTo>
                                <a:pt x="1258" y="33"/>
                              </a:lnTo>
                              <a:lnTo>
                                <a:pt x="1248" y="34"/>
                              </a:lnTo>
                              <a:lnTo>
                                <a:pt x="1237" y="35"/>
                              </a:lnTo>
                              <a:lnTo>
                                <a:pt x="1227" y="36"/>
                              </a:lnTo>
                              <a:lnTo>
                                <a:pt x="1214" y="37"/>
                              </a:lnTo>
                              <a:lnTo>
                                <a:pt x="1202" y="39"/>
                              </a:lnTo>
                              <a:lnTo>
                                <a:pt x="1190" y="40"/>
                              </a:lnTo>
                              <a:lnTo>
                                <a:pt x="1178" y="41"/>
                              </a:lnTo>
                              <a:lnTo>
                                <a:pt x="1166" y="42"/>
                              </a:lnTo>
                              <a:lnTo>
                                <a:pt x="1154" y="43"/>
                              </a:lnTo>
                              <a:lnTo>
                                <a:pt x="1144" y="45"/>
                              </a:lnTo>
                              <a:lnTo>
                                <a:pt x="1134" y="46"/>
                              </a:lnTo>
                              <a:lnTo>
                                <a:pt x="1124" y="47"/>
                              </a:lnTo>
                              <a:lnTo>
                                <a:pt x="1112" y="48"/>
                              </a:lnTo>
                              <a:lnTo>
                                <a:pt x="1100" y="49"/>
                              </a:lnTo>
                              <a:lnTo>
                                <a:pt x="1089" y="50"/>
                              </a:lnTo>
                              <a:lnTo>
                                <a:pt x="1080" y="51"/>
                              </a:lnTo>
                              <a:lnTo>
                                <a:pt x="1071" y="52"/>
                              </a:lnTo>
                              <a:lnTo>
                                <a:pt x="1063" y="53"/>
                              </a:lnTo>
                              <a:lnTo>
                                <a:pt x="1052" y="54"/>
                              </a:lnTo>
                              <a:lnTo>
                                <a:pt x="1042" y="55"/>
                              </a:lnTo>
                              <a:lnTo>
                                <a:pt x="1031" y="56"/>
                              </a:lnTo>
                              <a:lnTo>
                                <a:pt x="1021" y="58"/>
                              </a:lnTo>
                              <a:lnTo>
                                <a:pt x="1011" y="59"/>
                              </a:lnTo>
                              <a:lnTo>
                                <a:pt x="1001" y="60"/>
                              </a:lnTo>
                              <a:lnTo>
                                <a:pt x="993" y="61"/>
                              </a:lnTo>
                              <a:lnTo>
                                <a:pt x="985" y="62"/>
                              </a:lnTo>
                              <a:lnTo>
                                <a:pt x="977" y="62"/>
                              </a:lnTo>
                              <a:lnTo>
                                <a:pt x="968" y="63"/>
                              </a:lnTo>
                              <a:lnTo>
                                <a:pt x="958" y="65"/>
                              </a:lnTo>
                              <a:lnTo>
                                <a:pt x="948" y="66"/>
                              </a:lnTo>
                              <a:lnTo>
                                <a:pt x="940" y="66"/>
                              </a:lnTo>
                              <a:lnTo>
                                <a:pt x="932" y="67"/>
                              </a:lnTo>
                              <a:lnTo>
                                <a:pt x="924" y="68"/>
                              </a:lnTo>
                              <a:lnTo>
                                <a:pt x="914" y="69"/>
                              </a:lnTo>
                              <a:lnTo>
                                <a:pt x="903" y="70"/>
                              </a:lnTo>
                              <a:lnTo>
                                <a:pt x="892" y="71"/>
                              </a:lnTo>
                              <a:lnTo>
                                <a:pt x="882" y="72"/>
                              </a:lnTo>
                              <a:lnTo>
                                <a:pt x="872" y="73"/>
                              </a:lnTo>
                              <a:lnTo>
                                <a:pt x="862" y="74"/>
                              </a:lnTo>
                              <a:lnTo>
                                <a:pt x="854" y="75"/>
                              </a:lnTo>
                              <a:lnTo>
                                <a:pt x="847" y="76"/>
                              </a:lnTo>
                              <a:lnTo>
                                <a:pt x="839" y="76"/>
                              </a:lnTo>
                              <a:lnTo>
                                <a:pt x="831" y="77"/>
                              </a:lnTo>
                              <a:lnTo>
                                <a:pt x="822" y="78"/>
                              </a:lnTo>
                              <a:lnTo>
                                <a:pt x="813" y="79"/>
                              </a:lnTo>
                              <a:lnTo>
                                <a:pt x="807" y="79"/>
                              </a:lnTo>
                              <a:lnTo>
                                <a:pt x="800" y="80"/>
                              </a:lnTo>
                              <a:lnTo>
                                <a:pt x="793" y="80"/>
                              </a:lnTo>
                              <a:lnTo>
                                <a:pt x="786" y="81"/>
                              </a:lnTo>
                              <a:lnTo>
                                <a:pt x="778" y="81"/>
                              </a:lnTo>
                              <a:lnTo>
                                <a:pt x="771" y="82"/>
                              </a:lnTo>
                              <a:lnTo>
                                <a:pt x="763" y="83"/>
                              </a:lnTo>
                              <a:lnTo>
                                <a:pt x="755" y="83"/>
                              </a:lnTo>
                              <a:lnTo>
                                <a:pt x="747" y="84"/>
                              </a:lnTo>
                              <a:lnTo>
                                <a:pt x="741" y="84"/>
                              </a:lnTo>
                              <a:lnTo>
                                <a:pt x="736" y="84"/>
                              </a:lnTo>
                              <a:lnTo>
                                <a:pt x="730" y="85"/>
                              </a:lnTo>
                              <a:lnTo>
                                <a:pt x="722" y="85"/>
                              </a:lnTo>
                              <a:lnTo>
                                <a:pt x="713" y="86"/>
                              </a:lnTo>
                              <a:lnTo>
                                <a:pt x="705" y="86"/>
                              </a:lnTo>
                              <a:lnTo>
                                <a:pt x="699" y="87"/>
                              </a:lnTo>
                              <a:lnTo>
                                <a:pt x="692" y="87"/>
                              </a:lnTo>
                              <a:lnTo>
                                <a:pt x="686" y="87"/>
                              </a:lnTo>
                              <a:lnTo>
                                <a:pt x="680" y="88"/>
                              </a:lnTo>
                              <a:lnTo>
                                <a:pt x="674" y="88"/>
                              </a:lnTo>
                              <a:lnTo>
                                <a:pt x="668" y="88"/>
                              </a:lnTo>
                              <a:lnTo>
                                <a:pt x="662" y="89"/>
                              </a:lnTo>
                              <a:lnTo>
                                <a:pt x="655" y="89"/>
                              </a:lnTo>
                              <a:lnTo>
                                <a:pt x="649" y="89"/>
                              </a:lnTo>
                              <a:lnTo>
                                <a:pt x="641" y="90"/>
                              </a:lnTo>
                              <a:lnTo>
                                <a:pt x="633" y="90"/>
                              </a:lnTo>
                              <a:lnTo>
                                <a:pt x="625" y="90"/>
                              </a:lnTo>
                              <a:lnTo>
                                <a:pt x="618" y="91"/>
                              </a:lnTo>
                              <a:lnTo>
                                <a:pt x="612" y="91"/>
                              </a:lnTo>
                              <a:lnTo>
                                <a:pt x="606" y="91"/>
                              </a:lnTo>
                              <a:lnTo>
                                <a:pt x="600" y="92"/>
                              </a:lnTo>
                              <a:lnTo>
                                <a:pt x="594" y="92"/>
                              </a:lnTo>
                              <a:lnTo>
                                <a:pt x="588" y="93"/>
                              </a:lnTo>
                              <a:lnTo>
                                <a:pt x="581" y="93"/>
                              </a:lnTo>
                              <a:lnTo>
                                <a:pt x="574" y="93"/>
                              </a:lnTo>
                              <a:lnTo>
                                <a:pt x="567" y="94"/>
                              </a:lnTo>
                              <a:lnTo>
                                <a:pt x="558" y="94"/>
                              </a:lnTo>
                              <a:lnTo>
                                <a:pt x="548" y="95"/>
                              </a:lnTo>
                              <a:lnTo>
                                <a:pt x="539" y="96"/>
                              </a:lnTo>
                              <a:lnTo>
                                <a:pt x="528" y="96"/>
                              </a:lnTo>
                              <a:lnTo>
                                <a:pt x="518" y="97"/>
                              </a:lnTo>
                              <a:lnTo>
                                <a:pt x="507" y="98"/>
                              </a:lnTo>
                              <a:lnTo>
                                <a:pt x="497" y="98"/>
                              </a:lnTo>
                              <a:lnTo>
                                <a:pt x="487" y="99"/>
                              </a:lnTo>
                              <a:lnTo>
                                <a:pt x="477" y="100"/>
                              </a:lnTo>
                              <a:lnTo>
                                <a:pt x="466" y="101"/>
                              </a:lnTo>
                              <a:lnTo>
                                <a:pt x="456" y="102"/>
                              </a:lnTo>
                              <a:lnTo>
                                <a:pt x="445" y="103"/>
                              </a:lnTo>
                              <a:lnTo>
                                <a:pt x="436" y="104"/>
                              </a:lnTo>
                              <a:lnTo>
                                <a:pt x="428" y="105"/>
                              </a:lnTo>
                              <a:lnTo>
                                <a:pt x="420" y="106"/>
                              </a:lnTo>
                              <a:lnTo>
                                <a:pt x="414" y="107"/>
                              </a:lnTo>
                              <a:lnTo>
                                <a:pt x="407" y="107"/>
                              </a:lnTo>
                              <a:lnTo>
                                <a:pt x="401" y="108"/>
                              </a:lnTo>
                              <a:lnTo>
                                <a:pt x="395" y="109"/>
                              </a:lnTo>
                              <a:lnTo>
                                <a:pt x="388" y="110"/>
                              </a:lnTo>
                              <a:lnTo>
                                <a:pt x="382" y="111"/>
                              </a:lnTo>
                              <a:lnTo>
                                <a:pt x="373" y="112"/>
                              </a:lnTo>
                              <a:lnTo>
                                <a:pt x="365" y="112"/>
                              </a:lnTo>
                              <a:lnTo>
                                <a:pt x="356" y="113"/>
                              </a:lnTo>
                              <a:lnTo>
                                <a:pt x="350" y="114"/>
                              </a:lnTo>
                              <a:lnTo>
                                <a:pt x="343" y="115"/>
                              </a:lnTo>
                              <a:lnTo>
                                <a:pt x="336" y="116"/>
                              </a:lnTo>
                              <a:lnTo>
                                <a:pt x="331" y="117"/>
                              </a:lnTo>
                              <a:lnTo>
                                <a:pt x="326" y="118"/>
                              </a:lnTo>
                              <a:lnTo>
                                <a:pt x="321" y="118"/>
                              </a:lnTo>
                              <a:lnTo>
                                <a:pt x="315" y="119"/>
                              </a:lnTo>
                              <a:lnTo>
                                <a:pt x="310" y="120"/>
                              </a:lnTo>
                              <a:lnTo>
                                <a:pt x="304" y="121"/>
                              </a:lnTo>
                              <a:lnTo>
                                <a:pt x="298" y="122"/>
                              </a:lnTo>
                              <a:lnTo>
                                <a:pt x="293" y="124"/>
                              </a:lnTo>
                              <a:lnTo>
                                <a:pt x="287" y="125"/>
                              </a:lnTo>
                              <a:lnTo>
                                <a:pt x="281" y="126"/>
                              </a:lnTo>
                              <a:lnTo>
                                <a:pt x="276" y="127"/>
                              </a:lnTo>
                              <a:lnTo>
                                <a:pt x="271" y="128"/>
                              </a:lnTo>
                              <a:lnTo>
                                <a:pt x="266" y="129"/>
                              </a:lnTo>
                              <a:lnTo>
                                <a:pt x="261" y="130"/>
                              </a:lnTo>
                              <a:lnTo>
                                <a:pt x="257" y="130"/>
                              </a:lnTo>
                              <a:lnTo>
                                <a:pt x="251" y="131"/>
                              </a:lnTo>
                              <a:lnTo>
                                <a:pt x="246" y="132"/>
                              </a:lnTo>
                              <a:lnTo>
                                <a:pt x="241" y="133"/>
                              </a:lnTo>
                              <a:lnTo>
                                <a:pt x="235" y="134"/>
                              </a:lnTo>
                              <a:lnTo>
                                <a:pt x="229" y="135"/>
                              </a:lnTo>
                              <a:lnTo>
                                <a:pt x="223" y="136"/>
                              </a:lnTo>
                              <a:lnTo>
                                <a:pt x="217" y="137"/>
                              </a:lnTo>
                              <a:lnTo>
                                <a:pt x="212" y="138"/>
                              </a:lnTo>
                              <a:lnTo>
                                <a:pt x="206" y="139"/>
                              </a:lnTo>
                              <a:lnTo>
                                <a:pt x="202" y="139"/>
                              </a:lnTo>
                              <a:lnTo>
                                <a:pt x="198" y="140"/>
                              </a:lnTo>
                              <a:lnTo>
                                <a:pt x="194" y="141"/>
                              </a:lnTo>
                              <a:lnTo>
                                <a:pt x="188" y="141"/>
                              </a:lnTo>
                              <a:lnTo>
                                <a:pt x="183" y="142"/>
                              </a:lnTo>
                              <a:lnTo>
                                <a:pt x="178" y="143"/>
                              </a:lnTo>
                              <a:lnTo>
                                <a:pt x="172" y="143"/>
                              </a:lnTo>
                              <a:lnTo>
                                <a:pt x="166" y="144"/>
                              </a:lnTo>
                              <a:lnTo>
                                <a:pt x="160" y="144"/>
                              </a:lnTo>
                              <a:lnTo>
                                <a:pt x="154" y="145"/>
                              </a:lnTo>
                              <a:lnTo>
                                <a:pt x="149" y="145"/>
                              </a:lnTo>
                              <a:lnTo>
                                <a:pt x="144" y="145"/>
                              </a:lnTo>
                              <a:lnTo>
                                <a:pt x="140" y="145"/>
                              </a:lnTo>
                              <a:lnTo>
                                <a:pt x="136" y="146"/>
                              </a:lnTo>
                              <a:lnTo>
                                <a:pt x="133" y="146"/>
                              </a:lnTo>
                              <a:lnTo>
                                <a:pt x="129" y="146"/>
                              </a:lnTo>
                              <a:lnTo>
                                <a:pt x="125" y="146"/>
                              </a:lnTo>
                              <a:lnTo>
                                <a:pt x="121" y="146"/>
                              </a:lnTo>
                              <a:lnTo>
                                <a:pt x="117" y="146"/>
                              </a:lnTo>
                              <a:lnTo>
                                <a:pt x="113" y="146"/>
                              </a:lnTo>
                              <a:lnTo>
                                <a:pt x="109" y="146"/>
                              </a:lnTo>
                              <a:lnTo>
                                <a:pt x="105" y="146"/>
                              </a:lnTo>
                              <a:lnTo>
                                <a:pt x="101" y="146"/>
                              </a:lnTo>
                              <a:lnTo>
                                <a:pt x="97" y="146"/>
                              </a:lnTo>
                              <a:lnTo>
                                <a:pt x="93" y="145"/>
                              </a:lnTo>
                              <a:lnTo>
                                <a:pt x="89" y="145"/>
                              </a:lnTo>
                              <a:lnTo>
                                <a:pt x="85" y="145"/>
                              </a:lnTo>
                              <a:lnTo>
                                <a:pt x="81" y="144"/>
                              </a:lnTo>
                              <a:lnTo>
                                <a:pt x="77" y="144"/>
                              </a:lnTo>
                              <a:lnTo>
                                <a:pt x="72" y="143"/>
                              </a:lnTo>
                              <a:lnTo>
                                <a:pt x="69" y="143"/>
                              </a:lnTo>
                              <a:lnTo>
                                <a:pt x="65" y="142"/>
                              </a:lnTo>
                              <a:lnTo>
                                <a:pt x="61" y="141"/>
                              </a:lnTo>
                              <a:lnTo>
                                <a:pt x="58" y="141"/>
                              </a:lnTo>
                              <a:lnTo>
                                <a:pt x="54" y="140"/>
                              </a:lnTo>
                              <a:lnTo>
                                <a:pt x="50" y="139"/>
                              </a:lnTo>
                              <a:lnTo>
                                <a:pt x="47" y="139"/>
                              </a:lnTo>
                              <a:lnTo>
                                <a:pt x="44" y="138"/>
                              </a:lnTo>
                              <a:lnTo>
                                <a:pt x="41" y="137"/>
                              </a:lnTo>
                              <a:lnTo>
                                <a:pt x="38" y="137"/>
                              </a:lnTo>
                              <a:lnTo>
                                <a:pt x="36" y="136"/>
                              </a:lnTo>
                              <a:lnTo>
                                <a:pt x="33" y="135"/>
                              </a:lnTo>
                              <a:lnTo>
                                <a:pt x="30" y="135"/>
                              </a:lnTo>
                              <a:lnTo>
                                <a:pt x="28" y="134"/>
                              </a:lnTo>
                              <a:lnTo>
                                <a:pt x="25" y="134"/>
                              </a:lnTo>
                              <a:lnTo>
                                <a:pt x="22" y="133"/>
                              </a:lnTo>
                              <a:lnTo>
                                <a:pt x="20" y="133"/>
                              </a:lnTo>
                              <a:lnTo>
                                <a:pt x="18" y="132"/>
                              </a:lnTo>
                              <a:lnTo>
                                <a:pt x="15" y="132"/>
                              </a:lnTo>
                              <a:lnTo>
                                <a:pt x="13" y="132"/>
                              </a:lnTo>
                              <a:lnTo>
                                <a:pt x="11" y="131"/>
                              </a:lnTo>
                              <a:lnTo>
                                <a:pt x="9" y="131"/>
                              </a:lnTo>
                              <a:lnTo>
                                <a:pt x="7" y="131"/>
                              </a:lnTo>
                              <a:lnTo>
                                <a:pt x="4" y="131"/>
                              </a:lnTo>
                              <a:lnTo>
                                <a:pt x="3" y="131"/>
                              </a:lnTo>
                              <a:lnTo>
                                <a:pt x="1" y="132"/>
                              </a:lnTo>
                              <a:lnTo>
                                <a:pt x="0" y="133"/>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69" o:spid="_x0000_s1026" o:spt="100" style="position:absolute;left:0pt;margin-left:408.85pt;margin-top:604.35pt;height:7.55pt;width:149.75pt;mso-position-horizontal-relative:page;mso-position-vertical-relative:page;z-index:-251612160;mso-width-relative:page;mso-height-relative:page;" filled="f" stroked="t" coordsize="2995,151" o:gfxdata="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" path="m2994,151l2934,135,2926,133,2918,131,2910,129,2902,127,2894,126,2887,124,2880,122,2873,121,2867,120,2861,118,2809,109,2800,107,2791,105,2781,104,2772,102,2764,100,2756,99,2748,97,2737,96,2727,94,2716,93,2706,91,2695,90,2684,88,2673,87,2664,85,2655,84,2646,83,2637,81,2629,80,2620,78,2613,77,2606,76,2599,75,2589,73,2580,72,2570,71,2563,69,2556,68,2548,67,2540,66,2532,65,2523,63,2514,62,2505,60,2495,59,2488,58,2481,57,2474,56,2464,54,2454,53,2443,51,2435,50,2426,49,2418,47,2410,46,2401,45,2392,44,2382,42,2372,41,2362,39,2354,38,2346,37,2338,36,2326,35,2314,33,2303,32,2293,31,2284,30,2275,29,2265,28,2256,27,2246,26,2236,24,2225,23,2214,22,2206,21,2198,20,2190,20,2179,19,2168,18,2157,17,2147,16,2136,15,2126,14,2115,14,2103,13,2091,12,2079,11,2067,9,2056,8,2044,7,2032,6,2020,5,2007,4,1997,3,1987,3,1977,2,1967,2,1957,1,1947,1,1935,1,1923,0,1911,0,1900,0,1890,0,1880,0,1869,1,1857,1,1845,1,1833,1,1821,1,1809,1,1797,1,1785,2,1773,2,1761,2,1693,4,1657,5,1646,6,1636,6,1625,7,1615,7,1605,7,1593,8,1581,8,1570,9,1558,10,1548,10,1537,11,1527,11,1516,12,1504,13,1492,13,1479,14,1469,15,1459,16,1449,16,1439,17,1425,18,1361,24,1315,28,1303,29,1292,30,1281,31,1269,32,1258,33,1248,34,1237,35,1227,36,1214,37,1202,39,1190,40,1178,41,1166,42,1154,43,1144,45,1134,46,1124,47,1112,48,1100,49,1089,50,1080,51,1071,52,1063,53,1052,54,1042,55,1031,56,1021,58,1011,59,1001,60,993,61,985,62,977,62,968,63,958,65,948,66,940,66,932,67,924,68,914,69,903,70,892,71,882,72,872,73,862,74,854,75,847,76,839,76,831,77,822,78,813,79,807,79,800,80,793,80,786,81,778,81,771,82,763,83,755,83,747,84,741,84,736,84,730,85,722,85,713,86,705,86,699,87,692,87,686,87,680,88,674,88,668,88,662,89,655,89,649,89,641,90,633,90,625,90,618,91,612,91,606,91,600,92,594,92,588,93,581,93,574,93,567,94,558,94,548,95,539,96,528,96,518,97,507,98,497,98,487,99,477,100,466,101,456,102,445,103,436,104,428,105,420,106,414,107,407,107,401,108,395,109,388,110,382,111,373,112,365,112,356,113,350,114,343,115,336,116,331,117,326,118,321,118,315,119,310,120,304,121,298,122,293,124,287,125,281,126,276,127,271,128,266,129,261,130,257,130,251,131,246,132,241,133,235,134,229,135,223,136,217,137,212,138,206,139,202,139,198,140,194,141,188,141,183,142,178,143,172,143,166,144,160,144,154,145,149,145,144,145,140,145,136,146,133,146,129,146,125,146,121,146,117,146,113,146,109,146,105,146,101,146,97,146,93,145,89,145,85,145,81,144,77,144,72,143,69,143,65,142,61,141,58,141,54,140,50,139,47,139,44,138,41,137,38,137,36,136,33,135,30,135,28,134,25,134,22,133,20,133,18,132,15,132,13,132,11,131,9,131,7,131,4,131,3,131,1,132,0,133e">
                <v:fill on="f" focussize="0,0"/>
                <v:stroke weight="18pt" color="#FFFFFF" joinstyle="round"/>
                <v:imagedata o:title=""/>
                <o:lock v:ext="edit" aspectratio="f"/>
              </v:shape>
            </w:pict>
          </mc:Fallback>
        </mc:AlternateContent>
      </w:r>
      <w:r>
        <w:rPr>
          <w:highlight w:val="none"/>
        </w:rPr>
        <mc:AlternateContent>
          <mc:Choice Requires="wpg">
            <w:drawing>
              <wp:anchor distT="0" distB="0" distL="114300" distR="114300" simplePos="0" relativeHeight="251705344" behindDoc="1" locked="0" layoutInCell="1" allowOverlap="1">
                <wp:simplePos x="0" y="0"/>
                <wp:positionH relativeFrom="page">
                  <wp:posOffset>5083810</wp:posOffset>
                </wp:positionH>
                <wp:positionV relativeFrom="page">
                  <wp:posOffset>7948295</wp:posOffset>
                </wp:positionV>
                <wp:extent cx="2128520" cy="647065"/>
                <wp:effectExtent l="0" t="635" r="0" b="7620"/>
                <wp:wrapNone/>
                <wp:docPr id="89" name="组合 170"/>
                <wp:cNvGraphicFramePr/>
                <a:graphic xmlns:a="http://schemas.openxmlformats.org/drawingml/2006/main">
                  <a:graphicData uri="http://schemas.microsoft.com/office/word/2010/wordprocessingGroup">
                    <wpg:wgp>
                      <wpg:cNvGrpSpPr/>
                      <wpg:grpSpPr>
                        <a:xfrm>
                          <a:off x="0" y="0"/>
                          <a:ext cx="2128520" cy="647065"/>
                          <a:chOff x="8007" y="12518"/>
                          <a:chExt cx="3352" cy="1019"/>
                        </a:xfrm>
                      </wpg:grpSpPr>
                      <wps:wsp>
                        <wps:cNvPr id="87" name="任意多边形 171"/>
                        <wps:cNvSpPr/>
                        <wps:spPr>
                          <a:xfrm>
                            <a:off x="8212" y="12697"/>
                            <a:ext cx="2967" cy="198"/>
                          </a:xfrm>
                          <a:custGeom>
                            <a:avLst/>
                            <a:gdLst/>
                            <a:ahLst/>
                            <a:cxnLst/>
                            <a:pathLst>
                              <a:path w="2967" h="198">
                                <a:moveTo>
                                  <a:pt x="2967" y="197"/>
                                </a:moveTo>
                                <a:lnTo>
                                  <a:pt x="2932" y="178"/>
                                </a:lnTo>
                                <a:lnTo>
                                  <a:pt x="2929" y="176"/>
                                </a:lnTo>
                                <a:lnTo>
                                  <a:pt x="2924" y="174"/>
                                </a:lnTo>
                                <a:lnTo>
                                  <a:pt x="2920" y="172"/>
                                </a:lnTo>
                                <a:lnTo>
                                  <a:pt x="2916" y="170"/>
                                </a:lnTo>
                                <a:lnTo>
                                  <a:pt x="2911" y="168"/>
                                </a:lnTo>
                                <a:lnTo>
                                  <a:pt x="2907" y="166"/>
                                </a:lnTo>
                                <a:lnTo>
                                  <a:pt x="2903" y="164"/>
                                </a:lnTo>
                                <a:lnTo>
                                  <a:pt x="2899" y="162"/>
                                </a:lnTo>
                                <a:lnTo>
                                  <a:pt x="2894" y="160"/>
                                </a:lnTo>
                                <a:lnTo>
                                  <a:pt x="2890" y="159"/>
                                </a:lnTo>
                                <a:lnTo>
                                  <a:pt x="2887" y="157"/>
                                </a:lnTo>
                                <a:lnTo>
                                  <a:pt x="2883" y="156"/>
                                </a:lnTo>
                                <a:lnTo>
                                  <a:pt x="2880" y="154"/>
                                </a:lnTo>
                                <a:lnTo>
                                  <a:pt x="2876" y="153"/>
                                </a:lnTo>
                                <a:lnTo>
                                  <a:pt x="2872" y="151"/>
                                </a:lnTo>
                                <a:lnTo>
                                  <a:pt x="2868" y="149"/>
                                </a:lnTo>
                                <a:lnTo>
                                  <a:pt x="2863" y="148"/>
                                </a:lnTo>
                                <a:lnTo>
                                  <a:pt x="2859" y="146"/>
                                </a:lnTo>
                                <a:lnTo>
                                  <a:pt x="2854" y="144"/>
                                </a:lnTo>
                                <a:lnTo>
                                  <a:pt x="2849" y="143"/>
                                </a:lnTo>
                                <a:lnTo>
                                  <a:pt x="2843" y="141"/>
                                </a:lnTo>
                                <a:lnTo>
                                  <a:pt x="2838" y="139"/>
                                </a:lnTo>
                                <a:lnTo>
                                  <a:pt x="2832" y="137"/>
                                </a:lnTo>
                                <a:lnTo>
                                  <a:pt x="2826" y="136"/>
                                </a:lnTo>
                                <a:lnTo>
                                  <a:pt x="2821" y="134"/>
                                </a:lnTo>
                                <a:lnTo>
                                  <a:pt x="2816" y="133"/>
                                </a:lnTo>
                                <a:lnTo>
                                  <a:pt x="2812" y="131"/>
                                </a:lnTo>
                                <a:lnTo>
                                  <a:pt x="2808" y="130"/>
                                </a:lnTo>
                                <a:lnTo>
                                  <a:pt x="2803" y="129"/>
                                </a:lnTo>
                                <a:lnTo>
                                  <a:pt x="2799" y="128"/>
                                </a:lnTo>
                                <a:lnTo>
                                  <a:pt x="2795" y="127"/>
                                </a:lnTo>
                                <a:lnTo>
                                  <a:pt x="2790" y="126"/>
                                </a:lnTo>
                                <a:lnTo>
                                  <a:pt x="2785" y="125"/>
                                </a:lnTo>
                                <a:lnTo>
                                  <a:pt x="2780" y="123"/>
                                </a:lnTo>
                                <a:lnTo>
                                  <a:pt x="2775" y="122"/>
                                </a:lnTo>
                                <a:lnTo>
                                  <a:pt x="2769" y="121"/>
                                </a:lnTo>
                                <a:lnTo>
                                  <a:pt x="2764" y="119"/>
                                </a:lnTo>
                                <a:lnTo>
                                  <a:pt x="2759" y="118"/>
                                </a:lnTo>
                                <a:lnTo>
                                  <a:pt x="2755" y="117"/>
                                </a:lnTo>
                                <a:lnTo>
                                  <a:pt x="2751" y="116"/>
                                </a:lnTo>
                                <a:lnTo>
                                  <a:pt x="2747" y="115"/>
                                </a:lnTo>
                                <a:lnTo>
                                  <a:pt x="2743" y="114"/>
                                </a:lnTo>
                                <a:lnTo>
                                  <a:pt x="2738" y="113"/>
                                </a:lnTo>
                                <a:lnTo>
                                  <a:pt x="2734" y="112"/>
                                </a:lnTo>
                                <a:lnTo>
                                  <a:pt x="2729" y="111"/>
                                </a:lnTo>
                                <a:lnTo>
                                  <a:pt x="2724" y="110"/>
                                </a:lnTo>
                                <a:lnTo>
                                  <a:pt x="2717" y="109"/>
                                </a:lnTo>
                                <a:lnTo>
                                  <a:pt x="2711" y="108"/>
                                </a:lnTo>
                                <a:lnTo>
                                  <a:pt x="2705" y="106"/>
                                </a:lnTo>
                                <a:lnTo>
                                  <a:pt x="2700" y="105"/>
                                </a:lnTo>
                                <a:lnTo>
                                  <a:pt x="2695" y="104"/>
                                </a:lnTo>
                                <a:lnTo>
                                  <a:pt x="2689" y="103"/>
                                </a:lnTo>
                                <a:lnTo>
                                  <a:pt x="2685" y="102"/>
                                </a:lnTo>
                                <a:lnTo>
                                  <a:pt x="2680" y="101"/>
                                </a:lnTo>
                                <a:lnTo>
                                  <a:pt x="2675" y="100"/>
                                </a:lnTo>
                                <a:lnTo>
                                  <a:pt x="2669" y="99"/>
                                </a:lnTo>
                                <a:lnTo>
                                  <a:pt x="2663" y="98"/>
                                </a:lnTo>
                                <a:lnTo>
                                  <a:pt x="2657" y="96"/>
                                </a:lnTo>
                                <a:lnTo>
                                  <a:pt x="2647" y="95"/>
                                </a:lnTo>
                                <a:lnTo>
                                  <a:pt x="2638" y="93"/>
                                </a:lnTo>
                                <a:lnTo>
                                  <a:pt x="2629" y="91"/>
                                </a:lnTo>
                                <a:lnTo>
                                  <a:pt x="2622" y="90"/>
                                </a:lnTo>
                                <a:lnTo>
                                  <a:pt x="2614" y="89"/>
                                </a:lnTo>
                                <a:lnTo>
                                  <a:pt x="2607" y="88"/>
                                </a:lnTo>
                                <a:lnTo>
                                  <a:pt x="2600" y="86"/>
                                </a:lnTo>
                                <a:lnTo>
                                  <a:pt x="2594" y="85"/>
                                </a:lnTo>
                                <a:lnTo>
                                  <a:pt x="2587" y="84"/>
                                </a:lnTo>
                                <a:lnTo>
                                  <a:pt x="2579" y="83"/>
                                </a:lnTo>
                                <a:lnTo>
                                  <a:pt x="2571" y="81"/>
                                </a:lnTo>
                                <a:lnTo>
                                  <a:pt x="2563" y="80"/>
                                </a:lnTo>
                                <a:lnTo>
                                  <a:pt x="2554" y="78"/>
                                </a:lnTo>
                                <a:lnTo>
                                  <a:pt x="2545" y="76"/>
                                </a:lnTo>
                                <a:lnTo>
                                  <a:pt x="2537" y="75"/>
                                </a:lnTo>
                                <a:lnTo>
                                  <a:pt x="2529" y="73"/>
                                </a:lnTo>
                                <a:lnTo>
                                  <a:pt x="2522" y="72"/>
                                </a:lnTo>
                                <a:lnTo>
                                  <a:pt x="2514" y="70"/>
                                </a:lnTo>
                                <a:lnTo>
                                  <a:pt x="2475" y="63"/>
                                </a:lnTo>
                                <a:lnTo>
                                  <a:pt x="2466" y="61"/>
                                </a:lnTo>
                                <a:lnTo>
                                  <a:pt x="2456" y="59"/>
                                </a:lnTo>
                                <a:lnTo>
                                  <a:pt x="2447" y="57"/>
                                </a:lnTo>
                                <a:lnTo>
                                  <a:pt x="2437" y="55"/>
                                </a:lnTo>
                                <a:lnTo>
                                  <a:pt x="2429" y="53"/>
                                </a:lnTo>
                                <a:lnTo>
                                  <a:pt x="2421" y="51"/>
                                </a:lnTo>
                                <a:lnTo>
                                  <a:pt x="2412" y="49"/>
                                </a:lnTo>
                                <a:lnTo>
                                  <a:pt x="2405" y="47"/>
                                </a:lnTo>
                                <a:lnTo>
                                  <a:pt x="2398" y="45"/>
                                </a:lnTo>
                                <a:lnTo>
                                  <a:pt x="2391" y="43"/>
                                </a:lnTo>
                                <a:lnTo>
                                  <a:pt x="2380" y="41"/>
                                </a:lnTo>
                                <a:lnTo>
                                  <a:pt x="2370" y="39"/>
                                </a:lnTo>
                                <a:lnTo>
                                  <a:pt x="2359" y="37"/>
                                </a:lnTo>
                                <a:lnTo>
                                  <a:pt x="2308" y="27"/>
                                </a:lnTo>
                                <a:lnTo>
                                  <a:pt x="2299" y="25"/>
                                </a:lnTo>
                                <a:lnTo>
                                  <a:pt x="2291" y="24"/>
                                </a:lnTo>
                                <a:lnTo>
                                  <a:pt x="2283" y="23"/>
                                </a:lnTo>
                                <a:lnTo>
                                  <a:pt x="2275" y="21"/>
                                </a:lnTo>
                                <a:lnTo>
                                  <a:pt x="2266" y="20"/>
                                </a:lnTo>
                                <a:lnTo>
                                  <a:pt x="2257" y="19"/>
                                </a:lnTo>
                                <a:lnTo>
                                  <a:pt x="2249" y="18"/>
                                </a:lnTo>
                                <a:lnTo>
                                  <a:pt x="2188" y="11"/>
                                </a:lnTo>
                                <a:lnTo>
                                  <a:pt x="2181" y="10"/>
                                </a:lnTo>
                                <a:lnTo>
                                  <a:pt x="2173" y="9"/>
                                </a:lnTo>
                                <a:lnTo>
                                  <a:pt x="2165" y="9"/>
                                </a:lnTo>
                                <a:lnTo>
                                  <a:pt x="2156" y="8"/>
                                </a:lnTo>
                                <a:lnTo>
                                  <a:pt x="2148" y="7"/>
                                </a:lnTo>
                                <a:lnTo>
                                  <a:pt x="2138" y="7"/>
                                </a:lnTo>
                                <a:lnTo>
                                  <a:pt x="2127" y="6"/>
                                </a:lnTo>
                                <a:lnTo>
                                  <a:pt x="2117" y="5"/>
                                </a:lnTo>
                                <a:lnTo>
                                  <a:pt x="2108" y="5"/>
                                </a:lnTo>
                                <a:lnTo>
                                  <a:pt x="2099" y="4"/>
                                </a:lnTo>
                                <a:lnTo>
                                  <a:pt x="2090" y="3"/>
                                </a:lnTo>
                                <a:lnTo>
                                  <a:pt x="2083" y="3"/>
                                </a:lnTo>
                                <a:lnTo>
                                  <a:pt x="2076" y="3"/>
                                </a:lnTo>
                                <a:lnTo>
                                  <a:pt x="2069" y="2"/>
                                </a:lnTo>
                                <a:lnTo>
                                  <a:pt x="2060" y="2"/>
                                </a:lnTo>
                                <a:lnTo>
                                  <a:pt x="2050" y="2"/>
                                </a:lnTo>
                                <a:lnTo>
                                  <a:pt x="2040" y="1"/>
                                </a:lnTo>
                                <a:lnTo>
                                  <a:pt x="2033" y="1"/>
                                </a:lnTo>
                                <a:lnTo>
                                  <a:pt x="2026" y="1"/>
                                </a:lnTo>
                                <a:lnTo>
                                  <a:pt x="2018" y="1"/>
                                </a:lnTo>
                                <a:lnTo>
                                  <a:pt x="2012" y="1"/>
                                </a:lnTo>
                                <a:lnTo>
                                  <a:pt x="2005" y="0"/>
                                </a:lnTo>
                                <a:lnTo>
                                  <a:pt x="1998" y="0"/>
                                </a:lnTo>
                                <a:lnTo>
                                  <a:pt x="1990" y="0"/>
                                </a:lnTo>
                                <a:lnTo>
                                  <a:pt x="1982" y="0"/>
                                </a:lnTo>
                                <a:lnTo>
                                  <a:pt x="1974" y="0"/>
                                </a:lnTo>
                                <a:lnTo>
                                  <a:pt x="1935" y="0"/>
                                </a:lnTo>
                                <a:lnTo>
                                  <a:pt x="1925" y="0"/>
                                </a:lnTo>
                                <a:lnTo>
                                  <a:pt x="1918" y="0"/>
                                </a:lnTo>
                                <a:lnTo>
                                  <a:pt x="1910" y="0"/>
                                </a:lnTo>
                                <a:lnTo>
                                  <a:pt x="1903" y="0"/>
                                </a:lnTo>
                                <a:lnTo>
                                  <a:pt x="1894" y="0"/>
                                </a:lnTo>
                                <a:lnTo>
                                  <a:pt x="1885" y="0"/>
                                </a:lnTo>
                                <a:lnTo>
                                  <a:pt x="1876" y="0"/>
                                </a:lnTo>
                                <a:lnTo>
                                  <a:pt x="1867" y="0"/>
                                </a:lnTo>
                                <a:lnTo>
                                  <a:pt x="1858" y="0"/>
                                </a:lnTo>
                                <a:lnTo>
                                  <a:pt x="1849" y="0"/>
                                </a:lnTo>
                                <a:lnTo>
                                  <a:pt x="1842" y="0"/>
                                </a:lnTo>
                                <a:lnTo>
                                  <a:pt x="1835" y="0"/>
                                </a:lnTo>
                                <a:lnTo>
                                  <a:pt x="1828" y="0"/>
                                </a:lnTo>
                                <a:lnTo>
                                  <a:pt x="1817" y="0"/>
                                </a:lnTo>
                                <a:lnTo>
                                  <a:pt x="1806" y="0"/>
                                </a:lnTo>
                                <a:lnTo>
                                  <a:pt x="1794" y="0"/>
                                </a:lnTo>
                                <a:lnTo>
                                  <a:pt x="1785" y="0"/>
                                </a:lnTo>
                                <a:lnTo>
                                  <a:pt x="1776" y="0"/>
                                </a:lnTo>
                                <a:lnTo>
                                  <a:pt x="1768" y="0"/>
                                </a:lnTo>
                                <a:lnTo>
                                  <a:pt x="1758" y="0"/>
                                </a:lnTo>
                                <a:lnTo>
                                  <a:pt x="1747" y="0"/>
                                </a:lnTo>
                                <a:lnTo>
                                  <a:pt x="1737" y="1"/>
                                </a:lnTo>
                                <a:lnTo>
                                  <a:pt x="1728" y="1"/>
                                </a:lnTo>
                                <a:lnTo>
                                  <a:pt x="1719" y="1"/>
                                </a:lnTo>
                                <a:lnTo>
                                  <a:pt x="1710" y="1"/>
                                </a:lnTo>
                                <a:lnTo>
                                  <a:pt x="1703" y="1"/>
                                </a:lnTo>
                                <a:lnTo>
                                  <a:pt x="1696" y="1"/>
                                </a:lnTo>
                                <a:lnTo>
                                  <a:pt x="1690" y="1"/>
                                </a:lnTo>
                                <a:lnTo>
                                  <a:pt x="1681" y="1"/>
                                </a:lnTo>
                                <a:lnTo>
                                  <a:pt x="1672" y="2"/>
                                </a:lnTo>
                                <a:lnTo>
                                  <a:pt x="1663" y="2"/>
                                </a:lnTo>
                                <a:lnTo>
                                  <a:pt x="1656" y="2"/>
                                </a:lnTo>
                                <a:lnTo>
                                  <a:pt x="1649" y="2"/>
                                </a:lnTo>
                                <a:lnTo>
                                  <a:pt x="1642" y="2"/>
                                </a:lnTo>
                                <a:lnTo>
                                  <a:pt x="1634" y="2"/>
                                </a:lnTo>
                                <a:lnTo>
                                  <a:pt x="1626" y="2"/>
                                </a:lnTo>
                                <a:lnTo>
                                  <a:pt x="1619" y="2"/>
                                </a:lnTo>
                                <a:lnTo>
                                  <a:pt x="1609" y="2"/>
                                </a:lnTo>
                                <a:lnTo>
                                  <a:pt x="1600" y="2"/>
                                </a:lnTo>
                                <a:lnTo>
                                  <a:pt x="1590" y="2"/>
                                </a:lnTo>
                                <a:lnTo>
                                  <a:pt x="1583" y="3"/>
                                </a:lnTo>
                                <a:lnTo>
                                  <a:pt x="1577" y="3"/>
                                </a:lnTo>
                                <a:lnTo>
                                  <a:pt x="1570" y="3"/>
                                </a:lnTo>
                                <a:lnTo>
                                  <a:pt x="1561" y="3"/>
                                </a:lnTo>
                                <a:lnTo>
                                  <a:pt x="1552" y="3"/>
                                </a:lnTo>
                                <a:lnTo>
                                  <a:pt x="1543" y="3"/>
                                </a:lnTo>
                                <a:lnTo>
                                  <a:pt x="1536" y="3"/>
                                </a:lnTo>
                                <a:lnTo>
                                  <a:pt x="1528" y="3"/>
                                </a:lnTo>
                                <a:lnTo>
                                  <a:pt x="1521" y="3"/>
                                </a:lnTo>
                                <a:lnTo>
                                  <a:pt x="1513" y="3"/>
                                </a:lnTo>
                                <a:lnTo>
                                  <a:pt x="1505" y="3"/>
                                </a:lnTo>
                                <a:lnTo>
                                  <a:pt x="1498" y="3"/>
                                </a:lnTo>
                                <a:lnTo>
                                  <a:pt x="1488" y="2"/>
                                </a:lnTo>
                                <a:lnTo>
                                  <a:pt x="1478" y="2"/>
                                </a:lnTo>
                                <a:lnTo>
                                  <a:pt x="1468" y="2"/>
                                </a:lnTo>
                                <a:lnTo>
                                  <a:pt x="1455" y="2"/>
                                </a:lnTo>
                                <a:lnTo>
                                  <a:pt x="1443" y="2"/>
                                </a:lnTo>
                                <a:lnTo>
                                  <a:pt x="1431" y="2"/>
                                </a:lnTo>
                                <a:lnTo>
                                  <a:pt x="1421" y="2"/>
                                </a:lnTo>
                                <a:lnTo>
                                  <a:pt x="1411" y="2"/>
                                </a:lnTo>
                                <a:lnTo>
                                  <a:pt x="1401" y="2"/>
                                </a:lnTo>
                                <a:lnTo>
                                  <a:pt x="1393" y="2"/>
                                </a:lnTo>
                                <a:lnTo>
                                  <a:pt x="1384" y="2"/>
                                </a:lnTo>
                                <a:lnTo>
                                  <a:pt x="1375" y="2"/>
                                </a:lnTo>
                                <a:lnTo>
                                  <a:pt x="1365" y="2"/>
                                </a:lnTo>
                                <a:lnTo>
                                  <a:pt x="1355" y="1"/>
                                </a:lnTo>
                                <a:lnTo>
                                  <a:pt x="1346" y="1"/>
                                </a:lnTo>
                                <a:lnTo>
                                  <a:pt x="1335" y="1"/>
                                </a:lnTo>
                                <a:lnTo>
                                  <a:pt x="1324" y="1"/>
                                </a:lnTo>
                                <a:lnTo>
                                  <a:pt x="1313" y="1"/>
                                </a:lnTo>
                                <a:lnTo>
                                  <a:pt x="1304" y="1"/>
                                </a:lnTo>
                                <a:lnTo>
                                  <a:pt x="1295" y="1"/>
                                </a:lnTo>
                                <a:lnTo>
                                  <a:pt x="1285" y="1"/>
                                </a:lnTo>
                                <a:lnTo>
                                  <a:pt x="1277" y="1"/>
                                </a:lnTo>
                                <a:lnTo>
                                  <a:pt x="1269" y="2"/>
                                </a:lnTo>
                                <a:lnTo>
                                  <a:pt x="1261" y="2"/>
                                </a:lnTo>
                                <a:lnTo>
                                  <a:pt x="1250" y="2"/>
                                </a:lnTo>
                                <a:lnTo>
                                  <a:pt x="1240" y="2"/>
                                </a:lnTo>
                                <a:lnTo>
                                  <a:pt x="1229" y="2"/>
                                </a:lnTo>
                                <a:lnTo>
                                  <a:pt x="1217" y="2"/>
                                </a:lnTo>
                                <a:lnTo>
                                  <a:pt x="1205" y="2"/>
                                </a:lnTo>
                                <a:lnTo>
                                  <a:pt x="1193" y="2"/>
                                </a:lnTo>
                                <a:lnTo>
                                  <a:pt x="1183" y="2"/>
                                </a:lnTo>
                                <a:lnTo>
                                  <a:pt x="1173" y="2"/>
                                </a:lnTo>
                                <a:lnTo>
                                  <a:pt x="1163" y="2"/>
                                </a:lnTo>
                                <a:lnTo>
                                  <a:pt x="1154" y="3"/>
                                </a:lnTo>
                                <a:lnTo>
                                  <a:pt x="1146" y="3"/>
                                </a:lnTo>
                                <a:lnTo>
                                  <a:pt x="1137" y="3"/>
                                </a:lnTo>
                                <a:lnTo>
                                  <a:pt x="1081" y="5"/>
                                </a:lnTo>
                                <a:lnTo>
                                  <a:pt x="1068" y="6"/>
                                </a:lnTo>
                                <a:lnTo>
                                  <a:pt x="1057" y="6"/>
                                </a:lnTo>
                                <a:lnTo>
                                  <a:pt x="1045" y="7"/>
                                </a:lnTo>
                                <a:lnTo>
                                  <a:pt x="1034" y="7"/>
                                </a:lnTo>
                                <a:lnTo>
                                  <a:pt x="1024" y="8"/>
                                </a:lnTo>
                                <a:lnTo>
                                  <a:pt x="1014" y="8"/>
                                </a:lnTo>
                                <a:lnTo>
                                  <a:pt x="1005" y="9"/>
                                </a:lnTo>
                                <a:lnTo>
                                  <a:pt x="992" y="9"/>
                                </a:lnTo>
                                <a:lnTo>
                                  <a:pt x="980" y="10"/>
                                </a:lnTo>
                                <a:lnTo>
                                  <a:pt x="967" y="11"/>
                                </a:lnTo>
                                <a:lnTo>
                                  <a:pt x="958" y="11"/>
                                </a:lnTo>
                                <a:lnTo>
                                  <a:pt x="949" y="12"/>
                                </a:lnTo>
                                <a:lnTo>
                                  <a:pt x="940" y="12"/>
                                </a:lnTo>
                                <a:lnTo>
                                  <a:pt x="930" y="13"/>
                                </a:lnTo>
                                <a:lnTo>
                                  <a:pt x="920" y="13"/>
                                </a:lnTo>
                                <a:lnTo>
                                  <a:pt x="910" y="14"/>
                                </a:lnTo>
                                <a:lnTo>
                                  <a:pt x="900" y="14"/>
                                </a:lnTo>
                                <a:lnTo>
                                  <a:pt x="891" y="15"/>
                                </a:lnTo>
                                <a:lnTo>
                                  <a:pt x="882" y="16"/>
                                </a:lnTo>
                                <a:lnTo>
                                  <a:pt x="874" y="16"/>
                                </a:lnTo>
                                <a:lnTo>
                                  <a:pt x="866" y="17"/>
                                </a:lnTo>
                                <a:lnTo>
                                  <a:pt x="858" y="17"/>
                                </a:lnTo>
                                <a:lnTo>
                                  <a:pt x="847" y="18"/>
                                </a:lnTo>
                                <a:lnTo>
                                  <a:pt x="836" y="19"/>
                                </a:lnTo>
                                <a:lnTo>
                                  <a:pt x="825" y="19"/>
                                </a:lnTo>
                                <a:lnTo>
                                  <a:pt x="816" y="20"/>
                                </a:lnTo>
                                <a:lnTo>
                                  <a:pt x="808" y="21"/>
                                </a:lnTo>
                                <a:lnTo>
                                  <a:pt x="800" y="21"/>
                                </a:lnTo>
                                <a:lnTo>
                                  <a:pt x="790" y="22"/>
                                </a:lnTo>
                                <a:lnTo>
                                  <a:pt x="780" y="23"/>
                                </a:lnTo>
                                <a:lnTo>
                                  <a:pt x="770" y="23"/>
                                </a:lnTo>
                                <a:lnTo>
                                  <a:pt x="761" y="24"/>
                                </a:lnTo>
                                <a:lnTo>
                                  <a:pt x="752" y="25"/>
                                </a:lnTo>
                                <a:lnTo>
                                  <a:pt x="743" y="26"/>
                                </a:lnTo>
                                <a:lnTo>
                                  <a:pt x="735" y="26"/>
                                </a:lnTo>
                                <a:lnTo>
                                  <a:pt x="728" y="27"/>
                                </a:lnTo>
                                <a:lnTo>
                                  <a:pt x="721" y="27"/>
                                </a:lnTo>
                                <a:lnTo>
                                  <a:pt x="712" y="28"/>
                                </a:lnTo>
                                <a:lnTo>
                                  <a:pt x="703" y="29"/>
                                </a:lnTo>
                                <a:lnTo>
                                  <a:pt x="693" y="29"/>
                                </a:lnTo>
                                <a:lnTo>
                                  <a:pt x="687" y="30"/>
                                </a:lnTo>
                                <a:lnTo>
                                  <a:pt x="680" y="30"/>
                                </a:lnTo>
                                <a:lnTo>
                                  <a:pt x="673" y="31"/>
                                </a:lnTo>
                                <a:lnTo>
                                  <a:pt x="665" y="32"/>
                                </a:lnTo>
                                <a:lnTo>
                                  <a:pt x="657" y="32"/>
                                </a:lnTo>
                                <a:lnTo>
                                  <a:pt x="649" y="33"/>
                                </a:lnTo>
                                <a:lnTo>
                                  <a:pt x="640" y="34"/>
                                </a:lnTo>
                                <a:lnTo>
                                  <a:pt x="631" y="34"/>
                                </a:lnTo>
                                <a:lnTo>
                                  <a:pt x="622" y="35"/>
                                </a:lnTo>
                                <a:lnTo>
                                  <a:pt x="615" y="36"/>
                                </a:lnTo>
                                <a:lnTo>
                                  <a:pt x="607" y="36"/>
                                </a:lnTo>
                                <a:lnTo>
                                  <a:pt x="600" y="37"/>
                                </a:lnTo>
                                <a:lnTo>
                                  <a:pt x="592" y="37"/>
                                </a:lnTo>
                                <a:lnTo>
                                  <a:pt x="585" y="38"/>
                                </a:lnTo>
                                <a:lnTo>
                                  <a:pt x="577" y="38"/>
                                </a:lnTo>
                                <a:lnTo>
                                  <a:pt x="571" y="39"/>
                                </a:lnTo>
                                <a:lnTo>
                                  <a:pt x="565" y="39"/>
                                </a:lnTo>
                                <a:lnTo>
                                  <a:pt x="559" y="40"/>
                                </a:lnTo>
                                <a:lnTo>
                                  <a:pt x="553" y="40"/>
                                </a:lnTo>
                                <a:lnTo>
                                  <a:pt x="546" y="40"/>
                                </a:lnTo>
                                <a:lnTo>
                                  <a:pt x="539" y="41"/>
                                </a:lnTo>
                                <a:lnTo>
                                  <a:pt x="532" y="41"/>
                                </a:lnTo>
                                <a:lnTo>
                                  <a:pt x="524" y="42"/>
                                </a:lnTo>
                                <a:lnTo>
                                  <a:pt x="517" y="42"/>
                                </a:lnTo>
                                <a:lnTo>
                                  <a:pt x="511" y="42"/>
                                </a:lnTo>
                                <a:lnTo>
                                  <a:pt x="505" y="42"/>
                                </a:lnTo>
                                <a:lnTo>
                                  <a:pt x="499" y="43"/>
                                </a:lnTo>
                                <a:lnTo>
                                  <a:pt x="492" y="43"/>
                                </a:lnTo>
                                <a:lnTo>
                                  <a:pt x="484" y="43"/>
                                </a:lnTo>
                                <a:lnTo>
                                  <a:pt x="477" y="44"/>
                                </a:lnTo>
                                <a:lnTo>
                                  <a:pt x="471" y="44"/>
                                </a:lnTo>
                                <a:lnTo>
                                  <a:pt x="465" y="44"/>
                                </a:lnTo>
                                <a:lnTo>
                                  <a:pt x="459" y="45"/>
                                </a:lnTo>
                                <a:lnTo>
                                  <a:pt x="453" y="45"/>
                                </a:lnTo>
                                <a:lnTo>
                                  <a:pt x="447" y="45"/>
                                </a:lnTo>
                                <a:lnTo>
                                  <a:pt x="441" y="46"/>
                                </a:lnTo>
                                <a:lnTo>
                                  <a:pt x="434" y="46"/>
                                </a:lnTo>
                                <a:lnTo>
                                  <a:pt x="428" y="46"/>
                                </a:lnTo>
                                <a:lnTo>
                                  <a:pt x="421" y="47"/>
                                </a:lnTo>
                                <a:lnTo>
                                  <a:pt x="413" y="47"/>
                                </a:lnTo>
                                <a:lnTo>
                                  <a:pt x="405" y="47"/>
                                </a:lnTo>
                                <a:lnTo>
                                  <a:pt x="396" y="48"/>
                                </a:lnTo>
                                <a:lnTo>
                                  <a:pt x="390" y="48"/>
                                </a:lnTo>
                                <a:lnTo>
                                  <a:pt x="384" y="49"/>
                                </a:lnTo>
                                <a:lnTo>
                                  <a:pt x="377" y="49"/>
                                </a:lnTo>
                                <a:lnTo>
                                  <a:pt x="371" y="49"/>
                                </a:lnTo>
                                <a:lnTo>
                                  <a:pt x="365" y="50"/>
                                </a:lnTo>
                                <a:lnTo>
                                  <a:pt x="359" y="50"/>
                                </a:lnTo>
                                <a:lnTo>
                                  <a:pt x="353" y="50"/>
                                </a:lnTo>
                                <a:lnTo>
                                  <a:pt x="347" y="51"/>
                                </a:lnTo>
                                <a:lnTo>
                                  <a:pt x="342" y="51"/>
                                </a:lnTo>
                                <a:lnTo>
                                  <a:pt x="334" y="51"/>
                                </a:lnTo>
                                <a:lnTo>
                                  <a:pt x="326" y="52"/>
                                </a:lnTo>
                                <a:lnTo>
                                  <a:pt x="318" y="52"/>
                                </a:lnTo>
                                <a:lnTo>
                                  <a:pt x="312" y="53"/>
                                </a:lnTo>
                                <a:lnTo>
                                  <a:pt x="306" y="53"/>
                                </a:lnTo>
                                <a:lnTo>
                                  <a:pt x="300" y="54"/>
                                </a:lnTo>
                                <a:lnTo>
                                  <a:pt x="294" y="54"/>
                                </a:lnTo>
                                <a:lnTo>
                                  <a:pt x="288" y="54"/>
                                </a:lnTo>
                                <a:lnTo>
                                  <a:pt x="283" y="55"/>
                                </a:lnTo>
                                <a:lnTo>
                                  <a:pt x="277" y="55"/>
                                </a:lnTo>
                                <a:lnTo>
                                  <a:pt x="271" y="56"/>
                                </a:lnTo>
                                <a:lnTo>
                                  <a:pt x="265" y="56"/>
                                </a:lnTo>
                                <a:lnTo>
                                  <a:pt x="258" y="57"/>
                                </a:lnTo>
                                <a:lnTo>
                                  <a:pt x="252" y="57"/>
                                </a:lnTo>
                                <a:lnTo>
                                  <a:pt x="245" y="58"/>
                                </a:lnTo>
                                <a:lnTo>
                                  <a:pt x="218" y="60"/>
                                </a:lnTo>
                                <a:lnTo>
                                  <a:pt x="212" y="60"/>
                                </a:lnTo>
                                <a:lnTo>
                                  <a:pt x="206" y="61"/>
                                </a:lnTo>
                                <a:lnTo>
                                  <a:pt x="200" y="62"/>
                                </a:lnTo>
                                <a:lnTo>
                                  <a:pt x="194" y="62"/>
                                </a:lnTo>
                                <a:lnTo>
                                  <a:pt x="187" y="63"/>
                                </a:lnTo>
                                <a:lnTo>
                                  <a:pt x="180" y="64"/>
                                </a:lnTo>
                                <a:lnTo>
                                  <a:pt x="173" y="64"/>
                                </a:lnTo>
                                <a:lnTo>
                                  <a:pt x="168" y="65"/>
                                </a:lnTo>
                                <a:lnTo>
                                  <a:pt x="162" y="66"/>
                                </a:lnTo>
                                <a:lnTo>
                                  <a:pt x="156" y="66"/>
                                </a:lnTo>
                                <a:lnTo>
                                  <a:pt x="152" y="67"/>
                                </a:lnTo>
                                <a:lnTo>
                                  <a:pt x="147" y="67"/>
                                </a:lnTo>
                                <a:lnTo>
                                  <a:pt x="142" y="68"/>
                                </a:lnTo>
                                <a:lnTo>
                                  <a:pt x="115" y="71"/>
                                </a:lnTo>
                                <a:lnTo>
                                  <a:pt x="109" y="72"/>
                                </a:lnTo>
                                <a:lnTo>
                                  <a:pt x="105" y="72"/>
                                </a:lnTo>
                                <a:lnTo>
                                  <a:pt x="100" y="73"/>
                                </a:lnTo>
                                <a:lnTo>
                                  <a:pt x="96" y="73"/>
                                </a:lnTo>
                                <a:lnTo>
                                  <a:pt x="92" y="74"/>
                                </a:lnTo>
                                <a:lnTo>
                                  <a:pt x="88" y="74"/>
                                </a:lnTo>
                                <a:lnTo>
                                  <a:pt x="85" y="75"/>
                                </a:lnTo>
                                <a:lnTo>
                                  <a:pt x="81" y="75"/>
                                </a:lnTo>
                                <a:lnTo>
                                  <a:pt x="77" y="76"/>
                                </a:lnTo>
                                <a:lnTo>
                                  <a:pt x="73" y="76"/>
                                </a:lnTo>
                                <a:lnTo>
                                  <a:pt x="69" y="77"/>
                                </a:lnTo>
                                <a:lnTo>
                                  <a:pt x="65" y="78"/>
                                </a:lnTo>
                                <a:lnTo>
                                  <a:pt x="61" y="78"/>
                                </a:lnTo>
                                <a:lnTo>
                                  <a:pt x="57" y="79"/>
                                </a:lnTo>
                                <a:lnTo>
                                  <a:pt x="54" y="79"/>
                                </a:lnTo>
                                <a:lnTo>
                                  <a:pt x="51" y="80"/>
                                </a:lnTo>
                                <a:lnTo>
                                  <a:pt x="47" y="80"/>
                                </a:lnTo>
                                <a:lnTo>
                                  <a:pt x="43" y="81"/>
                                </a:lnTo>
                                <a:lnTo>
                                  <a:pt x="39" y="81"/>
                                </a:lnTo>
                                <a:lnTo>
                                  <a:pt x="36" y="82"/>
                                </a:lnTo>
                                <a:lnTo>
                                  <a:pt x="32" y="83"/>
                                </a:lnTo>
                                <a:lnTo>
                                  <a:pt x="28" y="83"/>
                                </a:lnTo>
                                <a:lnTo>
                                  <a:pt x="25" y="84"/>
                                </a:lnTo>
                                <a:lnTo>
                                  <a:pt x="22" y="84"/>
                                </a:lnTo>
                                <a:lnTo>
                                  <a:pt x="18" y="85"/>
                                </a:lnTo>
                                <a:lnTo>
                                  <a:pt x="15" y="85"/>
                                </a:lnTo>
                                <a:lnTo>
                                  <a:pt x="12" y="86"/>
                                </a:lnTo>
                                <a:lnTo>
                                  <a:pt x="9" y="86"/>
                                </a:lnTo>
                                <a:lnTo>
                                  <a:pt x="6" y="87"/>
                                </a:lnTo>
                                <a:lnTo>
                                  <a:pt x="3" y="87"/>
                                </a:lnTo>
                                <a:lnTo>
                                  <a:pt x="0" y="88"/>
                                </a:lnTo>
                              </a:path>
                            </a:pathLst>
                          </a:custGeom>
                          <a:noFill/>
                          <a:ln w="228600" cap="flat" cmpd="sng">
                            <a:solidFill>
                              <a:srgbClr val="FFFFFF"/>
                            </a:solidFill>
                            <a:prstDash val="solid"/>
                            <a:headEnd type="none" w="med" len="med"/>
                            <a:tailEnd type="none" w="med" len="med"/>
                          </a:ln>
                        </wps:spPr>
                        <wps:bodyPr upright="1"/>
                      </wps:wsp>
                      <wps:wsp>
                        <wps:cNvPr id="88" name="任意多边形 172"/>
                        <wps:cNvSpPr/>
                        <wps:spPr>
                          <a:xfrm>
                            <a:off x="8186" y="13262"/>
                            <a:ext cx="2796" cy="95"/>
                          </a:xfrm>
                          <a:custGeom>
                            <a:avLst/>
                            <a:gdLst/>
                            <a:ahLst/>
                            <a:cxnLst/>
                            <a:pathLst>
                              <a:path w="2796" h="95">
                                <a:moveTo>
                                  <a:pt x="2795" y="94"/>
                                </a:moveTo>
                                <a:lnTo>
                                  <a:pt x="2777" y="92"/>
                                </a:lnTo>
                                <a:lnTo>
                                  <a:pt x="2770" y="92"/>
                                </a:lnTo>
                                <a:lnTo>
                                  <a:pt x="2763" y="91"/>
                                </a:lnTo>
                                <a:lnTo>
                                  <a:pt x="2758" y="91"/>
                                </a:lnTo>
                                <a:lnTo>
                                  <a:pt x="2754" y="91"/>
                                </a:lnTo>
                                <a:lnTo>
                                  <a:pt x="2749" y="90"/>
                                </a:lnTo>
                                <a:lnTo>
                                  <a:pt x="2741" y="89"/>
                                </a:lnTo>
                                <a:lnTo>
                                  <a:pt x="2734" y="89"/>
                                </a:lnTo>
                                <a:lnTo>
                                  <a:pt x="2727" y="88"/>
                                </a:lnTo>
                                <a:lnTo>
                                  <a:pt x="2720" y="88"/>
                                </a:lnTo>
                                <a:lnTo>
                                  <a:pt x="2713" y="87"/>
                                </a:lnTo>
                                <a:lnTo>
                                  <a:pt x="2706" y="86"/>
                                </a:lnTo>
                                <a:lnTo>
                                  <a:pt x="2701" y="86"/>
                                </a:lnTo>
                                <a:lnTo>
                                  <a:pt x="2696" y="85"/>
                                </a:lnTo>
                                <a:lnTo>
                                  <a:pt x="2691" y="85"/>
                                </a:lnTo>
                                <a:lnTo>
                                  <a:pt x="2684" y="84"/>
                                </a:lnTo>
                                <a:lnTo>
                                  <a:pt x="2677" y="83"/>
                                </a:lnTo>
                                <a:lnTo>
                                  <a:pt x="2670" y="83"/>
                                </a:lnTo>
                                <a:lnTo>
                                  <a:pt x="2664" y="82"/>
                                </a:lnTo>
                                <a:lnTo>
                                  <a:pt x="2659" y="82"/>
                                </a:lnTo>
                                <a:lnTo>
                                  <a:pt x="2654" y="81"/>
                                </a:lnTo>
                                <a:lnTo>
                                  <a:pt x="2648" y="80"/>
                                </a:lnTo>
                                <a:lnTo>
                                  <a:pt x="2642" y="80"/>
                                </a:lnTo>
                                <a:lnTo>
                                  <a:pt x="2636" y="79"/>
                                </a:lnTo>
                                <a:lnTo>
                                  <a:pt x="2628" y="78"/>
                                </a:lnTo>
                                <a:lnTo>
                                  <a:pt x="2620" y="77"/>
                                </a:lnTo>
                                <a:lnTo>
                                  <a:pt x="2612" y="76"/>
                                </a:lnTo>
                                <a:lnTo>
                                  <a:pt x="2603" y="75"/>
                                </a:lnTo>
                                <a:lnTo>
                                  <a:pt x="2593" y="74"/>
                                </a:lnTo>
                                <a:lnTo>
                                  <a:pt x="2583" y="73"/>
                                </a:lnTo>
                                <a:lnTo>
                                  <a:pt x="2576" y="72"/>
                                </a:lnTo>
                                <a:lnTo>
                                  <a:pt x="2568" y="71"/>
                                </a:lnTo>
                                <a:lnTo>
                                  <a:pt x="2560" y="70"/>
                                </a:lnTo>
                                <a:lnTo>
                                  <a:pt x="2552" y="69"/>
                                </a:lnTo>
                                <a:lnTo>
                                  <a:pt x="2543" y="68"/>
                                </a:lnTo>
                                <a:lnTo>
                                  <a:pt x="2535" y="67"/>
                                </a:lnTo>
                                <a:lnTo>
                                  <a:pt x="2525" y="66"/>
                                </a:lnTo>
                                <a:lnTo>
                                  <a:pt x="2516" y="65"/>
                                </a:lnTo>
                                <a:lnTo>
                                  <a:pt x="2506" y="63"/>
                                </a:lnTo>
                                <a:lnTo>
                                  <a:pt x="2495" y="62"/>
                                </a:lnTo>
                                <a:lnTo>
                                  <a:pt x="2484" y="61"/>
                                </a:lnTo>
                                <a:lnTo>
                                  <a:pt x="2473" y="60"/>
                                </a:lnTo>
                                <a:lnTo>
                                  <a:pt x="2463" y="58"/>
                                </a:lnTo>
                                <a:lnTo>
                                  <a:pt x="2453" y="57"/>
                                </a:lnTo>
                                <a:lnTo>
                                  <a:pt x="2443" y="56"/>
                                </a:lnTo>
                                <a:lnTo>
                                  <a:pt x="2433" y="55"/>
                                </a:lnTo>
                                <a:lnTo>
                                  <a:pt x="2423" y="54"/>
                                </a:lnTo>
                                <a:lnTo>
                                  <a:pt x="2413" y="53"/>
                                </a:lnTo>
                                <a:lnTo>
                                  <a:pt x="2400" y="52"/>
                                </a:lnTo>
                                <a:lnTo>
                                  <a:pt x="2387" y="50"/>
                                </a:lnTo>
                                <a:lnTo>
                                  <a:pt x="2374" y="49"/>
                                </a:lnTo>
                                <a:lnTo>
                                  <a:pt x="2318" y="44"/>
                                </a:lnTo>
                                <a:lnTo>
                                  <a:pt x="2306" y="44"/>
                                </a:lnTo>
                                <a:lnTo>
                                  <a:pt x="2294" y="43"/>
                                </a:lnTo>
                                <a:lnTo>
                                  <a:pt x="2282" y="42"/>
                                </a:lnTo>
                                <a:lnTo>
                                  <a:pt x="2271" y="41"/>
                                </a:lnTo>
                                <a:lnTo>
                                  <a:pt x="2259" y="40"/>
                                </a:lnTo>
                                <a:lnTo>
                                  <a:pt x="2246" y="39"/>
                                </a:lnTo>
                                <a:lnTo>
                                  <a:pt x="2233" y="39"/>
                                </a:lnTo>
                                <a:lnTo>
                                  <a:pt x="2220" y="38"/>
                                </a:lnTo>
                                <a:lnTo>
                                  <a:pt x="2208" y="37"/>
                                </a:lnTo>
                                <a:lnTo>
                                  <a:pt x="2195" y="37"/>
                                </a:lnTo>
                                <a:lnTo>
                                  <a:pt x="2183" y="36"/>
                                </a:lnTo>
                                <a:lnTo>
                                  <a:pt x="2170" y="35"/>
                                </a:lnTo>
                                <a:lnTo>
                                  <a:pt x="2160" y="35"/>
                                </a:lnTo>
                                <a:lnTo>
                                  <a:pt x="2150" y="34"/>
                                </a:lnTo>
                                <a:lnTo>
                                  <a:pt x="2139" y="34"/>
                                </a:lnTo>
                                <a:lnTo>
                                  <a:pt x="2129" y="33"/>
                                </a:lnTo>
                                <a:lnTo>
                                  <a:pt x="2116" y="33"/>
                                </a:lnTo>
                                <a:lnTo>
                                  <a:pt x="2104" y="32"/>
                                </a:lnTo>
                                <a:lnTo>
                                  <a:pt x="2091" y="32"/>
                                </a:lnTo>
                                <a:lnTo>
                                  <a:pt x="2078" y="31"/>
                                </a:lnTo>
                                <a:lnTo>
                                  <a:pt x="2065" y="31"/>
                                </a:lnTo>
                                <a:lnTo>
                                  <a:pt x="1996" y="28"/>
                                </a:lnTo>
                                <a:lnTo>
                                  <a:pt x="1985" y="28"/>
                                </a:lnTo>
                                <a:lnTo>
                                  <a:pt x="1975" y="27"/>
                                </a:lnTo>
                                <a:lnTo>
                                  <a:pt x="1965" y="27"/>
                                </a:lnTo>
                                <a:lnTo>
                                  <a:pt x="1953" y="27"/>
                                </a:lnTo>
                                <a:lnTo>
                                  <a:pt x="1941" y="26"/>
                                </a:lnTo>
                                <a:lnTo>
                                  <a:pt x="1929" y="26"/>
                                </a:lnTo>
                                <a:lnTo>
                                  <a:pt x="1862" y="23"/>
                                </a:lnTo>
                                <a:lnTo>
                                  <a:pt x="1850" y="22"/>
                                </a:lnTo>
                                <a:lnTo>
                                  <a:pt x="1783" y="20"/>
                                </a:lnTo>
                                <a:lnTo>
                                  <a:pt x="1771" y="20"/>
                                </a:lnTo>
                                <a:lnTo>
                                  <a:pt x="1759" y="19"/>
                                </a:lnTo>
                                <a:lnTo>
                                  <a:pt x="1747" y="19"/>
                                </a:lnTo>
                                <a:lnTo>
                                  <a:pt x="1736" y="18"/>
                                </a:lnTo>
                                <a:lnTo>
                                  <a:pt x="1724" y="18"/>
                                </a:lnTo>
                                <a:lnTo>
                                  <a:pt x="1713" y="18"/>
                                </a:lnTo>
                                <a:lnTo>
                                  <a:pt x="1702" y="17"/>
                                </a:lnTo>
                                <a:lnTo>
                                  <a:pt x="1692" y="17"/>
                                </a:lnTo>
                                <a:lnTo>
                                  <a:pt x="1681" y="17"/>
                                </a:lnTo>
                                <a:lnTo>
                                  <a:pt x="1668" y="16"/>
                                </a:lnTo>
                                <a:lnTo>
                                  <a:pt x="1656" y="15"/>
                                </a:lnTo>
                                <a:lnTo>
                                  <a:pt x="1643" y="15"/>
                                </a:lnTo>
                                <a:lnTo>
                                  <a:pt x="1631" y="14"/>
                                </a:lnTo>
                                <a:lnTo>
                                  <a:pt x="1618" y="13"/>
                                </a:lnTo>
                                <a:lnTo>
                                  <a:pt x="1606" y="13"/>
                                </a:lnTo>
                                <a:lnTo>
                                  <a:pt x="1595" y="12"/>
                                </a:lnTo>
                                <a:lnTo>
                                  <a:pt x="1584" y="12"/>
                                </a:lnTo>
                                <a:lnTo>
                                  <a:pt x="1573" y="11"/>
                                </a:lnTo>
                                <a:lnTo>
                                  <a:pt x="1562" y="11"/>
                                </a:lnTo>
                                <a:lnTo>
                                  <a:pt x="1551" y="10"/>
                                </a:lnTo>
                                <a:lnTo>
                                  <a:pt x="1540" y="10"/>
                                </a:lnTo>
                                <a:lnTo>
                                  <a:pt x="1529" y="10"/>
                                </a:lnTo>
                                <a:lnTo>
                                  <a:pt x="1519" y="9"/>
                                </a:lnTo>
                                <a:lnTo>
                                  <a:pt x="1509" y="9"/>
                                </a:lnTo>
                                <a:lnTo>
                                  <a:pt x="1499" y="8"/>
                                </a:lnTo>
                                <a:lnTo>
                                  <a:pt x="1487" y="8"/>
                                </a:lnTo>
                                <a:lnTo>
                                  <a:pt x="1475" y="7"/>
                                </a:lnTo>
                                <a:lnTo>
                                  <a:pt x="1463" y="7"/>
                                </a:lnTo>
                                <a:lnTo>
                                  <a:pt x="1451" y="6"/>
                                </a:lnTo>
                                <a:lnTo>
                                  <a:pt x="1439" y="6"/>
                                </a:lnTo>
                                <a:lnTo>
                                  <a:pt x="1427" y="5"/>
                                </a:lnTo>
                                <a:lnTo>
                                  <a:pt x="1417" y="5"/>
                                </a:lnTo>
                                <a:lnTo>
                                  <a:pt x="1407" y="4"/>
                                </a:lnTo>
                                <a:lnTo>
                                  <a:pt x="1397" y="4"/>
                                </a:lnTo>
                                <a:lnTo>
                                  <a:pt x="1335" y="2"/>
                                </a:lnTo>
                                <a:lnTo>
                                  <a:pt x="1325" y="1"/>
                                </a:lnTo>
                                <a:lnTo>
                                  <a:pt x="1313" y="1"/>
                                </a:lnTo>
                                <a:lnTo>
                                  <a:pt x="1301" y="1"/>
                                </a:lnTo>
                                <a:lnTo>
                                  <a:pt x="1289" y="1"/>
                                </a:lnTo>
                                <a:lnTo>
                                  <a:pt x="1226" y="0"/>
                                </a:lnTo>
                                <a:lnTo>
                                  <a:pt x="1215" y="0"/>
                                </a:lnTo>
                                <a:lnTo>
                                  <a:pt x="1204" y="0"/>
                                </a:lnTo>
                                <a:lnTo>
                                  <a:pt x="1193" y="0"/>
                                </a:lnTo>
                                <a:lnTo>
                                  <a:pt x="1182" y="0"/>
                                </a:lnTo>
                                <a:lnTo>
                                  <a:pt x="1170" y="0"/>
                                </a:lnTo>
                                <a:lnTo>
                                  <a:pt x="1159" y="0"/>
                                </a:lnTo>
                                <a:lnTo>
                                  <a:pt x="1147" y="0"/>
                                </a:lnTo>
                                <a:lnTo>
                                  <a:pt x="1135" y="0"/>
                                </a:lnTo>
                                <a:lnTo>
                                  <a:pt x="1125" y="0"/>
                                </a:lnTo>
                                <a:lnTo>
                                  <a:pt x="1115" y="0"/>
                                </a:lnTo>
                                <a:lnTo>
                                  <a:pt x="1104" y="0"/>
                                </a:lnTo>
                                <a:lnTo>
                                  <a:pt x="1094" y="0"/>
                                </a:lnTo>
                                <a:lnTo>
                                  <a:pt x="1083" y="0"/>
                                </a:lnTo>
                                <a:lnTo>
                                  <a:pt x="1073" y="0"/>
                                </a:lnTo>
                                <a:lnTo>
                                  <a:pt x="1062" y="0"/>
                                </a:lnTo>
                                <a:lnTo>
                                  <a:pt x="1052" y="0"/>
                                </a:lnTo>
                                <a:lnTo>
                                  <a:pt x="1041" y="1"/>
                                </a:lnTo>
                                <a:lnTo>
                                  <a:pt x="1031" y="1"/>
                                </a:lnTo>
                                <a:lnTo>
                                  <a:pt x="1020" y="1"/>
                                </a:lnTo>
                                <a:lnTo>
                                  <a:pt x="1007" y="1"/>
                                </a:lnTo>
                                <a:lnTo>
                                  <a:pt x="994" y="1"/>
                                </a:lnTo>
                                <a:lnTo>
                                  <a:pt x="980" y="1"/>
                                </a:lnTo>
                                <a:lnTo>
                                  <a:pt x="970" y="1"/>
                                </a:lnTo>
                                <a:lnTo>
                                  <a:pt x="959" y="1"/>
                                </a:lnTo>
                                <a:lnTo>
                                  <a:pt x="948" y="1"/>
                                </a:lnTo>
                                <a:lnTo>
                                  <a:pt x="936" y="2"/>
                                </a:lnTo>
                                <a:lnTo>
                                  <a:pt x="924" y="2"/>
                                </a:lnTo>
                                <a:lnTo>
                                  <a:pt x="912" y="2"/>
                                </a:lnTo>
                                <a:lnTo>
                                  <a:pt x="901" y="2"/>
                                </a:lnTo>
                                <a:lnTo>
                                  <a:pt x="891" y="2"/>
                                </a:lnTo>
                                <a:lnTo>
                                  <a:pt x="880" y="3"/>
                                </a:lnTo>
                                <a:lnTo>
                                  <a:pt x="870" y="3"/>
                                </a:lnTo>
                                <a:lnTo>
                                  <a:pt x="860" y="3"/>
                                </a:lnTo>
                                <a:lnTo>
                                  <a:pt x="849" y="3"/>
                                </a:lnTo>
                                <a:lnTo>
                                  <a:pt x="839" y="3"/>
                                </a:lnTo>
                                <a:lnTo>
                                  <a:pt x="827" y="4"/>
                                </a:lnTo>
                                <a:lnTo>
                                  <a:pt x="815" y="4"/>
                                </a:lnTo>
                                <a:lnTo>
                                  <a:pt x="803" y="4"/>
                                </a:lnTo>
                                <a:lnTo>
                                  <a:pt x="793" y="4"/>
                                </a:lnTo>
                                <a:lnTo>
                                  <a:pt x="782" y="4"/>
                                </a:lnTo>
                                <a:lnTo>
                                  <a:pt x="772" y="5"/>
                                </a:lnTo>
                                <a:lnTo>
                                  <a:pt x="761" y="5"/>
                                </a:lnTo>
                                <a:lnTo>
                                  <a:pt x="751" y="5"/>
                                </a:lnTo>
                                <a:lnTo>
                                  <a:pt x="740" y="5"/>
                                </a:lnTo>
                                <a:lnTo>
                                  <a:pt x="727" y="6"/>
                                </a:lnTo>
                                <a:lnTo>
                                  <a:pt x="715" y="6"/>
                                </a:lnTo>
                                <a:lnTo>
                                  <a:pt x="702" y="7"/>
                                </a:lnTo>
                                <a:lnTo>
                                  <a:pt x="693" y="7"/>
                                </a:lnTo>
                                <a:lnTo>
                                  <a:pt x="685" y="7"/>
                                </a:lnTo>
                                <a:lnTo>
                                  <a:pt x="676" y="8"/>
                                </a:lnTo>
                                <a:lnTo>
                                  <a:pt x="662" y="8"/>
                                </a:lnTo>
                                <a:lnTo>
                                  <a:pt x="649" y="9"/>
                                </a:lnTo>
                                <a:lnTo>
                                  <a:pt x="636" y="9"/>
                                </a:lnTo>
                                <a:lnTo>
                                  <a:pt x="625" y="9"/>
                                </a:lnTo>
                                <a:lnTo>
                                  <a:pt x="615" y="10"/>
                                </a:lnTo>
                                <a:lnTo>
                                  <a:pt x="605" y="10"/>
                                </a:lnTo>
                                <a:lnTo>
                                  <a:pt x="595" y="10"/>
                                </a:lnTo>
                                <a:lnTo>
                                  <a:pt x="586" y="11"/>
                                </a:lnTo>
                                <a:lnTo>
                                  <a:pt x="577" y="11"/>
                                </a:lnTo>
                                <a:lnTo>
                                  <a:pt x="567" y="11"/>
                                </a:lnTo>
                                <a:lnTo>
                                  <a:pt x="558" y="11"/>
                                </a:lnTo>
                                <a:lnTo>
                                  <a:pt x="549" y="12"/>
                                </a:lnTo>
                                <a:lnTo>
                                  <a:pt x="537" y="12"/>
                                </a:lnTo>
                                <a:lnTo>
                                  <a:pt x="525" y="12"/>
                                </a:lnTo>
                                <a:lnTo>
                                  <a:pt x="514" y="13"/>
                                </a:lnTo>
                                <a:lnTo>
                                  <a:pt x="504" y="13"/>
                                </a:lnTo>
                                <a:lnTo>
                                  <a:pt x="494" y="14"/>
                                </a:lnTo>
                                <a:lnTo>
                                  <a:pt x="484" y="14"/>
                                </a:lnTo>
                                <a:lnTo>
                                  <a:pt x="474" y="14"/>
                                </a:lnTo>
                                <a:lnTo>
                                  <a:pt x="465" y="15"/>
                                </a:lnTo>
                                <a:lnTo>
                                  <a:pt x="455" y="15"/>
                                </a:lnTo>
                                <a:lnTo>
                                  <a:pt x="444" y="16"/>
                                </a:lnTo>
                                <a:lnTo>
                                  <a:pt x="433" y="17"/>
                                </a:lnTo>
                                <a:lnTo>
                                  <a:pt x="421" y="17"/>
                                </a:lnTo>
                                <a:lnTo>
                                  <a:pt x="409" y="18"/>
                                </a:lnTo>
                                <a:lnTo>
                                  <a:pt x="398" y="18"/>
                                </a:lnTo>
                                <a:lnTo>
                                  <a:pt x="386" y="19"/>
                                </a:lnTo>
                                <a:lnTo>
                                  <a:pt x="376" y="20"/>
                                </a:lnTo>
                                <a:lnTo>
                                  <a:pt x="367" y="20"/>
                                </a:lnTo>
                                <a:lnTo>
                                  <a:pt x="357" y="20"/>
                                </a:lnTo>
                                <a:lnTo>
                                  <a:pt x="314" y="22"/>
                                </a:lnTo>
                                <a:lnTo>
                                  <a:pt x="304" y="22"/>
                                </a:lnTo>
                                <a:lnTo>
                                  <a:pt x="295" y="22"/>
                                </a:lnTo>
                                <a:lnTo>
                                  <a:pt x="286" y="22"/>
                                </a:lnTo>
                                <a:lnTo>
                                  <a:pt x="276" y="22"/>
                                </a:lnTo>
                                <a:lnTo>
                                  <a:pt x="268" y="22"/>
                                </a:lnTo>
                                <a:lnTo>
                                  <a:pt x="260" y="22"/>
                                </a:lnTo>
                                <a:lnTo>
                                  <a:pt x="251" y="22"/>
                                </a:lnTo>
                                <a:lnTo>
                                  <a:pt x="244" y="22"/>
                                </a:lnTo>
                                <a:lnTo>
                                  <a:pt x="236" y="22"/>
                                </a:lnTo>
                                <a:lnTo>
                                  <a:pt x="229" y="22"/>
                                </a:lnTo>
                                <a:lnTo>
                                  <a:pt x="221" y="23"/>
                                </a:lnTo>
                                <a:lnTo>
                                  <a:pt x="212" y="23"/>
                                </a:lnTo>
                                <a:lnTo>
                                  <a:pt x="204" y="23"/>
                                </a:lnTo>
                                <a:lnTo>
                                  <a:pt x="195" y="23"/>
                                </a:lnTo>
                                <a:lnTo>
                                  <a:pt x="185" y="23"/>
                                </a:lnTo>
                                <a:lnTo>
                                  <a:pt x="176" y="23"/>
                                </a:lnTo>
                                <a:lnTo>
                                  <a:pt x="169" y="23"/>
                                </a:lnTo>
                                <a:lnTo>
                                  <a:pt x="161" y="23"/>
                                </a:lnTo>
                                <a:lnTo>
                                  <a:pt x="153" y="23"/>
                                </a:lnTo>
                                <a:lnTo>
                                  <a:pt x="147" y="23"/>
                                </a:lnTo>
                                <a:lnTo>
                                  <a:pt x="141" y="23"/>
                                </a:lnTo>
                                <a:lnTo>
                                  <a:pt x="135" y="23"/>
                                </a:lnTo>
                                <a:lnTo>
                                  <a:pt x="128" y="22"/>
                                </a:lnTo>
                                <a:lnTo>
                                  <a:pt x="121" y="22"/>
                                </a:lnTo>
                                <a:lnTo>
                                  <a:pt x="114" y="22"/>
                                </a:lnTo>
                                <a:lnTo>
                                  <a:pt x="108" y="22"/>
                                </a:lnTo>
                                <a:lnTo>
                                  <a:pt x="102" y="21"/>
                                </a:lnTo>
                                <a:lnTo>
                                  <a:pt x="96" y="21"/>
                                </a:lnTo>
                                <a:lnTo>
                                  <a:pt x="90" y="21"/>
                                </a:lnTo>
                                <a:lnTo>
                                  <a:pt x="85" y="21"/>
                                </a:lnTo>
                                <a:lnTo>
                                  <a:pt x="80" y="21"/>
                                </a:lnTo>
                                <a:lnTo>
                                  <a:pt x="75" y="20"/>
                                </a:lnTo>
                                <a:lnTo>
                                  <a:pt x="71" y="20"/>
                                </a:lnTo>
                                <a:lnTo>
                                  <a:pt x="67" y="20"/>
                                </a:lnTo>
                                <a:lnTo>
                                  <a:pt x="62" y="20"/>
                                </a:lnTo>
                                <a:lnTo>
                                  <a:pt x="57" y="20"/>
                                </a:lnTo>
                                <a:lnTo>
                                  <a:pt x="53" y="20"/>
                                </a:lnTo>
                                <a:lnTo>
                                  <a:pt x="48" y="19"/>
                                </a:lnTo>
                                <a:lnTo>
                                  <a:pt x="44" y="19"/>
                                </a:lnTo>
                                <a:lnTo>
                                  <a:pt x="39" y="19"/>
                                </a:lnTo>
                                <a:lnTo>
                                  <a:pt x="35" y="19"/>
                                </a:lnTo>
                                <a:lnTo>
                                  <a:pt x="32" y="19"/>
                                </a:lnTo>
                                <a:lnTo>
                                  <a:pt x="28" y="19"/>
                                </a:lnTo>
                                <a:lnTo>
                                  <a:pt x="24" y="19"/>
                                </a:lnTo>
                                <a:lnTo>
                                  <a:pt x="21" y="19"/>
                                </a:lnTo>
                                <a:lnTo>
                                  <a:pt x="17" y="19"/>
                                </a:lnTo>
                                <a:lnTo>
                                  <a:pt x="14" y="19"/>
                                </a:lnTo>
                                <a:lnTo>
                                  <a:pt x="11" y="19"/>
                                </a:lnTo>
                                <a:lnTo>
                                  <a:pt x="8" y="19"/>
                                </a:lnTo>
                                <a:lnTo>
                                  <a:pt x="5" y="19"/>
                                </a:lnTo>
                                <a:lnTo>
                                  <a:pt x="3" y="19"/>
                                </a:lnTo>
                                <a:lnTo>
                                  <a:pt x="0" y="19"/>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170" o:spid="_x0000_s1026" o:spt="203" style="position:absolute;left:0pt;margin-left:400.3pt;margin-top:625.85pt;height:50.95pt;width:167.6pt;mso-position-horizontal-relative:page;mso-position-vertical-relative:page;z-index:-251611136;mso-width-relative:page;mso-height-relative:page;" coordorigin="8007,12518" coordsize="3352,1019" o:gfxdata="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">
                <o:lock v:ext="edit" aspectratio="f"/>
                <v:shape id="任意多边形 171" o:spid="_x0000_s1026" o:spt="100" style="position:absolute;left:8212;top:12697;height:198;width:2967;" filled="f" stroked="t" coordsize="2967,198" o:gfxdata="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dH9l&#10;wAAAANsAAAAPAAAAAAAAAAEAIAAAACIAAABkcnMvZG93bnJldi54bWxQSwECFAAUAAAACACHTuJA&#10;My8FnjsAAAA5AAAAEAAAAAAAAAABACAAAAAPAQAAZHJzL3NoYXBleG1sLnhtbFBLBQYAAAAABgAG&#10;AFsBAAC5AwAAAAA=&#10;" path="m2967,197l2932,178,2929,176,2924,174,2920,172,2916,170,2911,168,2907,166,2903,164,2899,162,2894,160,2890,159,2887,157,2883,156,2880,154,2876,153,2872,151,2868,149,2863,148,2859,146,2854,144,2849,143,2843,141,2838,139,2832,137,2826,136,2821,134,2816,133,2812,131,2808,130,2803,129,2799,128,2795,127,2790,126,2785,125,2780,123,2775,122,2769,121,2764,119,2759,118,2755,117,2751,116,2747,115,2743,114,2738,113,2734,112,2729,111,2724,110,2717,109,2711,108,2705,106,2700,105,2695,104,2689,103,2685,102,2680,101,2675,100,2669,99,2663,98,2657,96,2647,95,2638,93,2629,91,2622,90,2614,89,2607,88,2600,86,2594,85,2587,84,2579,83,2571,81,2563,80,2554,78,2545,76,2537,75,2529,73,2522,72,2514,70,2475,63,2466,61,2456,59,2447,57,2437,55,2429,53,2421,51,2412,49,2405,47,2398,45,2391,43,2380,41,2370,39,2359,37,2308,27,2299,25,2291,24,2283,23,2275,21,2266,20,2257,19,2249,18,2188,11,2181,10,2173,9,2165,9,2156,8,2148,7,2138,7,2127,6,2117,5,2108,5,2099,4,2090,3,2083,3,2076,3,2069,2,2060,2,2050,2,2040,1,2033,1,2026,1,2018,1,2012,1,2005,0,1998,0,1990,0,1982,0,1974,0,1935,0,1925,0,1918,0,1910,0,1903,0,1894,0,1885,0,1876,0,1867,0,1858,0,1849,0,1842,0,1835,0,1828,0,1817,0,1806,0,1794,0,1785,0,1776,0,1768,0,1758,0,1747,0,1737,1,1728,1,1719,1,1710,1,1703,1,1696,1,1690,1,1681,1,1672,2,1663,2,1656,2,1649,2,1642,2,1634,2,1626,2,1619,2,1609,2,1600,2,1590,2,1583,3,1577,3,1570,3,1561,3,1552,3,1543,3,1536,3,1528,3,1521,3,1513,3,1505,3,1498,3,1488,2,1478,2,1468,2,1455,2,1443,2,1431,2,1421,2,1411,2,1401,2,1393,2,1384,2,1375,2,1365,2,1355,1,1346,1,1335,1,1324,1,1313,1,1304,1,1295,1,1285,1,1277,1,1269,2,1261,2,1250,2,1240,2,1229,2,1217,2,1205,2,1193,2,1183,2,1173,2,1163,2,1154,3,1146,3,1137,3,1081,5,1068,6,1057,6,1045,7,1034,7,1024,8,1014,8,1005,9,992,9,980,10,967,11,958,11,949,12,940,12,930,13,920,13,910,14,900,14,891,15,882,16,874,16,866,17,858,17,847,18,836,19,825,19,816,20,808,21,800,21,790,22,780,23,770,23,761,24,752,25,743,26,735,26,728,27,721,27,712,28,703,29,693,29,687,30,680,30,673,31,665,32,657,32,649,33,640,34,631,34,622,35,615,36,607,36,600,37,592,37,585,38,577,38,571,39,565,39,559,40,553,40,546,40,539,41,532,41,524,42,517,42,511,42,505,42,499,43,492,43,484,43,477,44,471,44,465,44,459,45,453,45,447,45,441,46,434,46,428,46,421,47,413,47,405,47,396,48,390,48,384,49,377,49,371,49,365,50,359,50,353,50,347,51,342,51,334,51,326,52,318,52,312,53,306,53,300,54,294,54,288,54,283,55,277,55,271,56,265,56,258,57,252,57,245,58,218,60,212,60,206,61,200,62,194,62,187,63,180,64,173,64,168,65,162,66,156,66,152,67,147,67,142,68,115,71,109,72,105,72,100,73,96,73,92,74,88,74,85,75,81,75,77,76,73,76,69,77,65,78,61,78,57,79,54,79,51,80,47,80,43,81,39,81,36,82,32,83,28,83,25,84,22,84,18,85,15,85,12,86,9,86,6,87,3,87,0,88e">
                  <v:fill on="f" focussize="0,0"/>
                  <v:stroke weight="18pt" color="#FFFFFF" joinstyle="round"/>
                  <v:imagedata o:title=""/>
                  <o:lock v:ext="edit" aspectratio="f"/>
                </v:shape>
                <v:shape id="任意多边形 172" o:spid="_x0000_s1026" o:spt="100" style="position:absolute;left:8186;top:13262;height:95;width:2796;" filled="f" stroked="t" coordsize="2796,95" o:gfxdata="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Gf3DtwAAANsAAAAP&#10;AAAAAAAAAAEAIAAAACIAAABkcnMvZG93bnJldi54bWxQSwECFAAUAAAACACHTuJAMy8FnjsAAAA5&#10;AAAAEAAAAAAAAAABACAAAAAGAQAAZHJzL3NoYXBleG1sLnhtbFBLBQYAAAAABgAGAFsBAACwAwAA&#10;AAA=&#10;" path="m2795,94l2777,92,2770,92,2763,91,2758,91,2754,91,2749,90,2741,89,2734,89,2727,88,2720,88,2713,87,2706,86,2701,86,2696,85,2691,85,2684,84,2677,83,2670,83,2664,82,2659,82,2654,81,2648,80,2642,80,2636,79,2628,78,2620,77,2612,76,2603,75,2593,74,2583,73,2576,72,2568,71,2560,70,2552,69,2543,68,2535,67,2525,66,2516,65,2506,63,2495,62,2484,61,2473,60,2463,58,2453,57,2443,56,2433,55,2423,54,2413,53,2400,52,2387,50,2374,49,2318,44,2306,44,2294,43,2282,42,2271,41,2259,40,2246,39,2233,39,2220,38,2208,37,2195,37,2183,36,2170,35,2160,35,2150,34,2139,34,2129,33,2116,33,2104,32,2091,32,2078,31,2065,31,1996,28,1985,28,1975,27,1965,27,1953,27,1941,26,1929,26,1862,23,1850,22,1783,20,1771,20,1759,19,1747,19,1736,18,1724,18,1713,18,1702,17,1692,17,1681,17,1668,16,1656,15,1643,15,1631,14,1618,13,1606,13,1595,12,1584,12,1573,11,1562,11,1551,10,1540,10,1529,10,1519,9,1509,9,1499,8,1487,8,1475,7,1463,7,1451,6,1439,6,1427,5,1417,5,1407,4,1397,4,1335,2,1325,1,1313,1,1301,1,1289,1,1226,0,1215,0,1204,0,1193,0,1182,0,1170,0,1159,0,1147,0,1135,0,1125,0,1115,0,1104,0,1094,0,1083,0,1073,0,1062,0,1052,0,1041,1,1031,1,1020,1,1007,1,994,1,980,1,970,1,959,1,948,1,936,2,924,2,912,2,901,2,891,2,880,3,870,3,860,3,849,3,839,3,827,4,815,4,803,4,793,4,782,4,772,5,761,5,751,5,740,5,727,6,715,6,702,7,693,7,685,7,676,8,662,8,649,9,636,9,625,9,615,10,605,10,595,10,586,11,577,11,567,11,558,11,549,12,537,12,525,12,514,13,504,13,494,14,484,14,474,14,465,15,455,15,444,16,433,17,421,17,409,18,398,18,386,19,376,20,367,20,357,20,314,22,304,22,295,22,286,22,276,22,268,22,260,22,251,22,244,22,236,22,229,22,221,23,212,23,204,23,195,23,185,23,176,23,169,23,161,23,153,23,147,23,141,23,135,23,128,22,121,22,114,22,108,22,102,21,96,21,90,21,85,21,80,21,75,20,71,20,67,20,62,20,57,20,53,20,48,19,44,19,39,19,35,19,32,19,28,19,24,19,21,19,17,19,14,19,11,19,8,19,5,19,3,19,0,19e">
                  <v:fill on="f" focussize="0,0"/>
                  <v:stroke weight="18pt" color="#FFFFFF" joinstyle="round"/>
                  <v:imagedata o:title=""/>
                  <o:lock v:ext="edit" aspectratio="f"/>
                </v:shape>
              </v:group>
            </w:pict>
          </mc:Fallback>
        </mc:AlternateContent>
      </w:r>
      <w:r>
        <w:rPr>
          <w:highlight w:val="none"/>
        </w:rPr>
        <mc:AlternateContent>
          <mc:Choice Requires="wps">
            <w:drawing>
              <wp:anchor distT="0" distB="0" distL="114300" distR="114300" simplePos="0" relativeHeight="251706368" behindDoc="1" locked="0" layoutInCell="1" allowOverlap="1">
                <wp:simplePos x="0" y="0"/>
                <wp:positionH relativeFrom="page">
                  <wp:posOffset>5295900</wp:posOffset>
                </wp:positionH>
                <wp:positionV relativeFrom="page">
                  <wp:posOffset>8812530</wp:posOffset>
                </wp:positionV>
                <wp:extent cx="1673860" cy="113030"/>
                <wp:effectExtent l="76835" t="114300" r="17145" b="123190"/>
                <wp:wrapNone/>
                <wp:docPr id="90" name="任意多边形 173"/>
                <wp:cNvGraphicFramePr/>
                <a:graphic xmlns:a="http://schemas.openxmlformats.org/drawingml/2006/main">
                  <a:graphicData uri="http://schemas.microsoft.com/office/word/2010/wordprocessingShape">
                    <wps:wsp>
                      <wps:cNvSpPr/>
                      <wps:spPr>
                        <a:xfrm>
                          <a:off x="0" y="0"/>
                          <a:ext cx="1673860" cy="113030"/>
                        </a:xfrm>
                        <a:custGeom>
                          <a:avLst/>
                          <a:gdLst/>
                          <a:ahLst/>
                          <a:cxnLst/>
                          <a:pathLst>
                            <a:path w="2636" h="178">
                              <a:moveTo>
                                <a:pt x="2635" y="161"/>
                              </a:moveTo>
                              <a:lnTo>
                                <a:pt x="2580" y="167"/>
                              </a:lnTo>
                              <a:lnTo>
                                <a:pt x="2572" y="168"/>
                              </a:lnTo>
                              <a:lnTo>
                                <a:pt x="2564" y="168"/>
                              </a:lnTo>
                              <a:lnTo>
                                <a:pt x="2555" y="169"/>
                              </a:lnTo>
                              <a:lnTo>
                                <a:pt x="2546" y="170"/>
                              </a:lnTo>
                              <a:lnTo>
                                <a:pt x="2505" y="174"/>
                              </a:lnTo>
                              <a:lnTo>
                                <a:pt x="2500" y="175"/>
                              </a:lnTo>
                              <a:lnTo>
                                <a:pt x="2494" y="176"/>
                              </a:lnTo>
                              <a:lnTo>
                                <a:pt x="2488" y="176"/>
                              </a:lnTo>
                              <a:lnTo>
                                <a:pt x="2482" y="176"/>
                              </a:lnTo>
                              <a:lnTo>
                                <a:pt x="2476" y="177"/>
                              </a:lnTo>
                              <a:lnTo>
                                <a:pt x="2470" y="177"/>
                              </a:lnTo>
                              <a:lnTo>
                                <a:pt x="2463" y="177"/>
                              </a:lnTo>
                              <a:lnTo>
                                <a:pt x="2456" y="177"/>
                              </a:lnTo>
                              <a:lnTo>
                                <a:pt x="2448" y="177"/>
                              </a:lnTo>
                              <a:lnTo>
                                <a:pt x="2438" y="176"/>
                              </a:lnTo>
                              <a:lnTo>
                                <a:pt x="2427" y="176"/>
                              </a:lnTo>
                              <a:lnTo>
                                <a:pt x="2417" y="175"/>
                              </a:lnTo>
                              <a:lnTo>
                                <a:pt x="2409" y="174"/>
                              </a:lnTo>
                              <a:lnTo>
                                <a:pt x="2400" y="174"/>
                              </a:lnTo>
                              <a:lnTo>
                                <a:pt x="2392" y="173"/>
                              </a:lnTo>
                              <a:lnTo>
                                <a:pt x="2384" y="172"/>
                              </a:lnTo>
                              <a:lnTo>
                                <a:pt x="2377" y="171"/>
                              </a:lnTo>
                              <a:lnTo>
                                <a:pt x="2369" y="170"/>
                              </a:lnTo>
                              <a:lnTo>
                                <a:pt x="2361" y="169"/>
                              </a:lnTo>
                              <a:lnTo>
                                <a:pt x="2353" y="168"/>
                              </a:lnTo>
                              <a:lnTo>
                                <a:pt x="2346" y="167"/>
                              </a:lnTo>
                              <a:lnTo>
                                <a:pt x="2335" y="165"/>
                              </a:lnTo>
                              <a:lnTo>
                                <a:pt x="2324" y="163"/>
                              </a:lnTo>
                              <a:lnTo>
                                <a:pt x="2313" y="161"/>
                              </a:lnTo>
                              <a:lnTo>
                                <a:pt x="2305" y="159"/>
                              </a:lnTo>
                              <a:lnTo>
                                <a:pt x="2297" y="157"/>
                              </a:lnTo>
                              <a:lnTo>
                                <a:pt x="2289" y="155"/>
                              </a:lnTo>
                              <a:lnTo>
                                <a:pt x="2283" y="154"/>
                              </a:lnTo>
                              <a:lnTo>
                                <a:pt x="2277" y="152"/>
                              </a:lnTo>
                              <a:lnTo>
                                <a:pt x="2271" y="151"/>
                              </a:lnTo>
                              <a:lnTo>
                                <a:pt x="2263" y="149"/>
                              </a:lnTo>
                              <a:lnTo>
                                <a:pt x="2255" y="146"/>
                              </a:lnTo>
                              <a:lnTo>
                                <a:pt x="2247" y="144"/>
                              </a:lnTo>
                              <a:lnTo>
                                <a:pt x="2238" y="141"/>
                              </a:lnTo>
                              <a:lnTo>
                                <a:pt x="2228" y="138"/>
                              </a:lnTo>
                              <a:lnTo>
                                <a:pt x="2219" y="135"/>
                              </a:lnTo>
                              <a:lnTo>
                                <a:pt x="2210" y="132"/>
                              </a:lnTo>
                              <a:lnTo>
                                <a:pt x="2202" y="130"/>
                              </a:lnTo>
                              <a:lnTo>
                                <a:pt x="2193" y="127"/>
                              </a:lnTo>
                              <a:lnTo>
                                <a:pt x="2186" y="124"/>
                              </a:lnTo>
                              <a:lnTo>
                                <a:pt x="2178" y="122"/>
                              </a:lnTo>
                              <a:lnTo>
                                <a:pt x="2170" y="120"/>
                              </a:lnTo>
                              <a:lnTo>
                                <a:pt x="2160" y="116"/>
                              </a:lnTo>
                              <a:lnTo>
                                <a:pt x="2149" y="113"/>
                              </a:lnTo>
                              <a:lnTo>
                                <a:pt x="2138" y="110"/>
                              </a:lnTo>
                              <a:lnTo>
                                <a:pt x="2126" y="107"/>
                              </a:lnTo>
                              <a:lnTo>
                                <a:pt x="2114" y="104"/>
                              </a:lnTo>
                              <a:lnTo>
                                <a:pt x="2101" y="100"/>
                              </a:lnTo>
                              <a:lnTo>
                                <a:pt x="2048" y="88"/>
                              </a:lnTo>
                              <a:lnTo>
                                <a:pt x="2039" y="86"/>
                              </a:lnTo>
                              <a:lnTo>
                                <a:pt x="2027" y="84"/>
                              </a:lnTo>
                              <a:lnTo>
                                <a:pt x="2015" y="81"/>
                              </a:lnTo>
                              <a:lnTo>
                                <a:pt x="2003" y="79"/>
                              </a:lnTo>
                              <a:lnTo>
                                <a:pt x="1992" y="78"/>
                              </a:lnTo>
                              <a:lnTo>
                                <a:pt x="1982" y="76"/>
                              </a:lnTo>
                              <a:lnTo>
                                <a:pt x="1971" y="75"/>
                              </a:lnTo>
                              <a:lnTo>
                                <a:pt x="1960" y="73"/>
                              </a:lnTo>
                              <a:lnTo>
                                <a:pt x="1947" y="72"/>
                              </a:lnTo>
                              <a:lnTo>
                                <a:pt x="1934" y="70"/>
                              </a:lnTo>
                              <a:lnTo>
                                <a:pt x="1921" y="68"/>
                              </a:lnTo>
                              <a:lnTo>
                                <a:pt x="1910" y="67"/>
                              </a:lnTo>
                              <a:lnTo>
                                <a:pt x="1898" y="66"/>
                              </a:lnTo>
                              <a:lnTo>
                                <a:pt x="1887" y="65"/>
                              </a:lnTo>
                              <a:lnTo>
                                <a:pt x="1877" y="64"/>
                              </a:lnTo>
                              <a:lnTo>
                                <a:pt x="1867" y="63"/>
                              </a:lnTo>
                              <a:lnTo>
                                <a:pt x="1856" y="62"/>
                              </a:lnTo>
                              <a:lnTo>
                                <a:pt x="1846" y="61"/>
                              </a:lnTo>
                              <a:lnTo>
                                <a:pt x="1836" y="60"/>
                              </a:lnTo>
                              <a:lnTo>
                                <a:pt x="1827" y="60"/>
                              </a:lnTo>
                              <a:lnTo>
                                <a:pt x="1817" y="59"/>
                              </a:lnTo>
                              <a:lnTo>
                                <a:pt x="1807" y="58"/>
                              </a:lnTo>
                              <a:lnTo>
                                <a:pt x="1797" y="57"/>
                              </a:lnTo>
                              <a:lnTo>
                                <a:pt x="1787" y="57"/>
                              </a:lnTo>
                              <a:lnTo>
                                <a:pt x="1777" y="56"/>
                              </a:lnTo>
                              <a:lnTo>
                                <a:pt x="1765" y="55"/>
                              </a:lnTo>
                              <a:lnTo>
                                <a:pt x="1754" y="54"/>
                              </a:lnTo>
                              <a:lnTo>
                                <a:pt x="1742" y="54"/>
                              </a:lnTo>
                              <a:lnTo>
                                <a:pt x="1733" y="53"/>
                              </a:lnTo>
                              <a:lnTo>
                                <a:pt x="1724" y="52"/>
                              </a:lnTo>
                              <a:lnTo>
                                <a:pt x="1715" y="52"/>
                              </a:lnTo>
                              <a:lnTo>
                                <a:pt x="1703" y="51"/>
                              </a:lnTo>
                              <a:lnTo>
                                <a:pt x="1691" y="50"/>
                              </a:lnTo>
                              <a:lnTo>
                                <a:pt x="1678" y="49"/>
                              </a:lnTo>
                              <a:lnTo>
                                <a:pt x="1669" y="48"/>
                              </a:lnTo>
                              <a:lnTo>
                                <a:pt x="1659" y="47"/>
                              </a:lnTo>
                              <a:lnTo>
                                <a:pt x="1650" y="46"/>
                              </a:lnTo>
                              <a:lnTo>
                                <a:pt x="1637" y="45"/>
                              </a:lnTo>
                              <a:lnTo>
                                <a:pt x="1624" y="44"/>
                              </a:lnTo>
                              <a:lnTo>
                                <a:pt x="1611" y="43"/>
                              </a:lnTo>
                              <a:lnTo>
                                <a:pt x="1599" y="42"/>
                              </a:lnTo>
                              <a:lnTo>
                                <a:pt x="1587" y="41"/>
                              </a:lnTo>
                              <a:lnTo>
                                <a:pt x="1575" y="39"/>
                              </a:lnTo>
                              <a:lnTo>
                                <a:pt x="1565" y="38"/>
                              </a:lnTo>
                              <a:lnTo>
                                <a:pt x="1556" y="38"/>
                              </a:lnTo>
                              <a:lnTo>
                                <a:pt x="1546" y="37"/>
                              </a:lnTo>
                              <a:lnTo>
                                <a:pt x="1534" y="35"/>
                              </a:lnTo>
                              <a:lnTo>
                                <a:pt x="1521" y="34"/>
                              </a:lnTo>
                              <a:lnTo>
                                <a:pt x="1508" y="33"/>
                              </a:lnTo>
                              <a:lnTo>
                                <a:pt x="1499" y="32"/>
                              </a:lnTo>
                              <a:lnTo>
                                <a:pt x="1489" y="31"/>
                              </a:lnTo>
                              <a:lnTo>
                                <a:pt x="1480" y="30"/>
                              </a:lnTo>
                              <a:lnTo>
                                <a:pt x="1470" y="29"/>
                              </a:lnTo>
                              <a:lnTo>
                                <a:pt x="1459" y="27"/>
                              </a:lnTo>
                              <a:lnTo>
                                <a:pt x="1449" y="26"/>
                              </a:lnTo>
                              <a:lnTo>
                                <a:pt x="1437" y="25"/>
                              </a:lnTo>
                              <a:lnTo>
                                <a:pt x="1425" y="24"/>
                              </a:lnTo>
                              <a:lnTo>
                                <a:pt x="1413" y="22"/>
                              </a:lnTo>
                              <a:lnTo>
                                <a:pt x="1403" y="21"/>
                              </a:lnTo>
                              <a:lnTo>
                                <a:pt x="1393" y="20"/>
                              </a:lnTo>
                              <a:lnTo>
                                <a:pt x="1383" y="19"/>
                              </a:lnTo>
                              <a:lnTo>
                                <a:pt x="1371" y="18"/>
                              </a:lnTo>
                              <a:lnTo>
                                <a:pt x="1358" y="17"/>
                              </a:lnTo>
                              <a:lnTo>
                                <a:pt x="1345" y="15"/>
                              </a:lnTo>
                              <a:lnTo>
                                <a:pt x="1335" y="14"/>
                              </a:lnTo>
                              <a:lnTo>
                                <a:pt x="1324" y="13"/>
                              </a:lnTo>
                              <a:lnTo>
                                <a:pt x="1313" y="12"/>
                              </a:lnTo>
                              <a:lnTo>
                                <a:pt x="1300" y="11"/>
                              </a:lnTo>
                              <a:lnTo>
                                <a:pt x="1287" y="10"/>
                              </a:lnTo>
                              <a:lnTo>
                                <a:pt x="1274" y="8"/>
                              </a:lnTo>
                              <a:lnTo>
                                <a:pt x="1261" y="7"/>
                              </a:lnTo>
                              <a:lnTo>
                                <a:pt x="1248" y="6"/>
                              </a:lnTo>
                              <a:lnTo>
                                <a:pt x="1235" y="5"/>
                              </a:lnTo>
                              <a:lnTo>
                                <a:pt x="1226" y="5"/>
                              </a:lnTo>
                              <a:lnTo>
                                <a:pt x="1217" y="4"/>
                              </a:lnTo>
                              <a:lnTo>
                                <a:pt x="1208" y="3"/>
                              </a:lnTo>
                              <a:lnTo>
                                <a:pt x="1195" y="3"/>
                              </a:lnTo>
                              <a:lnTo>
                                <a:pt x="1183" y="2"/>
                              </a:lnTo>
                              <a:lnTo>
                                <a:pt x="1170" y="1"/>
                              </a:lnTo>
                              <a:lnTo>
                                <a:pt x="1161" y="1"/>
                              </a:lnTo>
                              <a:lnTo>
                                <a:pt x="1151" y="1"/>
                              </a:lnTo>
                              <a:lnTo>
                                <a:pt x="1141" y="0"/>
                              </a:lnTo>
                              <a:lnTo>
                                <a:pt x="1131" y="0"/>
                              </a:lnTo>
                              <a:lnTo>
                                <a:pt x="1121" y="0"/>
                              </a:lnTo>
                              <a:lnTo>
                                <a:pt x="1111" y="0"/>
                              </a:lnTo>
                              <a:lnTo>
                                <a:pt x="1099" y="0"/>
                              </a:lnTo>
                              <a:lnTo>
                                <a:pt x="1087" y="0"/>
                              </a:lnTo>
                              <a:lnTo>
                                <a:pt x="1074" y="0"/>
                              </a:lnTo>
                              <a:lnTo>
                                <a:pt x="1066" y="0"/>
                              </a:lnTo>
                              <a:lnTo>
                                <a:pt x="1057" y="0"/>
                              </a:lnTo>
                              <a:lnTo>
                                <a:pt x="1048" y="0"/>
                              </a:lnTo>
                              <a:lnTo>
                                <a:pt x="1035" y="1"/>
                              </a:lnTo>
                              <a:lnTo>
                                <a:pt x="1022" y="1"/>
                              </a:lnTo>
                              <a:lnTo>
                                <a:pt x="1009" y="2"/>
                              </a:lnTo>
                              <a:lnTo>
                                <a:pt x="998" y="3"/>
                              </a:lnTo>
                              <a:lnTo>
                                <a:pt x="987" y="3"/>
                              </a:lnTo>
                              <a:lnTo>
                                <a:pt x="976" y="4"/>
                              </a:lnTo>
                              <a:lnTo>
                                <a:pt x="965" y="4"/>
                              </a:lnTo>
                              <a:lnTo>
                                <a:pt x="955" y="5"/>
                              </a:lnTo>
                              <a:lnTo>
                                <a:pt x="944" y="6"/>
                              </a:lnTo>
                              <a:lnTo>
                                <a:pt x="931" y="7"/>
                              </a:lnTo>
                              <a:lnTo>
                                <a:pt x="918" y="8"/>
                              </a:lnTo>
                              <a:lnTo>
                                <a:pt x="905" y="9"/>
                              </a:lnTo>
                              <a:lnTo>
                                <a:pt x="896" y="9"/>
                              </a:lnTo>
                              <a:lnTo>
                                <a:pt x="887" y="10"/>
                              </a:lnTo>
                              <a:lnTo>
                                <a:pt x="878" y="11"/>
                              </a:lnTo>
                              <a:lnTo>
                                <a:pt x="866" y="12"/>
                              </a:lnTo>
                              <a:lnTo>
                                <a:pt x="854" y="13"/>
                              </a:lnTo>
                              <a:lnTo>
                                <a:pt x="842" y="14"/>
                              </a:lnTo>
                              <a:lnTo>
                                <a:pt x="833" y="15"/>
                              </a:lnTo>
                              <a:lnTo>
                                <a:pt x="823" y="16"/>
                              </a:lnTo>
                              <a:lnTo>
                                <a:pt x="814" y="17"/>
                              </a:lnTo>
                              <a:lnTo>
                                <a:pt x="805" y="18"/>
                              </a:lnTo>
                              <a:lnTo>
                                <a:pt x="796" y="19"/>
                              </a:lnTo>
                              <a:lnTo>
                                <a:pt x="788" y="20"/>
                              </a:lnTo>
                              <a:lnTo>
                                <a:pt x="735" y="25"/>
                              </a:lnTo>
                              <a:lnTo>
                                <a:pt x="724" y="26"/>
                              </a:lnTo>
                              <a:lnTo>
                                <a:pt x="713" y="28"/>
                              </a:lnTo>
                              <a:lnTo>
                                <a:pt x="702" y="29"/>
                              </a:lnTo>
                              <a:lnTo>
                                <a:pt x="690" y="30"/>
                              </a:lnTo>
                              <a:lnTo>
                                <a:pt x="678" y="31"/>
                              </a:lnTo>
                              <a:lnTo>
                                <a:pt x="665" y="33"/>
                              </a:lnTo>
                              <a:lnTo>
                                <a:pt x="655" y="34"/>
                              </a:lnTo>
                              <a:lnTo>
                                <a:pt x="644" y="35"/>
                              </a:lnTo>
                              <a:lnTo>
                                <a:pt x="633" y="36"/>
                              </a:lnTo>
                              <a:lnTo>
                                <a:pt x="621" y="37"/>
                              </a:lnTo>
                              <a:lnTo>
                                <a:pt x="609" y="38"/>
                              </a:lnTo>
                              <a:lnTo>
                                <a:pt x="596" y="40"/>
                              </a:lnTo>
                              <a:lnTo>
                                <a:pt x="541" y="44"/>
                              </a:lnTo>
                              <a:lnTo>
                                <a:pt x="530" y="45"/>
                              </a:lnTo>
                              <a:lnTo>
                                <a:pt x="518" y="46"/>
                              </a:lnTo>
                              <a:lnTo>
                                <a:pt x="508" y="47"/>
                              </a:lnTo>
                              <a:lnTo>
                                <a:pt x="498" y="48"/>
                              </a:lnTo>
                              <a:lnTo>
                                <a:pt x="488" y="49"/>
                              </a:lnTo>
                              <a:lnTo>
                                <a:pt x="478" y="50"/>
                              </a:lnTo>
                              <a:lnTo>
                                <a:pt x="468" y="50"/>
                              </a:lnTo>
                              <a:lnTo>
                                <a:pt x="458" y="51"/>
                              </a:lnTo>
                              <a:lnTo>
                                <a:pt x="448" y="51"/>
                              </a:lnTo>
                              <a:lnTo>
                                <a:pt x="439" y="52"/>
                              </a:lnTo>
                              <a:lnTo>
                                <a:pt x="429" y="53"/>
                              </a:lnTo>
                              <a:lnTo>
                                <a:pt x="419" y="53"/>
                              </a:lnTo>
                              <a:lnTo>
                                <a:pt x="409" y="53"/>
                              </a:lnTo>
                              <a:lnTo>
                                <a:pt x="400" y="54"/>
                              </a:lnTo>
                              <a:lnTo>
                                <a:pt x="391" y="54"/>
                              </a:lnTo>
                              <a:lnTo>
                                <a:pt x="382" y="54"/>
                              </a:lnTo>
                              <a:lnTo>
                                <a:pt x="373" y="55"/>
                              </a:lnTo>
                              <a:lnTo>
                                <a:pt x="363" y="55"/>
                              </a:lnTo>
                              <a:lnTo>
                                <a:pt x="352" y="55"/>
                              </a:lnTo>
                              <a:lnTo>
                                <a:pt x="342" y="55"/>
                              </a:lnTo>
                              <a:lnTo>
                                <a:pt x="290" y="55"/>
                              </a:lnTo>
                              <a:lnTo>
                                <a:pt x="280" y="55"/>
                              </a:lnTo>
                              <a:lnTo>
                                <a:pt x="273" y="55"/>
                              </a:lnTo>
                              <a:lnTo>
                                <a:pt x="265" y="55"/>
                              </a:lnTo>
                              <a:lnTo>
                                <a:pt x="258" y="54"/>
                              </a:lnTo>
                              <a:lnTo>
                                <a:pt x="250" y="54"/>
                              </a:lnTo>
                              <a:lnTo>
                                <a:pt x="241" y="54"/>
                              </a:lnTo>
                              <a:lnTo>
                                <a:pt x="233" y="54"/>
                              </a:lnTo>
                              <a:lnTo>
                                <a:pt x="227" y="54"/>
                              </a:lnTo>
                              <a:lnTo>
                                <a:pt x="221" y="53"/>
                              </a:lnTo>
                              <a:lnTo>
                                <a:pt x="215" y="53"/>
                              </a:lnTo>
                              <a:lnTo>
                                <a:pt x="209" y="53"/>
                              </a:lnTo>
                              <a:lnTo>
                                <a:pt x="203" y="53"/>
                              </a:lnTo>
                              <a:lnTo>
                                <a:pt x="197" y="52"/>
                              </a:lnTo>
                              <a:lnTo>
                                <a:pt x="191" y="52"/>
                              </a:lnTo>
                              <a:lnTo>
                                <a:pt x="185" y="52"/>
                              </a:lnTo>
                              <a:lnTo>
                                <a:pt x="179" y="52"/>
                              </a:lnTo>
                              <a:lnTo>
                                <a:pt x="174" y="52"/>
                              </a:lnTo>
                              <a:lnTo>
                                <a:pt x="169" y="51"/>
                              </a:lnTo>
                              <a:lnTo>
                                <a:pt x="165" y="51"/>
                              </a:lnTo>
                              <a:lnTo>
                                <a:pt x="159" y="51"/>
                              </a:lnTo>
                              <a:lnTo>
                                <a:pt x="154" y="51"/>
                              </a:lnTo>
                              <a:lnTo>
                                <a:pt x="148" y="51"/>
                              </a:lnTo>
                              <a:lnTo>
                                <a:pt x="143" y="51"/>
                              </a:lnTo>
                              <a:lnTo>
                                <a:pt x="137" y="51"/>
                              </a:lnTo>
                              <a:lnTo>
                                <a:pt x="131" y="51"/>
                              </a:lnTo>
                              <a:lnTo>
                                <a:pt x="126" y="51"/>
                              </a:lnTo>
                              <a:lnTo>
                                <a:pt x="120" y="51"/>
                              </a:lnTo>
                              <a:lnTo>
                                <a:pt x="115" y="51"/>
                              </a:lnTo>
                              <a:lnTo>
                                <a:pt x="111" y="51"/>
                              </a:lnTo>
                              <a:lnTo>
                                <a:pt x="107" y="51"/>
                              </a:lnTo>
                              <a:lnTo>
                                <a:pt x="103" y="51"/>
                              </a:lnTo>
                              <a:lnTo>
                                <a:pt x="98" y="51"/>
                              </a:lnTo>
                              <a:lnTo>
                                <a:pt x="93" y="52"/>
                              </a:lnTo>
                              <a:lnTo>
                                <a:pt x="89" y="52"/>
                              </a:lnTo>
                              <a:lnTo>
                                <a:pt x="84" y="52"/>
                              </a:lnTo>
                              <a:lnTo>
                                <a:pt x="80" y="53"/>
                              </a:lnTo>
                              <a:lnTo>
                                <a:pt x="76" y="53"/>
                              </a:lnTo>
                              <a:lnTo>
                                <a:pt x="72" y="54"/>
                              </a:lnTo>
                              <a:lnTo>
                                <a:pt x="68" y="54"/>
                              </a:lnTo>
                              <a:lnTo>
                                <a:pt x="64" y="55"/>
                              </a:lnTo>
                              <a:lnTo>
                                <a:pt x="60" y="56"/>
                              </a:lnTo>
                              <a:lnTo>
                                <a:pt x="55" y="56"/>
                              </a:lnTo>
                              <a:lnTo>
                                <a:pt x="51" y="57"/>
                              </a:lnTo>
                              <a:lnTo>
                                <a:pt x="46" y="58"/>
                              </a:lnTo>
                              <a:lnTo>
                                <a:pt x="42" y="59"/>
                              </a:lnTo>
                              <a:lnTo>
                                <a:pt x="37" y="60"/>
                              </a:lnTo>
                              <a:lnTo>
                                <a:pt x="33" y="61"/>
                              </a:lnTo>
                              <a:lnTo>
                                <a:pt x="30" y="62"/>
                              </a:lnTo>
                              <a:lnTo>
                                <a:pt x="26" y="63"/>
                              </a:lnTo>
                              <a:lnTo>
                                <a:pt x="23" y="64"/>
                              </a:lnTo>
                              <a:lnTo>
                                <a:pt x="20" y="65"/>
                              </a:lnTo>
                              <a:lnTo>
                                <a:pt x="17" y="66"/>
                              </a:lnTo>
                              <a:lnTo>
                                <a:pt x="14" y="67"/>
                              </a:lnTo>
                              <a:lnTo>
                                <a:pt x="11" y="67"/>
                              </a:lnTo>
                              <a:lnTo>
                                <a:pt x="8" y="68"/>
                              </a:lnTo>
                              <a:lnTo>
                                <a:pt x="6" y="70"/>
                              </a:lnTo>
                              <a:lnTo>
                                <a:pt x="3" y="72"/>
                              </a:lnTo>
                              <a:lnTo>
                                <a:pt x="0" y="73"/>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73" o:spid="_x0000_s1026" o:spt="100" style="position:absolute;left:0pt;margin-left:417pt;margin-top:693.9pt;height:8.9pt;width:131.8pt;mso-position-horizontal-relative:page;mso-position-vertical-relative:page;z-index:-251610112;mso-width-relative:page;mso-height-relative:page;" filled="f" stroked="t" coordsize="2636,178" o:gfxdata="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CO0Rwt2gAAAA4BAAAPAAAA&#10;AAAAAAEAIAAAACIAAABkcnMvZG93bnJldi54bWxQSwECFAAUAAAACACHTuJAsdlDQU8IAAAMLQAA&#10;DgAAAAAAAAABACAAAAApAQAAZHJzL2Uyb0RvYy54bWxQSwUGAAAAAAYABgBZAQAA6gsAAAAA&#10;" path="m2635,161l2580,167,2572,168,2564,168,2555,169,2546,170,2505,174,2500,175,2494,176,2488,176,2482,176,2476,177,2470,177,2463,177,2456,177,2448,177,2438,176,2427,176,2417,175,2409,174,2400,174,2392,173,2384,172,2377,171,2369,170,2361,169,2353,168,2346,167,2335,165,2324,163,2313,161,2305,159,2297,157,2289,155,2283,154,2277,152,2271,151,2263,149,2255,146,2247,144,2238,141,2228,138,2219,135,2210,132,2202,130,2193,127,2186,124,2178,122,2170,120,2160,116,2149,113,2138,110,2126,107,2114,104,2101,100,2048,88,2039,86,2027,84,2015,81,2003,79,1992,78,1982,76,1971,75,1960,73,1947,72,1934,70,1921,68,1910,67,1898,66,1887,65,1877,64,1867,63,1856,62,1846,61,1836,60,1827,60,1817,59,1807,58,1797,57,1787,57,1777,56,1765,55,1754,54,1742,54,1733,53,1724,52,1715,52,1703,51,1691,50,1678,49,1669,48,1659,47,1650,46,1637,45,1624,44,1611,43,1599,42,1587,41,1575,39,1565,38,1556,38,1546,37,1534,35,1521,34,1508,33,1499,32,1489,31,1480,30,1470,29,1459,27,1449,26,1437,25,1425,24,1413,22,1403,21,1393,20,1383,19,1371,18,1358,17,1345,15,1335,14,1324,13,1313,12,1300,11,1287,10,1274,8,1261,7,1248,6,1235,5,1226,5,1217,4,1208,3,1195,3,1183,2,1170,1,1161,1,1151,1,1141,0,1131,0,1121,0,1111,0,1099,0,1087,0,1074,0,1066,0,1057,0,1048,0,1035,1,1022,1,1009,2,998,3,987,3,976,4,965,4,955,5,944,6,931,7,918,8,905,9,896,9,887,10,878,11,866,12,854,13,842,14,833,15,823,16,814,17,805,18,796,19,788,20,735,25,724,26,713,28,702,29,690,30,678,31,665,33,655,34,644,35,633,36,621,37,609,38,596,40,541,44,530,45,518,46,508,47,498,48,488,49,478,50,468,50,458,51,448,51,439,52,429,53,419,53,409,53,400,54,391,54,382,54,373,55,363,55,352,55,342,55,290,55,280,55,273,55,265,55,258,54,250,54,241,54,233,54,227,54,221,53,215,53,209,53,203,53,197,52,191,52,185,52,179,52,174,52,169,51,165,51,159,51,154,51,148,51,143,51,137,51,131,51,126,51,120,51,115,51,111,51,107,51,103,51,98,51,93,52,89,52,84,52,80,53,76,53,72,54,68,54,64,55,60,56,55,56,51,57,46,58,42,59,37,60,33,61,30,62,26,63,23,64,20,65,17,66,14,67,11,67,8,68,6,70,3,72,0,73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07392" behindDoc="1" locked="0" layoutInCell="1" allowOverlap="1">
                <wp:simplePos x="0" y="0"/>
                <wp:positionH relativeFrom="page">
                  <wp:posOffset>5183505</wp:posOffset>
                </wp:positionH>
                <wp:positionV relativeFrom="page">
                  <wp:posOffset>9211310</wp:posOffset>
                </wp:positionV>
                <wp:extent cx="1908175" cy="53340"/>
                <wp:effectExtent l="50800" t="114300" r="6985" b="121920"/>
                <wp:wrapNone/>
                <wp:docPr id="91" name="任意多边形 174"/>
                <wp:cNvGraphicFramePr/>
                <a:graphic xmlns:a="http://schemas.openxmlformats.org/drawingml/2006/main">
                  <a:graphicData uri="http://schemas.microsoft.com/office/word/2010/wordprocessingShape">
                    <wps:wsp>
                      <wps:cNvSpPr/>
                      <wps:spPr>
                        <a:xfrm>
                          <a:off x="0" y="0"/>
                          <a:ext cx="1908175" cy="53340"/>
                        </a:xfrm>
                        <a:custGeom>
                          <a:avLst/>
                          <a:gdLst/>
                          <a:ahLst/>
                          <a:cxnLst/>
                          <a:pathLst>
                            <a:path w="3005" h="84">
                              <a:moveTo>
                                <a:pt x="3004" y="43"/>
                              </a:moveTo>
                              <a:lnTo>
                                <a:pt x="2942" y="40"/>
                              </a:lnTo>
                              <a:lnTo>
                                <a:pt x="2931" y="39"/>
                              </a:lnTo>
                              <a:lnTo>
                                <a:pt x="2925" y="39"/>
                              </a:lnTo>
                              <a:lnTo>
                                <a:pt x="2918" y="39"/>
                              </a:lnTo>
                              <a:lnTo>
                                <a:pt x="2911" y="39"/>
                              </a:lnTo>
                              <a:lnTo>
                                <a:pt x="2905" y="39"/>
                              </a:lnTo>
                              <a:lnTo>
                                <a:pt x="2897" y="38"/>
                              </a:lnTo>
                              <a:lnTo>
                                <a:pt x="2889" y="38"/>
                              </a:lnTo>
                              <a:lnTo>
                                <a:pt x="2882" y="38"/>
                              </a:lnTo>
                              <a:lnTo>
                                <a:pt x="2876" y="38"/>
                              </a:lnTo>
                              <a:lnTo>
                                <a:pt x="2869" y="38"/>
                              </a:lnTo>
                              <a:lnTo>
                                <a:pt x="2863" y="38"/>
                              </a:lnTo>
                              <a:lnTo>
                                <a:pt x="2856" y="37"/>
                              </a:lnTo>
                              <a:lnTo>
                                <a:pt x="2848" y="37"/>
                              </a:lnTo>
                              <a:lnTo>
                                <a:pt x="2841" y="37"/>
                              </a:lnTo>
                              <a:lnTo>
                                <a:pt x="2835" y="37"/>
                              </a:lnTo>
                              <a:lnTo>
                                <a:pt x="2830" y="37"/>
                              </a:lnTo>
                              <a:lnTo>
                                <a:pt x="2825" y="37"/>
                              </a:lnTo>
                              <a:lnTo>
                                <a:pt x="2819" y="36"/>
                              </a:lnTo>
                              <a:lnTo>
                                <a:pt x="2813" y="36"/>
                              </a:lnTo>
                              <a:lnTo>
                                <a:pt x="2807" y="35"/>
                              </a:lnTo>
                              <a:lnTo>
                                <a:pt x="2799" y="35"/>
                              </a:lnTo>
                              <a:lnTo>
                                <a:pt x="2792" y="35"/>
                              </a:lnTo>
                              <a:lnTo>
                                <a:pt x="2784" y="34"/>
                              </a:lnTo>
                              <a:lnTo>
                                <a:pt x="2779" y="34"/>
                              </a:lnTo>
                              <a:lnTo>
                                <a:pt x="2773" y="34"/>
                              </a:lnTo>
                              <a:lnTo>
                                <a:pt x="2767" y="34"/>
                              </a:lnTo>
                              <a:lnTo>
                                <a:pt x="2760" y="34"/>
                              </a:lnTo>
                              <a:lnTo>
                                <a:pt x="2753" y="34"/>
                              </a:lnTo>
                              <a:lnTo>
                                <a:pt x="2746" y="34"/>
                              </a:lnTo>
                              <a:lnTo>
                                <a:pt x="2740" y="34"/>
                              </a:lnTo>
                              <a:lnTo>
                                <a:pt x="2734" y="34"/>
                              </a:lnTo>
                              <a:lnTo>
                                <a:pt x="2729" y="34"/>
                              </a:lnTo>
                              <a:lnTo>
                                <a:pt x="2721" y="35"/>
                              </a:lnTo>
                              <a:lnTo>
                                <a:pt x="2713" y="35"/>
                              </a:lnTo>
                              <a:lnTo>
                                <a:pt x="2706" y="35"/>
                              </a:lnTo>
                              <a:lnTo>
                                <a:pt x="2698" y="35"/>
                              </a:lnTo>
                              <a:lnTo>
                                <a:pt x="2689" y="35"/>
                              </a:lnTo>
                              <a:lnTo>
                                <a:pt x="2681" y="36"/>
                              </a:lnTo>
                              <a:lnTo>
                                <a:pt x="2675" y="36"/>
                              </a:lnTo>
                              <a:lnTo>
                                <a:pt x="2668" y="36"/>
                              </a:lnTo>
                              <a:lnTo>
                                <a:pt x="2662" y="36"/>
                              </a:lnTo>
                              <a:lnTo>
                                <a:pt x="2654" y="37"/>
                              </a:lnTo>
                              <a:lnTo>
                                <a:pt x="2646" y="37"/>
                              </a:lnTo>
                              <a:lnTo>
                                <a:pt x="2637" y="37"/>
                              </a:lnTo>
                              <a:lnTo>
                                <a:pt x="2631" y="38"/>
                              </a:lnTo>
                              <a:lnTo>
                                <a:pt x="2624" y="38"/>
                              </a:lnTo>
                              <a:lnTo>
                                <a:pt x="2617" y="38"/>
                              </a:lnTo>
                              <a:lnTo>
                                <a:pt x="2578" y="40"/>
                              </a:lnTo>
                              <a:lnTo>
                                <a:pt x="2569" y="40"/>
                              </a:lnTo>
                              <a:lnTo>
                                <a:pt x="2562" y="41"/>
                              </a:lnTo>
                              <a:lnTo>
                                <a:pt x="2556" y="41"/>
                              </a:lnTo>
                              <a:lnTo>
                                <a:pt x="2549" y="41"/>
                              </a:lnTo>
                              <a:lnTo>
                                <a:pt x="2540" y="41"/>
                              </a:lnTo>
                              <a:lnTo>
                                <a:pt x="2531" y="42"/>
                              </a:lnTo>
                              <a:lnTo>
                                <a:pt x="2522" y="42"/>
                              </a:lnTo>
                              <a:lnTo>
                                <a:pt x="2514" y="42"/>
                              </a:lnTo>
                              <a:lnTo>
                                <a:pt x="2506" y="42"/>
                              </a:lnTo>
                              <a:lnTo>
                                <a:pt x="2498" y="43"/>
                              </a:lnTo>
                              <a:lnTo>
                                <a:pt x="2489" y="43"/>
                              </a:lnTo>
                              <a:lnTo>
                                <a:pt x="2481" y="43"/>
                              </a:lnTo>
                              <a:lnTo>
                                <a:pt x="2473" y="43"/>
                              </a:lnTo>
                              <a:lnTo>
                                <a:pt x="2462" y="43"/>
                              </a:lnTo>
                              <a:lnTo>
                                <a:pt x="2451" y="43"/>
                              </a:lnTo>
                              <a:lnTo>
                                <a:pt x="2440" y="44"/>
                              </a:lnTo>
                              <a:lnTo>
                                <a:pt x="2432" y="44"/>
                              </a:lnTo>
                              <a:lnTo>
                                <a:pt x="2424" y="44"/>
                              </a:lnTo>
                              <a:lnTo>
                                <a:pt x="2416" y="44"/>
                              </a:lnTo>
                              <a:lnTo>
                                <a:pt x="2404" y="44"/>
                              </a:lnTo>
                              <a:lnTo>
                                <a:pt x="2392" y="44"/>
                              </a:lnTo>
                              <a:lnTo>
                                <a:pt x="2380" y="44"/>
                              </a:lnTo>
                              <a:lnTo>
                                <a:pt x="2370" y="43"/>
                              </a:lnTo>
                              <a:lnTo>
                                <a:pt x="2360" y="43"/>
                              </a:lnTo>
                              <a:lnTo>
                                <a:pt x="2349" y="43"/>
                              </a:lnTo>
                              <a:lnTo>
                                <a:pt x="2338" y="43"/>
                              </a:lnTo>
                              <a:lnTo>
                                <a:pt x="2327" y="43"/>
                              </a:lnTo>
                              <a:lnTo>
                                <a:pt x="2316" y="43"/>
                              </a:lnTo>
                              <a:lnTo>
                                <a:pt x="2303" y="43"/>
                              </a:lnTo>
                              <a:lnTo>
                                <a:pt x="2291" y="43"/>
                              </a:lnTo>
                              <a:lnTo>
                                <a:pt x="2278" y="42"/>
                              </a:lnTo>
                              <a:lnTo>
                                <a:pt x="2269" y="42"/>
                              </a:lnTo>
                              <a:lnTo>
                                <a:pt x="2261" y="42"/>
                              </a:lnTo>
                              <a:lnTo>
                                <a:pt x="2252" y="42"/>
                              </a:lnTo>
                              <a:lnTo>
                                <a:pt x="2241" y="42"/>
                              </a:lnTo>
                              <a:lnTo>
                                <a:pt x="2230" y="41"/>
                              </a:lnTo>
                              <a:lnTo>
                                <a:pt x="2220" y="41"/>
                              </a:lnTo>
                              <a:lnTo>
                                <a:pt x="2209" y="41"/>
                              </a:lnTo>
                              <a:lnTo>
                                <a:pt x="2198" y="40"/>
                              </a:lnTo>
                              <a:lnTo>
                                <a:pt x="2187" y="40"/>
                              </a:lnTo>
                              <a:lnTo>
                                <a:pt x="2175" y="40"/>
                              </a:lnTo>
                              <a:lnTo>
                                <a:pt x="2163" y="39"/>
                              </a:lnTo>
                              <a:lnTo>
                                <a:pt x="2151" y="39"/>
                              </a:lnTo>
                              <a:lnTo>
                                <a:pt x="2078" y="36"/>
                              </a:lnTo>
                              <a:lnTo>
                                <a:pt x="2065" y="35"/>
                              </a:lnTo>
                              <a:lnTo>
                                <a:pt x="2051" y="35"/>
                              </a:lnTo>
                              <a:lnTo>
                                <a:pt x="2039" y="34"/>
                              </a:lnTo>
                              <a:lnTo>
                                <a:pt x="2027" y="34"/>
                              </a:lnTo>
                              <a:lnTo>
                                <a:pt x="2015" y="33"/>
                              </a:lnTo>
                              <a:lnTo>
                                <a:pt x="2003" y="33"/>
                              </a:lnTo>
                              <a:lnTo>
                                <a:pt x="1992" y="32"/>
                              </a:lnTo>
                              <a:lnTo>
                                <a:pt x="1980" y="32"/>
                              </a:lnTo>
                              <a:lnTo>
                                <a:pt x="1969" y="31"/>
                              </a:lnTo>
                              <a:lnTo>
                                <a:pt x="1957" y="31"/>
                              </a:lnTo>
                              <a:lnTo>
                                <a:pt x="1900" y="27"/>
                              </a:lnTo>
                              <a:lnTo>
                                <a:pt x="1888" y="27"/>
                              </a:lnTo>
                              <a:lnTo>
                                <a:pt x="1876" y="26"/>
                              </a:lnTo>
                              <a:lnTo>
                                <a:pt x="1863" y="25"/>
                              </a:lnTo>
                              <a:lnTo>
                                <a:pt x="1853" y="24"/>
                              </a:lnTo>
                              <a:lnTo>
                                <a:pt x="1795" y="20"/>
                              </a:lnTo>
                              <a:lnTo>
                                <a:pt x="1782" y="19"/>
                              </a:lnTo>
                              <a:lnTo>
                                <a:pt x="1770" y="18"/>
                              </a:lnTo>
                              <a:lnTo>
                                <a:pt x="1759" y="17"/>
                              </a:lnTo>
                              <a:lnTo>
                                <a:pt x="1747" y="17"/>
                              </a:lnTo>
                              <a:lnTo>
                                <a:pt x="1735" y="16"/>
                              </a:lnTo>
                              <a:lnTo>
                                <a:pt x="1723" y="15"/>
                              </a:lnTo>
                              <a:lnTo>
                                <a:pt x="1711" y="14"/>
                              </a:lnTo>
                              <a:lnTo>
                                <a:pt x="1699" y="13"/>
                              </a:lnTo>
                              <a:lnTo>
                                <a:pt x="1687" y="12"/>
                              </a:lnTo>
                              <a:lnTo>
                                <a:pt x="1676" y="11"/>
                              </a:lnTo>
                              <a:lnTo>
                                <a:pt x="1665" y="11"/>
                              </a:lnTo>
                              <a:lnTo>
                                <a:pt x="1654" y="10"/>
                              </a:lnTo>
                              <a:lnTo>
                                <a:pt x="1643" y="9"/>
                              </a:lnTo>
                              <a:lnTo>
                                <a:pt x="1630" y="8"/>
                              </a:lnTo>
                              <a:lnTo>
                                <a:pt x="1618" y="8"/>
                              </a:lnTo>
                              <a:lnTo>
                                <a:pt x="1552" y="4"/>
                              </a:lnTo>
                              <a:lnTo>
                                <a:pt x="1542" y="4"/>
                              </a:lnTo>
                              <a:lnTo>
                                <a:pt x="1532" y="3"/>
                              </a:lnTo>
                              <a:lnTo>
                                <a:pt x="1519" y="3"/>
                              </a:lnTo>
                              <a:lnTo>
                                <a:pt x="1506" y="2"/>
                              </a:lnTo>
                              <a:lnTo>
                                <a:pt x="1493" y="2"/>
                              </a:lnTo>
                              <a:lnTo>
                                <a:pt x="1481" y="2"/>
                              </a:lnTo>
                              <a:lnTo>
                                <a:pt x="1468" y="1"/>
                              </a:lnTo>
                              <a:lnTo>
                                <a:pt x="1456" y="1"/>
                              </a:lnTo>
                              <a:lnTo>
                                <a:pt x="1446" y="1"/>
                              </a:lnTo>
                              <a:lnTo>
                                <a:pt x="1435" y="1"/>
                              </a:lnTo>
                              <a:lnTo>
                                <a:pt x="1425" y="1"/>
                              </a:lnTo>
                              <a:lnTo>
                                <a:pt x="1415" y="1"/>
                              </a:lnTo>
                              <a:lnTo>
                                <a:pt x="1405" y="1"/>
                              </a:lnTo>
                              <a:lnTo>
                                <a:pt x="1395" y="1"/>
                              </a:lnTo>
                              <a:lnTo>
                                <a:pt x="1385" y="0"/>
                              </a:lnTo>
                              <a:lnTo>
                                <a:pt x="1375" y="1"/>
                              </a:lnTo>
                              <a:lnTo>
                                <a:pt x="1366" y="1"/>
                              </a:lnTo>
                              <a:lnTo>
                                <a:pt x="1356" y="1"/>
                              </a:lnTo>
                              <a:lnTo>
                                <a:pt x="1344" y="1"/>
                              </a:lnTo>
                              <a:lnTo>
                                <a:pt x="1333" y="1"/>
                              </a:lnTo>
                              <a:lnTo>
                                <a:pt x="1321" y="1"/>
                              </a:lnTo>
                              <a:lnTo>
                                <a:pt x="1309" y="1"/>
                              </a:lnTo>
                              <a:lnTo>
                                <a:pt x="1297" y="1"/>
                              </a:lnTo>
                              <a:lnTo>
                                <a:pt x="1286" y="1"/>
                              </a:lnTo>
                              <a:lnTo>
                                <a:pt x="1276" y="1"/>
                              </a:lnTo>
                              <a:lnTo>
                                <a:pt x="1266" y="2"/>
                              </a:lnTo>
                              <a:lnTo>
                                <a:pt x="1256" y="2"/>
                              </a:lnTo>
                              <a:lnTo>
                                <a:pt x="1246" y="2"/>
                              </a:lnTo>
                              <a:lnTo>
                                <a:pt x="1236" y="2"/>
                              </a:lnTo>
                              <a:lnTo>
                                <a:pt x="1225" y="2"/>
                              </a:lnTo>
                              <a:lnTo>
                                <a:pt x="1158" y="4"/>
                              </a:lnTo>
                              <a:lnTo>
                                <a:pt x="1107" y="6"/>
                              </a:lnTo>
                              <a:lnTo>
                                <a:pt x="1097" y="6"/>
                              </a:lnTo>
                              <a:lnTo>
                                <a:pt x="1085" y="7"/>
                              </a:lnTo>
                              <a:lnTo>
                                <a:pt x="1073" y="7"/>
                              </a:lnTo>
                              <a:lnTo>
                                <a:pt x="1060" y="8"/>
                              </a:lnTo>
                              <a:lnTo>
                                <a:pt x="1050" y="8"/>
                              </a:lnTo>
                              <a:lnTo>
                                <a:pt x="1041" y="8"/>
                              </a:lnTo>
                              <a:lnTo>
                                <a:pt x="1031" y="9"/>
                              </a:lnTo>
                              <a:lnTo>
                                <a:pt x="1021" y="9"/>
                              </a:lnTo>
                              <a:lnTo>
                                <a:pt x="1010" y="9"/>
                              </a:lnTo>
                              <a:lnTo>
                                <a:pt x="999" y="10"/>
                              </a:lnTo>
                              <a:lnTo>
                                <a:pt x="988" y="10"/>
                              </a:lnTo>
                              <a:lnTo>
                                <a:pt x="977" y="10"/>
                              </a:lnTo>
                              <a:lnTo>
                                <a:pt x="965" y="11"/>
                              </a:lnTo>
                              <a:lnTo>
                                <a:pt x="957" y="11"/>
                              </a:lnTo>
                              <a:lnTo>
                                <a:pt x="948" y="11"/>
                              </a:lnTo>
                              <a:lnTo>
                                <a:pt x="940" y="12"/>
                              </a:lnTo>
                              <a:lnTo>
                                <a:pt x="928" y="12"/>
                              </a:lnTo>
                              <a:lnTo>
                                <a:pt x="916" y="12"/>
                              </a:lnTo>
                              <a:lnTo>
                                <a:pt x="904" y="13"/>
                              </a:lnTo>
                              <a:lnTo>
                                <a:pt x="895" y="13"/>
                              </a:lnTo>
                              <a:lnTo>
                                <a:pt x="886" y="13"/>
                              </a:lnTo>
                              <a:lnTo>
                                <a:pt x="877" y="13"/>
                              </a:lnTo>
                              <a:lnTo>
                                <a:pt x="868" y="14"/>
                              </a:lnTo>
                              <a:lnTo>
                                <a:pt x="859" y="14"/>
                              </a:lnTo>
                              <a:lnTo>
                                <a:pt x="850" y="14"/>
                              </a:lnTo>
                              <a:lnTo>
                                <a:pt x="839" y="15"/>
                              </a:lnTo>
                              <a:lnTo>
                                <a:pt x="829" y="15"/>
                              </a:lnTo>
                              <a:lnTo>
                                <a:pt x="819" y="15"/>
                              </a:lnTo>
                              <a:lnTo>
                                <a:pt x="811" y="16"/>
                              </a:lnTo>
                              <a:lnTo>
                                <a:pt x="804" y="16"/>
                              </a:lnTo>
                              <a:lnTo>
                                <a:pt x="796" y="16"/>
                              </a:lnTo>
                              <a:lnTo>
                                <a:pt x="789" y="16"/>
                              </a:lnTo>
                              <a:lnTo>
                                <a:pt x="782" y="17"/>
                              </a:lnTo>
                              <a:lnTo>
                                <a:pt x="775" y="17"/>
                              </a:lnTo>
                              <a:lnTo>
                                <a:pt x="768" y="17"/>
                              </a:lnTo>
                              <a:lnTo>
                                <a:pt x="762" y="17"/>
                              </a:lnTo>
                              <a:lnTo>
                                <a:pt x="755" y="17"/>
                              </a:lnTo>
                              <a:lnTo>
                                <a:pt x="748" y="18"/>
                              </a:lnTo>
                              <a:lnTo>
                                <a:pt x="741" y="18"/>
                              </a:lnTo>
                              <a:lnTo>
                                <a:pt x="733" y="18"/>
                              </a:lnTo>
                              <a:lnTo>
                                <a:pt x="724" y="18"/>
                              </a:lnTo>
                              <a:lnTo>
                                <a:pt x="714" y="18"/>
                              </a:lnTo>
                              <a:lnTo>
                                <a:pt x="704" y="19"/>
                              </a:lnTo>
                              <a:lnTo>
                                <a:pt x="698" y="19"/>
                              </a:lnTo>
                              <a:lnTo>
                                <a:pt x="691" y="19"/>
                              </a:lnTo>
                              <a:lnTo>
                                <a:pt x="684" y="19"/>
                              </a:lnTo>
                              <a:lnTo>
                                <a:pt x="675" y="19"/>
                              </a:lnTo>
                              <a:lnTo>
                                <a:pt x="666" y="19"/>
                              </a:lnTo>
                              <a:lnTo>
                                <a:pt x="658" y="20"/>
                              </a:lnTo>
                              <a:lnTo>
                                <a:pt x="651" y="20"/>
                              </a:lnTo>
                              <a:lnTo>
                                <a:pt x="644" y="20"/>
                              </a:lnTo>
                              <a:lnTo>
                                <a:pt x="637" y="20"/>
                              </a:lnTo>
                              <a:lnTo>
                                <a:pt x="630" y="20"/>
                              </a:lnTo>
                              <a:lnTo>
                                <a:pt x="623" y="20"/>
                              </a:lnTo>
                              <a:lnTo>
                                <a:pt x="617" y="21"/>
                              </a:lnTo>
                              <a:lnTo>
                                <a:pt x="608" y="21"/>
                              </a:lnTo>
                              <a:lnTo>
                                <a:pt x="600" y="21"/>
                              </a:lnTo>
                              <a:lnTo>
                                <a:pt x="591" y="21"/>
                              </a:lnTo>
                              <a:lnTo>
                                <a:pt x="529" y="23"/>
                              </a:lnTo>
                              <a:lnTo>
                                <a:pt x="520" y="23"/>
                              </a:lnTo>
                              <a:lnTo>
                                <a:pt x="466" y="27"/>
                              </a:lnTo>
                              <a:lnTo>
                                <a:pt x="456" y="28"/>
                              </a:lnTo>
                              <a:lnTo>
                                <a:pt x="449" y="28"/>
                              </a:lnTo>
                              <a:lnTo>
                                <a:pt x="441" y="29"/>
                              </a:lnTo>
                              <a:lnTo>
                                <a:pt x="433" y="30"/>
                              </a:lnTo>
                              <a:lnTo>
                                <a:pt x="426" y="31"/>
                              </a:lnTo>
                              <a:lnTo>
                                <a:pt x="419" y="31"/>
                              </a:lnTo>
                              <a:lnTo>
                                <a:pt x="412" y="32"/>
                              </a:lnTo>
                              <a:lnTo>
                                <a:pt x="405" y="33"/>
                              </a:lnTo>
                              <a:lnTo>
                                <a:pt x="397" y="34"/>
                              </a:lnTo>
                              <a:lnTo>
                                <a:pt x="390" y="35"/>
                              </a:lnTo>
                              <a:lnTo>
                                <a:pt x="381" y="36"/>
                              </a:lnTo>
                              <a:lnTo>
                                <a:pt x="372" y="37"/>
                              </a:lnTo>
                              <a:lnTo>
                                <a:pt x="364" y="38"/>
                              </a:lnTo>
                              <a:lnTo>
                                <a:pt x="356" y="40"/>
                              </a:lnTo>
                              <a:lnTo>
                                <a:pt x="349" y="41"/>
                              </a:lnTo>
                              <a:lnTo>
                                <a:pt x="342" y="42"/>
                              </a:lnTo>
                              <a:lnTo>
                                <a:pt x="336" y="43"/>
                              </a:lnTo>
                              <a:lnTo>
                                <a:pt x="330" y="44"/>
                              </a:lnTo>
                              <a:lnTo>
                                <a:pt x="324" y="45"/>
                              </a:lnTo>
                              <a:lnTo>
                                <a:pt x="318" y="46"/>
                              </a:lnTo>
                              <a:lnTo>
                                <a:pt x="311" y="47"/>
                              </a:lnTo>
                              <a:lnTo>
                                <a:pt x="304" y="48"/>
                              </a:lnTo>
                              <a:lnTo>
                                <a:pt x="297" y="50"/>
                              </a:lnTo>
                              <a:lnTo>
                                <a:pt x="290" y="51"/>
                              </a:lnTo>
                              <a:lnTo>
                                <a:pt x="282" y="52"/>
                              </a:lnTo>
                              <a:lnTo>
                                <a:pt x="276" y="54"/>
                              </a:lnTo>
                              <a:lnTo>
                                <a:pt x="269" y="55"/>
                              </a:lnTo>
                              <a:lnTo>
                                <a:pt x="263" y="56"/>
                              </a:lnTo>
                              <a:lnTo>
                                <a:pt x="258" y="57"/>
                              </a:lnTo>
                              <a:lnTo>
                                <a:pt x="252" y="58"/>
                              </a:lnTo>
                              <a:lnTo>
                                <a:pt x="247" y="59"/>
                              </a:lnTo>
                              <a:lnTo>
                                <a:pt x="240" y="60"/>
                              </a:lnTo>
                              <a:lnTo>
                                <a:pt x="234" y="62"/>
                              </a:lnTo>
                              <a:lnTo>
                                <a:pt x="227" y="63"/>
                              </a:lnTo>
                              <a:lnTo>
                                <a:pt x="220" y="64"/>
                              </a:lnTo>
                              <a:lnTo>
                                <a:pt x="213" y="65"/>
                              </a:lnTo>
                              <a:lnTo>
                                <a:pt x="206" y="67"/>
                              </a:lnTo>
                              <a:lnTo>
                                <a:pt x="200" y="68"/>
                              </a:lnTo>
                              <a:lnTo>
                                <a:pt x="193" y="69"/>
                              </a:lnTo>
                              <a:lnTo>
                                <a:pt x="187" y="70"/>
                              </a:lnTo>
                              <a:lnTo>
                                <a:pt x="181" y="71"/>
                              </a:lnTo>
                              <a:lnTo>
                                <a:pt x="176" y="71"/>
                              </a:lnTo>
                              <a:lnTo>
                                <a:pt x="171" y="72"/>
                              </a:lnTo>
                              <a:lnTo>
                                <a:pt x="164" y="73"/>
                              </a:lnTo>
                              <a:lnTo>
                                <a:pt x="157" y="74"/>
                              </a:lnTo>
                              <a:lnTo>
                                <a:pt x="150" y="75"/>
                              </a:lnTo>
                              <a:lnTo>
                                <a:pt x="145" y="76"/>
                              </a:lnTo>
                              <a:lnTo>
                                <a:pt x="140" y="76"/>
                              </a:lnTo>
                              <a:lnTo>
                                <a:pt x="134" y="77"/>
                              </a:lnTo>
                              <a:lnTo>
                                <a:pt x="131" y="77"/>
                              </a:lnTo>
                              <a:lnTo>
                                <a:pt x="127" y="78"/>
                              </a:lnTo>
                              <a:lnTo>
                                <a:pt x="123" y="78"/>
                              </a:lnTo>
                              <a:lnTo>
                                <a:pt x="118" y="79"/>
                              </a:lnTo>
                              <a:lnTo>
                                <a:pt x="114" y="79"/>
                              </a:lnTo>
                              <a:lnTo>
                                <a:pt x="109" y="80"/>
                              </a:lnTo>
                              <a:lnTo>
                                <a:pt x="105" y="80"/>
                              </a:lnTo>
                              <a:lnTo>
                                <a:pt x="102" y="81"/>
                              </a:lnTo>
                              <a:lnTo>
                                <a:pt x="98" y="81"/>
                              </a:lnTo>
                              <a:lnTo>
                                <a:pt x="94" y="82"/>
                              </a:lnTo>
                              <a:lnTo>
                                <a:pt x="89" y="82"/>
                              </a:lnTo>
                              <a:lnTo>
                                <a:pt x="85" y="82"/>
                              </a:lnTo>
                              <a:lnTo>
                                <a:pt x="81" y="83"/>
                              </a:lnTo>
                              <a:lnTo>
                                <a:pt x="77" y="83"/>
                              </a:lnTo>
                              <a:lnTo>
                                <a:pt x="73" y="83"/>
                              </a:lnTo>
                              <a:lnTo>
                                <a:pt x="68" y="83"/>
                              </a:lnTo>
                              <a:lnTo>
                                <a:pt x="64" y="84"/>
                              </a:lnTo>
                              <a:lnTo>
                                <a:pt x="42" y="84"/>
                              </a:lnTo>
                              <a:lnTo>
                                <a:pt x="38" y="84"/>
                              </a:lnTo>
                              <a:lnTo>
                                <a:pt x="35" y="84"/>
                              </a:lnTo>
                              <a:lnTo>
                                <a:pt x="31" y="84"/>
                              </a:lnTo>
                              <a:lnTo>
                                <a:pt x="27" y="84"/>
                              </a:lnTo>
                              <a:lnTo>
                                <a:pt x="24" y="84"/>
                              </a:lnTo>
                              <a:lnTo>
                                <a:pt x="21" y="83"/>
                              </a:lnTo>
                              <a:lnTo>
                                <a:pt x="17" y="83"/>
                              </a:lnTo>
                              <a:lnTo>
                                <a:pt x="14" y="83"/>
                              </a:lnTo>
                              <a:lnTo>
                                <a:pt x="11" y="83"/>
                              </a:lnTo>
                              <a:lnTo>
                                <a:pt x="8" y="82"/>
                              </a:lnTo>
                              <a:lnTo>
                                <a:pt x="5" y="82"/>
                              </a:lnTo>
                              <a:lnTo>
                                <a:pt x="2" y="82"/>
                              </a:lnTo>
                              <a:lnTo>
                                <a:pt x="0" y="81"/>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74" o:spid="_x0000_s1026" o:spt="100" style="position:absolute;left:0pt;margin-left:408.15pt;margin-top:725.3pt;height:4.2pt;width:150.25pt;mso-position-horizontal-relative:page;mso-position-vertical-relative:page;z-index:-251609088;mso-width-relative:page;mso-height-relative:page;" filled="f" stroked="t" coordsize="3005,84" o:gfxdata="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BG99942gAAAA4BAAAPAAAA&#10;AAAAAAEAIAAAACIAAABkcnMvZG93bnJldi54bWxQSwECFAAUAAAACACHTuJAxRwitE8IAAAzMgAA&#10;DgAAAAAAAAABACAAAAApAQAAZHJzL2Uyb0RvYy54bWxQSwUGAAAAAAYABgBZAQAA6gsAAAAA&#10;" path="m3004,43l2942,40,2931,39,2925,39,2918,39,2911,39,2905,39,2897,38,2889,38,2882,38,2876,38,2869,38,2863,38,2856,37,2848,37,2841,37,2835,37,2830,37,2825,37,2819,36,2813,36,2807,35,2799,35,2792,35,2784,34,2779,34,2773,34,2767,34,2760,34,2753,34,2746,34,2740,34,2734,34,2729,34,2721,35,2713,35,2706,35,2698,35,2689,35,2681,36,2675,36,2668,36,2662,36,2654,37,2646,37,2637,37,2631,38,2624,38,2617,38,2578,40,2569,40,2562,41,2556,41,2549,41,2540,41,2531,42,2522,42,2514,42,2506,42,2498,43,2489,43,2481,43,2473,43,2462,43,2451,43,2440,44,2432,44,2424,44,2416,44,2404,44,2392,44,2380,44,2370,43,2360,43,2349,43,2338,43,2327,43,2316,43,2303,43,2291,43,2278,42,2269,42,2261,42,2252,42,2241,42,2230,41,2220,41,2209,41,2198,40,2187,40,2175,40,2163,39,2151,39,2078,36,2065,35,2051,35,2039,34,2027,34,2015,33,2003,33,1992,32,1980,32,1969,31,1957,31,1900,27,1888,27,1876,26,1863,25,1853,24,1795,20,1782,19,1770,18,1759,17,1747,17,1735,16,1723,15,1711,14,1699,13,1687,12,1676,11,1665,11,1654,10,1643,9,1630,8,1618,8,1552,4,1542,4,1532,3,1519,3,1506,2,1493,2,1481,2,1468,1,1456,1,1446,1,1435,1,1425,1,1415,1,1405,1,1395,1,1385,0,1375,1,1366,1,1356,1,1344,1,1333,1,1321,1,1309,1,1297,1,1286,1,1276,1,1266,2,1256,2,1246,2,1236,2,1225,2,1158,4,1107,6,1097,6,1085,7,1073,7,1060,8,1050,8,1041,8,1031,9,1021,9,1010,9,999,10,988,10,977,10,965,11,957,11,948,11,940,12,928,12,916,12,904,13,895,13,886,13,877,13,868,14,859,14,850,14,839,15,829,15,819,15,811,16,804,16,796,16,789,16,782,17,775,17,768,17,762,17,755,17,748,18,741,18,733,18,724,18,714,18,704,19,698,19,691,19,684,19,675,19,666,19,658,20,651,20,644,20,637,20,630,20,623,20,617,21,608,21,600,21,591,21,529,23,520,23,466,27,456,28,449,28,441,29,433,30,426,31,419,31,412,32,405,33,397,34,390,35,381,36,372,37,364,38,356,40,349,41,342,42,336,43,330,44,324,45,318,46,311,47,304,48,297,50,290,51,282,52,276,54,269,55,263,56,258,57,252,58,247,59,240,60,234,62,227,63,220,64,213,65,206,67,200,68,193,69,187,70,181,71,176,71,171,72,164,73,157,74,150,75,145,76,140,76,134,77,131,77,127,78,123,78,118,79,114,79,109,80,105,80,102,81,98,81,94,82,89,82,85,82,81,83,77,83,73,83,68,83,64,84,42,84,38,84,35,84,31,84,27,84,24,84,21,83,17,83,14,83,11,83,8,82,5,82,2,82,0,81e">
                <v:fill on="f" focussize="0,0"/>
                <v:stroke weight="18pt" color="#FFFFFF" joinstyle="round"/>
                <v:imagedata o:title=""/>
                <o:lock v:ext="edit" aspectratio="f"/>
              </v:shape>
            </w:pict>
          </mc:Fallback>
        </mc:AlternateContent>
      </w:r>
      <w:r>
        <w:rPr>
          <w:b/>
          <w:sz w:val="28"/>
          <w:highlight w:val="none"/>
        </w:rPr>
        <w:t>水污染物排放浓度：</w:t>
      </w:r>
      <w:r>
        <w:rPr>
          <w:spacing w:val="-3"/>
          <w:sz w:val="28"/>
          <w:highlight w:val="none"/>
        </w:rPr>
        <w:t>统计表见表</w:t>
      </w:r>
      <w:r>
        <w:rPr>
          <w:rFonts w:ascii="Times New Roman" w:eastAsia="Times New Roman"/>
          <w:sz w:val="28"/>
          <w:highlight w:val="none"/>
        </w:rPr>
        <w:t>-5</w:t>
      </w:r>
    </w:p>
    <w:p>
      <w:pPr>
        <w:pStyle w:val="2"/>
        <w:spacing w:before="6"/>
        <w:rPr>
          <w:rFonts w:ascii="Times New Roman"/>
          <w:sz w:val="23"/>
          <w:highlight w:val="none"/>
        </w:rPr>
      </w:pPr>
    </w:p>
    <w:p>
      <w:pPr>
        <w:spacing w:before="1"/>
        <w:ind w:left="0" w:right="0" w:firstLine="0"/>
        <w:jc w:val="center"/>
        <w:rPr>
          <w:b/>
          <w:sz w:val="24"/>
          <w:highlight w:val="none"/>
        </w:rPr>
      </w:pPr>
      <w:r>
        <w:rPr>
          <w:rFonts w:hint="eastAsia"/>
          <w:b/>
          <w:sz w:val="24"/>
          <w:highlight w:val="none"/>
          <w:lang w:val="en-US" w:eastAsia="zh-CN"/>
        </w:rPr>
        <w:t xml:space="preserve">  </w:t>
      </w:r>
      <w:r>
        <w:rPr>
          <w:b/>
          <w:sz w:val="24"/>
          <w:highlight w:val="none"/>
        </w:rPr>
        <w:t>表</w:t>
      </w:r>
      <w:r>
        <w:rPr>
          <w:rFonts w:ascii="Times New Roman" w:eastAsia="Times New Roman"/>
          <w:b/>
          <w:sz w:val="24"/>
          <w:highlight w:val="none"/>
        </w:rPr>
        <w:t xml:space="preserve">-5 </w:t>
      </w:r>
      <w:r>
        <w:rPr>
          <w:rFonts w:hint="eastAsia" w:ascii="Times New Roman" w:eastAsia="宋体"/>
          <w:b/>
          <w:sz w:val="24"/>
          <w:highlight w:val="none"/>
          <w:lang w:val="en-US" w:eastAsia="zh-CN"/>
        </w:rPr>
        <w:t>-1</w:t>
      </w:r>
      <w:r>
        <w:rPr>
          <w:b/>
          <w:sz w:val="24"/>
          <w:highlight w:val="none"/>
        </w:rPr>
        <w:t>水污染物的排放控制情况</w:t>
      </w:r>
    </w:p>
    <w:p>
      <w:pPr>
        <w:pStyle w:val="2"/>
        <w:rPr>
          <w:b/>
          <w:sz w:val="24"/>
          <w:highlight w:val="none"/>
        </w:rPr>
      </w:pPr>
    </w:p>
    <w:tbl>
      <w:tblPr>
        <w:tblStyle w:val="12"/>
        <w:tblW w:w="9759" w:type="dxa"/>
        <w:tblInd w:w="69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313"/>
        <w:gridCol w:w="2006"/>
        <w:gridCol w:w="1280"/>
        <w:gridCol w:w="1164"/>
        <w:gridCol w:w="1020"/>
        <w:gridCol w:w="900"/>
        <w:gridCol w:w="1188"/>
        <w:gridCol w:w="8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排放口类型</w:t>
            </w:r>
          </w:p>
        </w:tc>
        <w:tc>
          <w:tcPr>
            <w:tcW w:w="20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污染物</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许可排放量（吨）</w:t>
            </w:r>
          </w:p>
        </w:tc>
        <w:tc>
          <w:tcPr>
            <w:tcW w:w="516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实际排放量（吨）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年度合计</w:t>
            </w:r>
          </w:p>
        </w:tc>
        <w:tc>
          <w:tcPr>
            <w:tcW w:w="11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1季度</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2季度</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3季度</w:t>
            </w:r>
          </w:p>
        </w:tc>
        <w:tc>
          <w:tcPr>
            <w:tcW w:w="11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4季度</w:t>
            </w:r>
          </w:p>
        </w:tc>
        <w:tc>
          <w:tcPr>
            <w:tcW w:w="8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年度合计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全厂直接排放合计</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氨氮（NH3-N）</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9.125</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cs="宋体"/>
                <w:b w:val="0"/>
                <w:bCs w:val="0"/>
                <w:sz w:val="24"/>
                <w:szCs w:val="24"/>
                <w:highlight w:val="none"/>
                <w:lang w:val="en-US" w:eastAsia="zh-CN"/>
              </w:rPr>
              <w:t>0.58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cs="宋体"/>
                <w:b w:val="0"/>
                <w:bCs w:val="0"/>
                <w:sz w:val="24"/>
                <w:szCs w:val="24"/>
                <w:highlight w:val="none"/>
                <w:lang w:val="en-US" w:eastAsia="zh-CN"/>
              </w:rPr>
              <w:t>0.7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0.33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cs="宋体"/>
                <w:b w:val="0"/>
                <w:bCs w:val="0"/>
                <w:sz w:val="24"/>
                <w:szCs w:val="24"/>
                <w:highlight w:val="none"/>
                <w:lang w:val="en-US" w:eastAsia="zh-CN"/>
              </w:rPr>
              <w:t>0.81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cs="宋体"/>
                <w:b w:val="0"/>
                <w:bCs w:val="0"/>
                <w:sz w:val="24"/>
                <w:szCs w:val="24"/>
                <w:highlight w:val="none"/>
                <w:lang w:val="en-US" w:eastAsia="zh-CN"/>
              </w:rPr>
              <w:t>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总铅</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pH值</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五日生化需氧量</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总砷</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动植物油</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石油类</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化学需氧量</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91.25</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cs="宋体"/>
                <w:b w:val="0"/>
                <w:bCs w:val="0"/>
                <w:sz w:val="24"/>
                <w:szCs w:val="24"/>
                <w:highlight w:val="none"/>
                <w:lang w:val="en-US" w:eastAsia="zh-CN"/>
              </w:rPr>
              <w:t>9.77</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7.3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4.17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8.34</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29.58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总磷（以P计）</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cs="宋体"/>
                <w:b w:val="0"/>
                <w:bCs w:val="0"/>
                <w:sz w:val="24"/>
                <w:szCs w:val="24"/>
                <w:highlight w:val="none"/>
                <w:lang w:val="en-US" w:eastAsia="zh-CN"/>
              </w:rPr>
              <w:t>0.9125</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cs="宋体"/>
                <w:b w:val="0"/>
                <w:bCs w:val="0"/>
                <w:sz w:val="24"/>
                <w:szCs w:val="24"/>
                <w:highlight w:val="none"/>
                <w:lang w:val="en-US" w:eastAsia="zh-CN"/>
              </w:rPr>
              <w:t>0.09</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0.09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0.04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0.06</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色度</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阴离子表面活性剂</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六价铬</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烷基汞</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粪大肠菌群</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悬浮物</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流量</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lang w:eastAsia="zh-CN"/>
              </w:rPr>
            </w:pPr>
            <w:r>
              <w:rPr>
                <w:rFonts w:hint="eastAsia" w:cs="宋体"/>
                <w:b w:val="0"/>
                <w:bCs w:val="0"/>
                <w:sz w:val="24"/>
                <w:szCs w:val="24"/>
                <w:highlight w:val="none"/>
                <w:lang w:val="en-US" w:eastAsia="zh-CN"/>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总汞</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总氮（以N计）</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cs="宋体"/>
                <w:b w:val="0"/>
                <w:bCs w:val="0"/>
                <w:sz w:val="24"/>
                <w:szCs w:val="24"/>
                <w:highlight w:val="none"/>
                <w:lang w:val="en-US" w:eastAsia="zh-CN"/>
              </w:rPr>
              <w:t>27.375</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3.81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2.71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1.66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2.96</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11.14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总镉</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val="0"/>
                <w:bCs w:val="0"/>
                <w:sz w:val="24"/>
                <w:szCs w:val="24"/>
                <w:highlight w:val="none"/>
              </w:rPr>
            </w:pP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总铬</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0</w:t>
            </w:r>
          </w:p>
        </w:tc>
      </w:tr>
    </w:tbl>
    <w:p>
      <w:pPr>
        <w:spacing w:before="1"/>
        <w:ind w:left="0" w:right="0" w:firstLine="0"/>
        <w:jc w:val="center"/>
        <w:rPr>
          <w:b/>
          <w:sz w:val="24"/>
          <w:highlight w:val="none"/>
        </w:rPr>
      </w:pPr>
    </w:p>
    <w:p>
      <w:pPr>
        <w:spacing w:before="1"/>
        <w:ind w:left="0" w:right="0" w:firstLine="0"/>
        <w:jc w:val="center"/>
        <w:rPr>
          <w:b/>
          <w:sz w:val="24"/>
          <w:highlight w:val="none"/>
        </w:rPr>
      </w:pPr>
    </w:p>
    <w:p>
      <w:pPr>
        <w:spacing w:before="1"/>
        <w:ind w:left="0" w:right="0" w:firstLine="0"/>
        <w:jc w:val="center"/>
        <w:rPr>
          <w:b/>
          <w:sz w:val="24"/>
          <w:highlight w:val="none"/>
        </w:rPr>
      </w:pPr>
    </w:p>
    <w:p>
      <w:pPr>
        <w:spacing w:before="1"/>
        <w:ind w:left="0" w:right="0" w:firstLine="0"/>
        <w:jc w:val="center"/>
        <w:rPr>
          <w:b/>
          <w:sz w:val="24"/>
          <w:highlight w:val="none"/>
        </w:rPr>
      </w:pPr>
    </w:p>
    <w:p>
      <w:pPr>
        <w:spacing w:before="1"/>
        <w:ind w:left="0" w:right="0" w:firstLine="0"/>
        <w:jc w:val="center"/>
        <w:rPr>
          <w:b/>
          <w:sz w:val="24"/>
          <w:highlight w:val="none"/>
        </w:rPr>
      </w:pPr>
    </w:p>
    <w:p>
      <w:pPr>
        <w:spacing w:before="1"/>
        <w:ind w:left="0" w:right="0" w:firstLine="0"/>
        <w:jc w:val="center"/>
        <w:rPr>
          <w:b/>
          <w:sz w:val="24"/>
          <w:highlight w:val="none"/>
        </w:rPr>
      </w:pPr>
    </w:p>
    <w:p>
      <w:pPr>
        <w:spacing w:before="1"/>
        <w:ind w:left="0" w:right="0" w:firstLine="0"/>
        <w:jc w:val="center"/>
        <w:rPr>
          <w:b/>
          <w:sz w:val="24"/>
          <w:highlight w:val="none"/>
        </w:rPr>
      </w:pPr>
    </w:p>
    <w:p>
      <w:pPr>
        <w:spacing w:before="1"/>
        <w:ind w:left="0" w:right="0" w:firstLine="0"/>
        <w:jc w:val="center"/>
        <w:rPr>
          <w:b/>
          <w:sz w:val="24"/>
          <w:highlight w:val="none"/>
        </w:rPr>
      </w:pPr>
    </w:p>
    <w:p>
      <w:pPr>
        <w:spacing w:before="1"/>
        <w:ind w:left="0" w:right="0" w:firstLine="0"/>
        <w:jc w:val="center"/>
        <w:rPr>
          <w:b/>
          <w:sz w:val="24"/>
          <w:highlight w:val="none"/>
        </w:rPr>
      </w:pPr>
    </w:p>
    <w:p>
      <w:pPr>
        <w:spacing w:before="1"/>
        <w:ind w:left="0" w:right="0" w:firstLine="0"/>
        <w:jc w:val="center"/>
        <w:rPr>
          <w:b/>
          <w:sz w:val="24"/>
          <w:highlight w:val="none"/>
        </w:rPr>
      </w:pPr>
    </w:p>
    <w:p>
      <w:pPr>
        <w:spacing w:before="1"/>
        <w:ind w:left="0" w:right="0" w:firstLine="0"/>
        <w:jc w:val="center"/>
        <w:rPr>
          <w:b/>
          <w:sz w:val="24"/>
          <w:highlight w:val="none"/>
        </w:rPr>
      </w:pPr>
    </w:p>
    <w:p>
      <w:pPr>
        <w:spacing w:before="1"/>
        <w:ind w:left="0" w:right="0" w:firstLine="0"/>
        <w:jc w:val="center"/>
        <w:rPr>
          <w:b/>
          <w:sz w:val="24"/>
          <w:highlight w:val="none"/>
        </w:rPr>
      </w:pPr>
    </w:p>
    <w:p>
      <w:pPr>
        <w:spacing w:before="1"/>
        <w:ind w:left="0" w:right="0" w:firstLine="0"/>
        <w:jc w:val="center"/>
        <w:rPr>
          <w:b/>
          <w:sz w:val="24"/>
          <w:highlight w:val="none"/>
        </w:rPr>
      </w:pPr>
    </w:p>
    <w:p>
      <w:pPr>
        <w:spacing w:before="1"/>
        <w:ind w:left="0" w:right="0" w:firstLine="0"/>
        <w:jc w:val="center"/>
        <w:rPr>
          <w:b/>
          <w:sz w:val="24"/>
          <w:highlight w:val="none"/>
        </w:rPr>
      </w:pPr>
    </w:p>
    <w:p>
      <w:pPr>
        <w:spacing w:before="1"/>
        <w:ind w:left="0" w:right="0" w:firstLine="3855" w:firstLineChars="1600"/>
        <w:jc w:val="both"/>
        <w:rPr>
          <w:b/>
          <w:sz w:val="24"/>
          <w:highlight w:val="none"/>
        </w:rPr>
      </w:pPr>
    </w:p>
    <w:p>
      <w:pPr>
        <w:spacing w:before="1"/>
        <w:ind w:left="0" w:right="0" w:firstLine="3855" w:firstLineChars="1600"/>
        <w:jc w:val="both"/>
        <w:rPr>
          <w:b/>
          <w:sz w:val="24"/>
          <w:highlight w:val="none"/>
        </w:rPr>
      </w:pPr>
      <w:r>
        <w:rPr>
          <w:b/>
          <w:sz w:val="24"/>
          <w:highlight w:val="none"/>
        </w:rPr>
        <w:t>表</w:t>
      </w:r>
      <w:r>
        <w:rPr>
          <w:rFonts w:ascii="Times New Roman" w:eastAsia="Times New Roman"/>
          <w:b/>
          <w:sz w:val="24"/>
          <w:highlight w:val="none"/>
        </w:rPr>
        <w:t xml:space="preserve">-5 </w:t>
      </w:r>
      <w:r>
        <w:rPr>
          <w:rFonts w:hint="eastAsia" w:ascii="Times New Roman" w:eastAsia="宋体"/>
          <w:b/>
          <w:sz w:val="24"/>
          <w:highlight w:val="none"/>
          <w:lang w:val="en-US" w:eastAsia="zh-CN"/>
        </w:rPr>
        <w:t>-2</w:t>
      </w:r>
      <w:r>
        <w:rPr>
          <w:b/>
          <w:sz w:val="24"/>
          <w:highlight w:val="none"/>
        </w:rPr>
        <w:t>水污染物的排放控制情况</w:t>
      </w:r>
    </w:p>
    <w:p>
      <w:pPr>
        <w:pStyle w:val="2"/>
      </w:pPr>
    </w:p>
    <w:tbl>
      <w:tblPr>
        <w:tblStyle w:val="12"/>
        <w:tblW w:w="10903"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3"/>
        <w:gridCol w:w="1588"/>
        <w:gridCol w:w="1691"/>
        <w:gridCol w:w="1558"/>
        <w:gridCol w:w="1683"/>
        <w:gridCol w:w="2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053" w:type="dxa"/>
            <w:vMerge w:val="restart"/>
          </w:tcPr>
          <w:p>
            <w:pPr>
              <w:pStyle w:val="16"/>
              <w:jc w:val="left"/>
              <w:rPr>
                <w:rFonts w:ascii="宋体"/>
                <w:b/>
                <w:sz w:val="24"/>
                <w:highlight w:val="none"/>
              </w:rPr>
            </w:pPr>
          </w:p>
          <w:p>
            <w:pPr>
              <w:pStyle w:val="16"/>
              <w:spacing w:before="2"/>
              <w:jc w:val="left"/>
              <w:rPr>
                <w:rFonts w:ascii="宋体"/>
                <w:b/>
                <w:sz w:val="35"/>
                <w:highlight w:val="none"/>
              </w:rPr>
            </w:pPr>
          </w:p>
          <w:p>
            <w:pPr>
              <w:pStyle w:val="16"/>
              <w:ind w:left="374"/>
              <w:jc w:val="left"/>
              <w:rPr>
                <w:rFonts w:hint="eastAsia" w:ascii="宋体" w:eastAsia="宋体"/>
                <w:sz w:val="24"/>
                <w:highlight w:val="none"/>
              </w:rPr>
            </w:pPr>
            <w:r>
              <w:rPr>
                <w:rFonts w:hint="eastAsia" w:ascii="宋体" w:eastAsia="宋体"/>
                <w:sz w:val="24"/>
                <w:highlight w:val="none"/>
              </w:rPr>
              <w:t>污染物</w:t>
            </w:r>
          </w:p>
        </w:tc>
        <w:tc>
          <w:tcPr>
            <w:tcW w:w="1588" w:type="dxa"/>
            <w:vMerge w:val="restart"/>
          </w:tcPr>
          <w:p>
            <w:pPr>
              <w:pStyle w:val="16"/>
              <w:spacing w:before="7"/>
              <w:jc w:val="left"/>
              <w:rPr>
                <w:rFonts w:ascii="宋体"/>
                <w:b/>
                <w:sz w:val="35"/>
                <w:highlight w:val="none"/>
              </w:rPr>
            </w:pPr>
          </w:p>
          <w:p>
            <w:pPr>
              <w:pStyle w:val="16"/>
              <w:ind w:left="88" w:right="58"/>
              <w:rPr>
                <w:rFonts w:hint="eastAsia" w:ascii="宋体" w:eastAsia="宋体"/>
                <w:sz w:val="24"/>
                <w:highlight w:val="none"/>
              </w:rPr>
            </w:pPr>
            <w:r>
              <w:rPr>
                <w:rFonts w:hint="eastAsia" w:ascii="宋体" w:eastAsia="宋体"/>
                <w:sz w:val="24"/>
                <w:highlight w:val="none"/>
              </w:rPr>
              <w:t>（</w:t>
            </w:r>
            <w:r>
              <w:rPr>
                <w:sz w:val="24"/>
                <w:highlight w:val="none"/>
              </w:rPr>
              <w:t>GB18918-2002</w:t>
            </w:r>
            <w:r>
              <w:rPr>
                <w:rFonts w:hint="eastAsia" w:ascii="宋体" w:eastAsia="宋体"/>
                <w:sz w:val="24"/>
                <w:highlight w:val="none"/>
              </w:rPr>
              <w:t>）</w:t>
            </w:r>
          </w:p>
          <w:p>
            <w:pPr>
              <w:pStyle w:val="16"/>
              <w:spacing w:before="3"/>
              <w:jc w:val="left"/>
              <w:rPr>
                <w:rFonts w:ascii="宋体"/>
                <w:b/>
                <w:sz w:val="23"/>
                <w:highlight w:val="none"/>
              </w:rPr>
            </w:pPr>
          </w:p>
          <w:p>
            <w:pPr>
              <w:pStyle w:val="16"/>
              <w:ind w:left="66" w:right="58"/>
              <w:rPr>
                <w:rFonts w:hint="eastAsia" w:ascii="宋体" w:eastAsia="宋体"/>
                <w:sz w:val="24"/>
                <w:highlight w:val="none"/>
              </w:rPr>
            </w:pPr>
            <w:r>
              <w:rPr>
                <w:rFonts w:hint="eastAsia" w:ascii="宋体" w:eastAsia="宋体"/>
                <w:sz w:val="24"/>
                <w:highlight w:val="none"/>
              </w:rPr>
              <w:t xml:space="preserve">一级 </w:t>
            </w:r>
            <w:r>
              <w:rPr>
                <w:sz w:val="24"/>
                <w:highlight w:val="none"/>
              </w:rPr>
              <w:t xml:space="preserve">A </w:t>
            </w:r>
            <w:r>
              <w:rPr>
                <w:rFonts w:hint="eastAsia" w:ascii="宋体" w:eastAsia="宋体"/>
                <w:sz w:val="24"/>
                <w:highlight w:val="none"/>
              </w:rPr>
              <w:t>标准</w:t>
            </w:r>
          </w:p>
        </w:tc>
        <w:tc>
          <w:tcPr>
            <w:tcW w:w="7262" w:type="dxa"/>
            <w:gridSpan w:val="4"/>
          </w:tcPr>
          <w:p>
            <w:pPr>
              <w:pStyle w:val="16"/>
              <w:spacing w:before="148"/>
              <w:ind w:right="2641"/>
              <w:jc w:val="left"/>
              <w:rPr>
                <w:rFonts w:hint="eastAsia" w:ascii="宋体" w:eastAsia="宋体"/>
                <w:sz w:val="24"/>
                <w:highlight w:val="none"/>
              </w:rPr>
            </w:pPr>
            <w:r>
              <w:rPr>
                <w:rFonts w:hint="eastAsia" w:ascii="宋体" w:eastAsia="宋体"/>
                <w:sz w:val="24"/>
                <w:highlight w:val="none"/>
              </w:rPr>
              <w:t>排放浓度监测数据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2053" w:type="dxa"/>
            <w:vMerge w:val="continue"/>
            <w:tcBorders>
              <w:top w:val="nil"/>
            </w:tcBorders>
          </w:tcPr>
          <w:p>
            <w:pPr>
              <w:rPr>
                <w:sz w:val="2"/>
                <w:szCs w:val="2"/>
                <w:highlight w:val="none"/>
              </w:rPr>
            </w:pPr>
          </w:p>
        </w:tc>
        <w:tc>
          <w:tcPr>
            <w:tcW w:w="1588" w:type="dxa"/>
            <w:vMerge w:val="continue"/>
            <w:tcBorders>
              <w:top w:val="nil"/>
            </w:tcBorders>
          </w:tcPr>
          <w:p>
            <w:pPr>
              <w:rPr>
                <w:sz w:val="2"/>
                <w:szCs w:val="2"/>
                <w:highlight w:val="none"/>
              </w:rPr>
            </w:pPr>
          </w:p>
        </w:tc>
        <w:tc>
          <w:tcPr>
            <w:tcW w:w="1691" w:type="dxa"/>
          </w:tcPr>
          <w:p>
            <w:pPr>
              <w:pStyle w:val="16"/>
              <w:spacing w:before="149"/>
              <w:ind w:left="379"/>
              <w:jc w:val="left"/>
              <w:rPr>
                <w:rFonts w:hint="eastAsia" w:ascii="宋体" w:eastAsia="宋体"/>
                <w:sz w:val="24"/>
                <w:highlight w:val="none"/>
              </w:rPr>
            </w:pPr>
            <w:r>
              <w:rPr>
                <w:rFonts w:hint="eastAsia" w:ascii="宋体" w:eastAsia="宋体"/>
                <w:sz w:val="24"/>
                <w:highlight w:val="none"/>
              </w:rPr>
              <w:t>第一季度</w:t>
            </w:r>
          </w:p>
          <w:p>
            <w:pPr>
              <w:pStyle w:val="16"/>
              <w:spacing w:before="2"/>
              <w:jc w:val="left"/>
              <w:rPr>
                <w:rFonts w:ascii="宋体"/>
                <w:b/>
                <w:sz w:val="23"/>
                <w:highlight w:val="none"/>
              </w:rPr>
            </w:pPr>
          </w:p>
          <w:p>
            <w:pPr>
              <w:pStyle w:val="16"/>
              <w:spacing w:before="1"/>
              <w:ind w:left="410"/>
              <w:jc w:val="left"/>
              <w:rPr>
                <w:rFonts w:hint="eastAsia" w:ascii="宋体" w:eastAsia="宋体"/>
                <w:sz w:val="24"/>
                <w:highlight w:val="none"/>
              </w:rPr>
            </w:pPr>
            <w:r>
              <w:rPr>
                <w:rFonts w:hint="eastAsia" w:ascii="宋体" w:eastAsia="宋体"/>
                <w:sz w:val="24"/>
                <w:highlight w:val="none"/>
              </w:rPr>
              <w:t>（</w:t>
            </w:r>
            <w:r>
              <w:rPr>
                <w:sz w:val="24"/>
                <w:highlight w:val="none"/>
              </w:rPr>
              <w:t xml:space="preserve">3 </w:t>
            </w:r>
            <w:r>
              <w:rPr>
                <w:rFonts w:hint="eastAsia" w:ascii="宋体" w:eastAsia="宋体"/>
                <w:sz w:val="24"/>
                <w:highlight w:val="none"/>
              </w:rPr>
              <w:t>月）</w:t>
            </w:r>
          </w:p>
        </w:tc>
        <w:tc>
          <w:tcPr>
            <w:tcW w:w="1558" w:type="dxa"/>
          </w:tcPr>
          <w:p>
            <w:pPr>
              <w:pStyle w:val="16"/>
              <w:spacing w:before="149"/>
              <w:ind w:left="444"/>
              <w:jc w:val="left"/>
              <w:rPr>
                <w:rFonts w:hint="eastAsia" w:ascii="宋体" w:eastAsia="宋体"/>
                <w:sz w:val="24"/>
                <w:highlight w:val="none"/>
              </w:rPr>
            </w:pPr>
            <w:r>
              <w:rPr>
                <w:rFonts w:hint="eastAsia" w:ascii="宋体" w:eastAsia="宋体"/>
                <w:sz w:val="24"/>
                <w:highlight w:val="none"/>
              </w:rPr>
              <w:t>第二季度</w:t>
            </w:r>
          </w:p>
          <w:p>
            <w:pPr>
              <w:pStyle w:val="16"/>
              <w:spacing w:before="2"/>
              <w:jc w:val="left"/>
              <w:rPr>
                <w:rFonts w:ascii="宋体"/>
                <w:b/>
                <w:sz w:val="23"/>
                <w:highlight w:val="none"/>
              </w:rPr>
            </w:pPr>
          </w:p>
          <w:p>
            <w:pPr>
              <w:pStyle w:val="16"/>
              <w:spacing w:before="1"/>
              <w:ind w:left="473"/>
              <w:jc w:val="left"/>
              <w:rPr>
                <w:rFonts w:hint="eastAsia" w:ascii="宋体" w:eastAsia="宋体"/>
                <w:sz w:val="24"/>
                <w:highlight w:val="none"/>
              </w:rPr>
            </w:pPr>
            <w:r>
              <w:rPr>
                <w:rFonts w:hint="eastAsia" w:ascii="宋体" w:eastAsia="宋体"/>
                <w:sz w:val="24"/>
                <w:highlight w:val="none"/>
              </w:rPr>
              <w:t>（</w:t>
            </w:r>
            <w:r>
              <w:rPr>
                <w:sz w:val="24"/>
                <w:highlight w:val="none"/>
              </w:rPr>
              <w:t xml:space="preserve">6 </w:t>
            </w:r>
            <w:r>
              <w:rPr>
                <w:rFonts w:hint="eastAsia" w:ascii="宋体" w:eastAsia="宋体"/>
                <w:sz w:val="24"/>
                <w:highlight w:val="none"/>
              </w:rPr>
              <w:t>月）</w:t>
            </w:r>
          </w:p>
        </w:tc>
        <w:tc>
          <w:tcPr>
            <w:tcW w:w="1683" w:type="dxa"/>
          </w:tcPr>
          <w:p>
            <w:pPr>
              <w:pStyle w:val="16"/>
              <w:spacing w:before="149"/>
              <w:ind w:left="469"/>
              <w:jc w:val="left"/>
              <w:rPr>
                <w:rFonts w:hint="eastAsia" w:ascii="宋体" w:eastAsia="宋体"/>
                <w:sz w:val="24"/>
                <w:highlight w:val="none"/>
              </w:rPr>
            </w:pPr>
            <w:r>
              <w:rPr>
                <w:rFonts w:hint="eastAsia" w:ascii="宋体" w:eastAsia="宋体"/>
                <w:sz w:val="24"/>
                <w:highlight w:val="none"/>
              </w:rPr>
              <w:t>第三季度</w:t>
            </w:r>
          </w:p>
          <w:p>
            <w:pPr>
              <w:pStyle w:val="16"/>
              <w:spacing w:before="2"/>
              <w:jc w:val="left"/>
              <w:rPr>
                <w:rFonts w:ascii="宋体"/>
                <w:b/>
                <w:sz w:val="23"/>
                <w:highlight w:val="none"/>
              </w:rPr>
            </w:pPr>
          </w:p>
          <w:p>
            <w:pPr>
              <w:pStyle w:val="16"/>
              <w:spacing w:before="1"/>
              <w:ind w:left="500"/>
              <w:jc w:val="left"/>
              <w:rPr>
                <w:rFonts w:hint="eastAsia" w:ascii="宋体" w:eastAsia="宋体"/>
                <w:sz w:val="24"/>
                <w:highlight w:val="none"/>
              </w:rPr>
            </w:pPr>
            <w:r>
              <w:rPr>
                <w:rFonts w:hint="eastAsia" w:ascii="宋体" w:eastAsia="宋体"/>
                <w:sz w:val="24"/>
                <w:highlight w:val="none"/>
              </w:rPr>
              <w:t>（</w:t>
            </w:r>
            <w:r>
              <w:rPr>
                <w:rFonts w:hint="eastAsia" w:eastAsia="宋体"/>
                <w:sz w:val="24"/>
                <w:highlight w:val="none"/>
                <w:lang w:val="en-US" w:eastAsia="zh-CN"/>
              </w:rPr>
              <w:t>9</w:t>
            </w:r>
            <w:r>
              <w:rPr>
                <w:sz w:val="24"/>
                <w:highlight w:val="none"/>
              </w:rPr>
              <w:t xml:space="preserve"> </w:t>
            </w:r>
            <w:r>
              <w:rPr>
                <w:rFonts w:hint="eastAsia" w:ascii="宋体" w:eastAsia="宋体"/>
                <w:sz w:val="24"/>
                <w:highlight w:val="none"/>
              </w:rPr>
              <w:t>月）</w:t>
            </w:r>
          </w:p>
        </w:tc>
        <w:tc>
          <w:tcPr>
            <w:tcW w:w="2330" w:type="dxa"/>
          </w:tcPr>
          <w:p>
            <w:pPr>
              <w:pStyle w:val="16"/>
              <w:spacing w:before="149"/>
              <w:ind w:left="414"/>
              <w:jc w:val="left"/>
              <w:rPr>
                <w:rFonts w:hint="eastAsia" w:ascii="宋体" w:eastAsia="宋体"/>
                <w:sz w:val="24"/>
                <w:highlight w:val="none"/>
              </w:rPr>
            </w:pPr>
            <w:r>
              <w:rPr>
                <w:rFonts w:hint="eastAsia" w:ascii="宋体" w:eastAsia="宋体"/>
                <w:sz w:val="24"/>
                <w:highlight w:val="none"/>
              </w:rPr>
              <w:t>第四季度</w:t>
            </w:r>
          </w:p>
          <w:p>
            <w:pPr>
              <w:pStyle w:val="16"/>
              <w:spacing w:before="2"/>
              <w:jc w:val="left"/>
              <w:rPr>
                <w:rFonts w:ascii="宋体"/>
                <w:b/>
                <w:sz w:val="23"/>
                <w:highlight w:val="none"/>
              </w:rPr>
            </w:pPr>
          </w:p>
          <w:p>
            <w:pPr>
              <w:pStyle w:val="16"/>
              <w:spacing w:before="1"/>
              <w:ind w:left="386"/>
              <w:jc w:val="left"/>
              <w:rPr>
                <w:rFonts w:hint="eastAsia" w:ascii="宋体" w:eastAsia="宋体"/>
                <w:sz w:val="24"/>
                <w:highlight w:val="none"/>
              </w:rPr>
            </w:pPr>
            <w:r>
              <w:rPr>
                <w:rFonts w:hint="eastAsia" w:ascii="宋体" w:eastAsia="宋体"/>
                <w:sz w:val="24"/>
                <w:highlight w:val="none"/>
              </w:rPr>
              <w:t>（</w:t>
            </w:r>
            <w:r>
              <w:rPr>
                <w:sz w:val="24"/>
                <w:highlight w:val="none"/>
              </w:rPr>
              <w:t>1</w:t>
            </w:r>
            <w:r>
              <w:rPr>
                <w:rFonts w:hint="eastAsia" w:eastAsia="宋体"/>
                <w:sz w:val="24"/>
                <w:highlight w:val="none"/>
                <w:lang w:val="en-US" w:eastAsia="zh-CN"/>
              </w:rPr>
              <w:t>2</w:t>
            </w:r>
            <w:r>
              <w:rPr>
                <w:sz w:val="24"/>
                <w:highlight w:val="none"/>
              </w:rPr>
              <w:t xml:space="preserve"> </w:t>
            </w:r>
            <w:r>
              <w:rPr>
                <w:rFonts w:hint="eastAsia" w:ascii="宋体" w:eastAsia="宋体"/>
                <w:sz w:val="24"/>
                <w:highlight w:val="none"/>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053" w:type="dxa"/>
          </w:tcPr>
          <w:p>
            <w:pPr>
              <w:pStyle w:val="16"/>
              <w:spacing w:before="148"/>
              <w:ind w:left="114" w:right="103"/>
              <w:rPr>
                <w:rFonts w:hint="eastAsia" w:ascii="宋体" w:eastAsia="宋体"/>
                <w:sz w:val="24"/>
                <w:highlight w:val="none"/>
              </w:rPr>
            </w:pPr>
            <w:r>
              <w:rPr>
                <w:rFonts w:hint="eastAsia" w:ascii="宋体" w:eastAsia="宋体"/>
                <w:sz w:val="24"/>
                <w:highlight w:val="none"/>
              </w:rPr>
              <w:t>pH 值</w:t>
            </w:r>
          </w:p>
        </w:tc>
        <w:tc>
          <w:tcPr>
            <w:tcW w:w="1588" w:type="dxa"/>
          </w:tcPr>
          <w:p>
            <w:pPr>
              <w:pStyle w:val="16"/>
              <w:spacing w:before="164"/>
              <w:ind w:left="68" w:right="58"/>
              <w:jc w:val="center"/>
              <w:rPr>
                <w:sz w:val="24"/>
                <w:highlight w:val="none"/>
              </w:rPr>
            </w:pPr>
            <w:r>
              <w:rPr>
                <w:sz w:val="24"/>
                <w:highlight w:val="none"/>
              </w:rPr>
              <w:t>6~9</w:t>
            </w:r>
          </w:p>
        </w:tc>
        <w:tc>
          <w:tcPr>
            <w:tcW w:w="1691" w:type="dxa"/>
          </w:tcPr>
          <w:p>
            <w:pPr>
              <w:pStyle w:val="16"/>
              <w:spacing w:before="164"/>
              <w:ind w:right="177"/>
              <w:jc w:val="center"/>
              <w:rPr>
                <w:rFonts w:hint="default" w:eastAsia="宋体"/>
                <w:sz w:val="24"/>
                <w:highlight w:val="none"/>
                <w:lang w:val="en-US" w:eastAsia="zh-CN"/>
              </w:rPr>
            </w:pPr>
            <w:r>
              <w:rPr>
                <w:rFonts w:hint="eastAsia" w:eastAsia="宋体"/>
                <w:sz w:val="24"/>
                <w:highlight w:val="none"/>
                <w:lang w:val="en-US" w:eastAsia="zh-CN"/>
              </w:rPr>
              <w:t>7.14</w:t>
            </w:r>
          </w:p>
        </w:tc>
        <w:tc>
          <w:tcPr>
            <w:tcW w:w="1558" w:type="dxa"/>
          </w:tcPr>
          <w:p>
            <w:pPr>
              <w:pStyle w:val="16"/>
              <w:spacing w:before="164"/>
              <w:ind w:right="246"/>
              <w:jc w:val="center"/>
              <w:rPr>
                <w:rFonts w:hint="default" w:eastAsia="宋体"/>
                <w:sz w:val="24"/>
                <w:highlight w:val="none"/>
                <w:lang w:val="en-US" w:eastAsia="zh-CN"/>
              </w:rPr>
            </w:pPr>
            <w:r>
              <w:rPr>
                <w:rFonts w:hint="eastAsia" w:eastAsia="宋体"/>
                <w:sz w:val="24"/>
                <w:highlight w:val="none"/>
                <w:lang w:val="en-US" w:eastAsia="zh-CN"/>
              </w:rPr>
              <w:t>6.18</w:t>
            </w:r>
          </w:p>
        </w:tc>
        <w:tc>
          <w:tcPr>
            <w:tcW w:w="1683" w:type="dxa"/>
          </w:tcPr>
          <w:p>
            <w:pPr>
              <w:pStyle w:val="16"/>
              <w:spacing w:before="164"/>
              <w:ind w:right="153"/>
              <w:jc w:val="center"/>
              <w:rPr>
                <w:rFonts w:hint="default" w:eastAsia="宋体"/>
                <w:sz w:val="24"/>
                <w:highlight w:val="none"/>
                <w:lang w:val="en-US" w:eastAsia="zh-CN"/>
              </w:rPr>
            </w:pPr>
            <w:r>
              <w:rPr>
                <w:rFonts w:hint="eastAsia" w:eastAsia="宋体"/>
                <w:sz w:val="24"/>
                <w:highlight w:val="none"/>
                <w:lang w:val="en-US" w:eastAsia="zh-CN"/>
              </w:rPr>
              <w:t>8</w:t>
            </w:r>
          </w:p>
        </w:tc>
        <w:tc>
          <w:tcPr>
            <w:tcW w:w="2330" w:type="dxa"/>
          </w:tcPr>
          <w:p>
            <w:pPr>
              <w:pStyle w:val="16"/>
              <w:spacing w:before="164"/>
              <w:ind w:right="101"/>
              <w:jc w:val="center"/>
              <w:rPr>
                <w:rFonts w:hint="default" w:eastAsia="宋体"/>
                <w:sz w:val="24"/>
                <w:highlight w:val="none"/>
                <w:lang w:val="en-US" w:eastAsia="zh-CN"/>
              </w:rPr>
            </w:pPr>
            <w:r>
              <w:rPr>
                <w:rFonts w:hint="eastAsia" w:eastAsia="宋体"/>
                <w:sz w:val="24"/>
                <w:highlight w:val="none"/>
                <w:lang w:val="en-US" w:eastAsia="zh-CN"/>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4" w:hRule="atLeast"/>
        </w:trPr>
        <w:tc>
          <w:tcPr>
            <w:tcW w:w="2053" w:type="dxa"/>
          </w:tcPr>
          <w:p>
            <w:pPr>
              <w:pStyle w:val="16"/>
              <w:spacing w:before="148"/>
              <w:ind w:left="114" w:right="106"/>
              <w:rPr>
                <w:rFonts w:hint="eastAsia" w:ascii="宋体" w:eastAsia="宋体"/>
                <w:sz w:val="24"/>
                <w:highlight w:val="none"/>
              </w:rPr>
            </w:pPr>
            <w:r>
              <w:rPr>
                <w:rFonts w:hint="eastAsia" w:ascii="宋体" w:eastAsia="宋体"/>
                <w:sz w:val="24"/>
                <w:highlight w:val="none"/>
              </w:rPr>
              <w:t>悬浮物</w:t>
            </w:r>
          </w:p>
        </w:tc>
        <w:tc>
          <w:tcPr>
            <w:tcW w:w="1588" w:type="dxa"/>
          </w:tcPr>
          <w:p>
            <w:pPr>
              <w:pStyle w:val="16"/>
              <w:spacing w:before="164"/>
              <w:jc w:val="center"/>
              <w:rPr>
                <w:sz w:val="24"/>
                <w:highlight w:val="none"/>
              </w:rPr>
            </w:pPr>
            <w:r>
              <w:rPr>
                <w:sz w:val="24"/>
                <w:highlight w:val="none"/>
              </w:rPr>
              <w:t>10mg/L</w:t>
            </w:r>
          </w:p>
        </w:tc>
        <w:tc>
          <w:tcPr>
            <w:tcW w:w="1691" w:type="dxa"/>
          </w:tcPr>
          <w:p>
            <w:pPr>
              <w:pStyle w:val="16"/>
              <w:spacing w:before="148"/>
              <w:ind w:right="180"/>
              <w:jc w:val="center"/>
              <w:rPr>
                <w:sz w:val="24"/>
                <w:highlight w:val="none"/>
              </w:rPr>
            </w:pPr>
            <w:r>
              <w:rPr>
                <w:rFonts w:hint="eastAsia" w:ascii="宋体" w:eastAsia="宋体"/>
                <w:sz w:val="24"/>
                <w:highlight w:val="none"/>
              </w:rPr>
              <w:t>＜</w:t>
            </w:r>
            <w:r>
              <w:rPr>
                <w:sz w:val="24"/>
                <w:highlight w:val="none"/>
              </w:rPr>
              <w:t>4mg/L</w:t>
            </w:r>
          </w:p>
        </w:tc>
        <w:tc>
          <w:tcPr>
            <w:tcW w:w="1558" w:type="dxa"/>
          </w:tcPr>
          <w:p>
            <w:pPr>
              <w:pStyle w:val="16"/>
              <w:spacing w:before="148"/>
              <w:jc w:val="center"/>
              <w:rPr>
                <w:sz w:val="24"/>
                <w:highlight w:val="none"/>
              </w:rPr>
            </w:pPr>
            <w:r>
              <w:rPr>
                <w:rFonts w:hint="eastAsia" w:ascii="宋体" w:eastAsia="宋体"/>
                <w:sz w:val="24"/>
                <w:highlight w:val="none"/>
              </w:rPr>
              <w:t>＜</w:t>
            </w:r>
            <w:r>
              <w:rPr>
                <w:sz w:val="24"/>
                <w:highlight w:val="none"/>
              </w:rPr>
              <w:t>4mg/L</w:t>
            </w:r>
          </w:p>
        </w:tc>
        <w:tc>
          <w:tcPr>
            <w:tcW w:w="1683" w:type="dxa"/>
          </w:tcPr>
          <w:p>
            <w:pPr>
              <w:pStyle w:val="16"/>
              <w:spacing w:before="148"/>
              <w:ind w:right="156"/>
              <w:jc w:val="center"/>
              <w:rPr>
                <w:sz w:val="24"/>
                <w:highlight w:val="none"/>
              </w:rPr>
            </w:pPr>
            <w:r>
              <w:rPr>
                <w:rFonts w:hint="eastAsia" w:ascii="宋体" w:eastAsia="宋体"/>
                <w:sz w:val="24"/>
                <w:highlight w:val="none"/>
              </w:rPr>
              <w:t>＜</w:t>
            </w:r>
            <w:r>
              <w:rPr>
                <w:sz w:val="24"/>
                <w:highlight w:val="none"/>
              </w:rPr>
              <w:t>4mg/L</w:t>
            </w:r>
          </w:p>
        </w:tc>
        <w:tc>
          <w:tcPr>
            <w:tcW w:w="2330" w:type="dxa"/>
          </w:tcPr>
          <w:p>
            <w:pPr>
              <w:pStyle w:val="16"/>
              <w:spacing w:before="148"/>
              <w:ind w:right="101"/>
              <w:jc w:val="center"/>
              <w:rPr>
                <w:sz w:val="24"/>
                <w:highlight w:val="none"/>
              </w:rPr>
            </w:pPr>
            <w:r>
              <w:rPr>
                <w:rFonts w:hint="eastAsia" w:ascii="宋体" w:eastAsia="宋体"/>
                <w:sz w:val="24"/>
                <w:highlight w:val="none"/>
              </w:rPr>
              <w:t>＜</w:t>
            </w:r>
            <w:r>
              <w:rPr>
                <w:sz w:val="24"/>
                <w:highlight w:val="none"/>
              </w:rPr>
              <w:t>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053" w:type="dxa"/>
          </w:tcPr>
          <w:p>
            <w:pPr>
              <w:pStyle w:val="16"/>
              <w:spacing w:before="148"/>
              <w:ind w:left="114" w:right="106"/>
              <w:rPr>
                <w:rFonts w:hint="eastAsia" w:ascii="宋体" w:eastAsia="宋体"/>
                <w:sz w:val="24"/>
                <w:highlight w:val="none"/>
              </w:rPr>
            </w:pPr>
            <w:r>
              <w:rPr>
                <w:rFonts w:hint="eastAsia" w:ascii="宋体" w:eastAsia="宋体"/>
                <w:sz w:val="24"/>
                <w:highlight w:val="none"/>
              </w:rPr>
              <w:t>化学需氧量</w:t>
            </w:r>
          </w:p>
        </w:tc>
        <w:tc>
          <w:tcPr>
            <w:tcW w:w="1588" w:type="dxa"/>
          </w:tcPr>
          <w:p>
            <w:pPr>
              <w:pStyle w:val="16"/>
              <w:spacing w:before="164"/>
              <w:jc w:val="center"/>
              <w:rPr>
                <w:sz w:val="24"/>
                <w:highlight w:val="none"/>
              </w:rPr>
            </w:pPr>
            <w:r>
              <w:rPr>
                <w:sz w:val="24"/>
                <w:highlight w:val="none"/>
              </w:rPr>
              <w:t>50mg/L</w:t>
            </w:r>
          </w:p>
        </w:tc>
        <w:tc>
          <w:tcPr>
            <w:tcW w:w="1691" w:type="dxa"/>
          </w:tcPr>
          <w:p>
            <w:pPr>
              <w:pStyle w:val="16"/>
              <w:spacing w:before="164"/>
              <w:ind w:right="180"/>
              <w:jc w:val="center"/>
              <w:rPr>
                <w:sz w:val="24"/>
                <w:highlight w:val="none"/>
              </w:rPr>
            </w:pPr>
            <w:r>
              <w:rPr>
                <w:rFonts w:hint="eastAsia" w:eastAsia="宋体"/>
                <w:sz w:val="24"/>
                <w:highlight w:val="none"/>
                <w:lang w:val="en-US" w:eastAsia="zh-CN"/>
              </w:rPr>
              <w:t>28</w:t>
            </w:r>
            <w:r>
              <w:rPr>
                <w:sz w:val="24"/>
                <w:highlight w:val="none"/>
              </w:rPr>
              <w:t>mg/L</w:t>
            </w:r>
          </w:p>
        </w:tc>
        <w:tc>
          <w:tcPr>
            <w:tcW w:w="1558" w:type="dxa"/>
          </w:tcPr>
          <w:p>
            <w:pPr>
              <w:pStyle w:val="16"/>
              <w:spacing w:before="164"/>
              <w:jc w:val="center"/>
              <w:rPr>
                <w:sz w:val="24"/>
                <w:highlight w:val="none"/>
              </w:rPr>
            </w:pPr>
            <w:r>
              <w:rPr>
                <w:rFonts w:hint="eastAsia" w:eastAsia="宋体"/>
                <w:sz w:val="24"/>
                <w:highlight w:val="none"/>
                <w:lang w:val="en-US" w:eastAsia="zh-CN"/>
              </w:rPr>
              <w:t>2</w:t>
            </w:r>
            <w:r>
              <w:rPr>
                <w:sz w:val="24"/>
                <w:highlight w:val="none"/>
              </w:rPr>
              <w:t>8mg/L</w:t>
            </w:r>
          </w:p>
        </w:tc>
        <w:tc>
          <w:tcPr>
            <w:tcW w:w="1683" w:type="dxa"/>
          </w:tcPr>
          <w:p>
            <w:pPr>
              <w:pStyle w:val="16"/>
              <w:spacing w:before="164"/>
              <w:ind w:right="156"/>
              <w:jc w:val="center"/>
              <w:rPr>
                <w:sz w:val="24"/>
                <w:highlight w:val="none"/>
              </w:rPr>
            </w:pPr>
            <w:r>
              <w:rPr>
                <w:rFonts w:hint="eastAsia" w:eastAsia="宋体"/>
                <w:sz w:val="24"/>
                <w:highlight w:val="none"/>
                <w:lang w:val="en-US" w:eastAsia="zh-CN"/>
              </w:rPr>
              <w:t>35</w:t>
            </w:r>
            <w:r>
              <w:rPr>
                <w:sz w:val="24"/>
                <w:highlight w:val="none"/>
              </w:rPr>
              <w:t>mg/L</w:t>
            </w:r>
          </w:p>
        </w:tc>
        <w:tc>
          <w:tcPr>
            <w:tcW w:w="2330" w:type="dxa"/>
          </w:tcPr>
          <w:p>
            <w:pPr>
              <w:pStyle w:val="16"/>
              <w:spacing w:before="164"/>
              <w:ind w:right="101"/>
              <w:jc w:val="center"/>
              <w:rPr>
                <w:sz w:val="24"/>
                <w:highlight w:val="none"/>
              </w:rPr>
            </w:pPr>
            <w:r>
              <w:rPr>
                <w:rFonts w:hint="eastAsia" w:eastAsia="宋体"/>
                <w:sz w:val="24"/>
                <w:highlight w:val="none"/>
                <w:lang w:val="en-US" w:eastAsia="zh-CN"/>
              </w:rPr>
              <w:t>26</w:t>
            </w:r>
            <w:r>
              <w:rPr>
                <w:sz w:val="24"/>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2053" w:type="dxa"/>
          </w:tcPr>
          <w:p>
            <w:pPr>
              <w:pStyle w:val="16"/>
              <w:spacing w:before="149"/>
              <w:ind w:left="114" w:right="106"/>
              <w:rPr>
                <w:rFonts w:hint="eastAsia" w:ascii="宋体" w:eastAsia="宋体"/>
                <w:sz w:val="24"/>
                <w:highlight w:val="none"/>
              </w:rPr>
            </w:pPr>
            <w:r>
              <w:rPr>
                <w:rFonts w:hint="eastAsia" w:ascii="宋体" w:eastAsia="宋体"/>
                <w:sz w:val="24"/>
                <w:highlight w:val="none"/>
              </w:rPr>
              <w:t>五日生化需</w:t>
            </w:r>
          </w:p>
          <w:p>
            <w:pPr>
              <w:pStyle w:val="16"/>
              <w:spacing w:before="2"/>
              <w:jc w:val="left"/>
              <w:rPr>
                <w:rFonts w:ascii="宋体"/>
                <w:b/>
                <w:sz w:val="23"/>
                <w:highlight w:val="none"/>
              </w:rPr>
            </w:pPr>
          </w:p>
          <w:p>
            <w:pPr>
              <w:pStyle w:val="16"/>
              <w:spacing w:before="1"/>
              <w:ind w:left="114" w:right="106"/>
              <w:rPr>
                <w:rFonts w:hint="eastAsia" w:ascii="宋体" w:eastAsia="宋体"/>
                <w:sz w:val="24"/>
                <w:highlight w:val="none"/>
              </w:rPr>
            </w:pPr>
            <w:r>
              <w:rPr>
                <w:rFonts w:hint="eastAsia" w:ascii="宋体" w:eastAsia="宋体"/>
                <w:sz w:val="24"/>
                <w:highlight w:val="none"/>
              </w:rPr>
              <w:t>氧量</w:t>
            </w:r>
          </w:p>
        </w:tc>
        <w:tc>
          <w:tcPr>
            <w:tcW w:w="1588" w:type="dxa"/>
          </w:tcPr>
          <w:p>
            <w:pPr>
              <w:pStyle w:val="16"/>
              <w:spacing w:before="3"/>
              <w:jc w:val="center"/>
              <w:rPr>
                <w:rFonts w:ascii="宋体"/>
                <w:b/>
                <w:sz w:val="36"/>
                <w:highlight w:val="none"/>
              </w:rPr>
            </w:pPr>
          </w:p>
          <w:p>
            <w:pPr>
              <w:pStyle w:val="16"/>
              <w:spacing w:before="1"/>
              <w:jc w:val="center"/>
              <w:rPr>
                <w:sz w:val="24"/>
                <w:highlight w:val="none"/>
              </w:rPr>
            </w:pPr>
            <w:r>
              <w:rPr>
                <w:sz w:val="24"/>
                <w:highlight w:val="none"/>
              </w:rPr>
              <w:t>10mg/L</w:t>
            </w:r>
          </w:p>
        </w:tc>
        <w:tc>
          <w:tcPr>
            <w:tcW w:w="1691" w:type="dxa"/>
          </w:tcPr>
          <w:p>
            <w:pPr>
              <w:pStyle w:val="16"/>
              <w:spacing w:before="3"/>
              <w:jc w:val="center"/>
              <w:rPr>
                <w:rFonts w:ascii="宋体"/>
                <w:b/>
                <w:sz w:val="36"/>
                <w:highlight w:val="none"/>
              </w:rPr>
            </w:pPr>
          </w:p>
          <w:p>
            <w:pPr>
              <w:pStyle w:val="16"/>
              <w:spacing w:before="1"/>
              <w:ind w:right="182"/>
              <w:jc w:val="center"/>
              <w:rPr>
                <w:sz w:val="24"/>
                <w:highlight w:val="none"/>
              </w:rPr>
            </w:pPr>
            <w:r>
              <w:rPr>
                <w:rFonts w:hint="eastAsia" w:eastAsia="宋体"/>
                <w:sz w:val="24"/>
                <w:highlight w:val="none"/>
                <w:lang w:val="en-US" w:eastAsia="zh-CN"/>
              </w:rPr>
              <w:t>3.1</w:t>
            </w:r>
            <w:r>
              <w:rPr>
                <w:sz w:val="24"/>
                <w:highlight w:val="none"/>
              </w:rPr>
              <w:t>mg/L</w:t>
            </w:r>
          </w:p>
        </w:tc>
        <w:tc>
          <w:tcPr>
            <w:tcW w:w="1558" w:type="dxa"/>
            <w:vAlign w:val="top"/>
          </w:tcPr>
          <w:p>
            <w:pPr>
              <w:pStyle w:val="16"/>
              <w:spacing w:before="3"/>
              <w:jc w:val="center"/>
              <w:rPr>
                <w:rFonts w:ascii="宋体"/>
                <w:b/>
                <w:sz w:val="36"/>
                <w:highlight w:val="none"/>
              </w:rPr>
            </w:pPr>
          </w:p>
          <w:p>
            <w:pPr>
              <w:pStyle w:val="16"/>
              <w:spacing w:before="1"/>
              <w:ind w:right="0" w:rightChars="0"/>
              <w:jc w:val="center"/>
              <w:rPr>
                <w:rFonts w:ascii="Times New Roman" w:hAnsi="Times New Roman" w:eastAsia="Times New Roman" w:cs="Times New Roman"/>
                <w:sz w:val="24"/>
                <w:szCs w:val="22"/>
                <w:highlight w:val="none"/>
                <w:lang w:val="zh-CN" w:eastAsia="zh-CN" w:bidi="zh-CN"/>
              </w:rPr>
            </w:pPr>
            <w:r>
              <w:rPr>
                <w:rFonts w:hint="eastAsia" w:eastAsia="宋体"/>
                <w:sz w:val="24"/>
                <w:highlight w:val="none"/>
                <w:lang w:val="en-US" w:eastAsia="zh-CN"/>
              </w:rPr>
              <w:t>2.4</w:t>
            </w:r>
            <w:r>
              <w:rPr>
                <w:sz w:val="24"/>
                <w:highlight w:val="none"/>
              </w:rPr>
              <w:t>mg/L</w:t>
            </w:r>
          </w:p>
        </w:tc>
        <w:tc>
          <w:tcPr>
            <w:tcW w:w="1683" w:type="dxa"/>
            <w:vAlign w:val="top"/>
          </w:tcPr>
          <w:p>
            <w:pPr>
              <w:pStyle w:val="16"/>
              <w:spacing w:before="3"/>
              <w:jc w:val="center"/>
              <w:rPr>
                <w:rFonts w:ascii="宋体"/>
                <w:b/>
                <w:sz w:val="36"/>
                <w:highlight w:val="none"/>
              </w:rPr>
            </w:pPr>
          </w:p>
          <w:p>
            <w:pPr>
              <w:pStyle w:val="16"/>
              <w:spacing w:before="1"/>
              <w:ind w:right="156" w:rightChars="0"/>
              <w:jc w:val="center"/>
              <w:rPr>
                <w:rFonts w:ascii="Times New Roman" w:hAnsi="Times New Roman" w:eastAsia="Times New Roman" w:cs="Times New Roman"/>
                <w:sz w:val="24"/>
                <w:szCs w:val="22"/>
                <w:highlight w:val="none"/>
                <w:lang w:val="zh-CN" w:eastAsia="zh-CN" w:bidi="zh-CN"/>
              </w:rPr>
            </w:pPr>
            <w:r>
              <w:rPr>
                <w:rFonts w:hint="eastAsia" w:eastAsia="宋体"/>
                <w:sz w:val="24"/>
                <w:highlight w:val="none"/>
                <w:lang w:val="en-US" w:eastAsia="zh-CN"/>
              </w:rPr>
              <w:t>2.3</w:t>
            </w:r>
            <w:r>
              <w:rPr>
                <w:sz w:val="24"/>
                <w:highlight w:val="none"/>
              </w:rPr>
              <w:t>mg/L</w:t>
            </w:r>
          </w:p>
        </w:tc>
        <w:tc>
          <w:tcPr>
            <w:tcW w:w="2330" w:type="dxa"/>
          </w:tcPr>
          <w:p>
            <w:pPr>
              <w:pStyle w:val="16"/>
              <w:spacing w:before="3"/>
              <w:jc w:val="center"/>
              <w:rPr>
                <w:rFonts w:ascii="宋体"/>
                <w:b/>
                <w:sz w:val="36"/>
                <w:highlight w:val="none"/>
              </w:rPr>
            </w:pPr>
          </w:p>
          <w:p>
            <w:pPr>
              <w:pStyle w:val="16"/>
              <w:spacing w:before="1"/>
              <w:ind w:right="101"/>
              <w:jc w:val="center"/>
              <w:rPr>
                <w:sz w:val="24"/>
                <w:highlight w:val="none"/>
              </w:rPr>
            </w:pPr>
            <w:r>
              <w:rPr>
                <w:rFonts w:hint="eastAsia" w:eastAsia="宋体"/>
                <w:sz w:val="24"/>
                <w:highlight w:val="none"/>
                <w:lang w:val="en-US" w:eastAsia="zh-CN"/>
              </w:rPr>
              <w:t>2.2</w:t>
            </w:r>
            <w:r>
              <w:rPr>
                <w:sz w:val="24"/>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053" w:type="dxa"/>
          </w:tcPr>
          <w:p>
            <w:pPr>
              <w:pStyle w:val="16"/>
              <w:spacing w:before="148"/>
              <w:ind w:left="114" w:right="106"/>
              <w:rPr>
                <w:rFonts w:hint="eastAsia" w:ascii="宋体" w:eastAsia="宋体"/>
                <w:sz w:val="24"/>
                <w:highlight w:val="none"/>
              </w:rPr>
            </w:pPr>
            <w:r>
              <w:rPr>
                <w:rFonts w:hint="eastAsia" w:ascii="宋体" w:eastAsia="宋体"/>
                <w:sz w:val="24"/>
                <w:highlight w:val="none"/>
              </w:rPr>
              <w:t>氨氮</w:t>
            </w:r>
          </w:p>
        </w:tc>
        <w:tc>
          <w:tcPr>
            <w:tcW w:w="1588" w:type="dxa"/>
          </w:tcPr>
          <w:p>
            <w:pPr>
              <w:pStyle w:val="16"/>
              <w:spacing w:before="164"/>
              <w:jc w:val="center"/>
              <w:rPr>
                <w:sz w:val="24"/>
                <w:highlight w:val="none"/>
              </w:rPr>
            </w:pPr>
            <w:r>
              <w:rPr>
                <w:sz w:val="24"/>
                <w:highlight w:val="none"/>
              </w:rPr>
              <w:t>5(8)mg/L</w:t>
            </w:r>
          </w:p>
        </w:tc>
        <w:tc>
          <w:tcPr>
            <w:tcW w:w="1691" w:type="dxa"/>
          </w:tcPr>
          <w:p>
            <w:pPr>
              <w:pStyle w:val="16"/>
              <w:spacing w:before="164"/>
              <w:ind w:right="182"/>
              <w:jc w:val="center"/>
              <w:rPr>
                <w:sz w:val="24"/>
                <w:highlight w:val="none"/>
              </w:rPr>
            </w:pPr>
            <w:r>
              <w:rPr>
                <w:rFonts w:hint="eastAsia" w:eastAsia="宋体"/>
                <w:sz w:val="24"/>
                <w:highlight w:val="none"/>
                <w:lang w:val="en-US" w:eastAsia="zh-CN"/>
              </w:rPr>
              <w:t>0.891</w:t>
            </w:r>
            <w:r>
              <w:rPr>
                <w:sz w:val="24"/>
                <w:highlight w:val="none"/>
              </w:rPr>
              <w:t>mg/L</w:t>
            </w:r>
          </w:p>
        </w:tc>
        <w:tc>
          <w:tcPr>
            <w:tcW w:w="1558" w:type="dxa"/>
          </w:tcPr>
          <w:p>
            <w:pPr>
              <w:pStyle w:val="16"/>
              <w:spacing w:before="164"/>
              <w:jc w:val="center"/>
              <w:rPr>
                <w:sz w:val="24"/>
                <w:highlight w:val="none"/>
              </w:rPr>
            </w:pPr>
            <w:r>
              <w:rPr>
                <w:rFonts w:hint="eastAsia" w:eastAsia="宋体"/>
                <w:sz w:val="24"/>
                <w:highlight w:val="none"/>
                <w:lang w:val="en-US" w:eastAsia="zh-CN"/>
              </w:rPr>
              <w:t>1.19</w:t>
            </w:r>
            <w:r>
              <w:rPr>
                <w:sz w:val="24"/>
                <w:highlight w:val="none"/>
              </w:rPr>
              <w:t>mg/L</w:t>
            </w:r>
          </w:p>
        </w:tc>
        <w:tc>
          <w:tcPr>
            <w:tcW w:w="1683" w:type="dxa"/>
          </w:tcPr>
          <w:p>
            <w:pPr>
              <w:pStyle w:val="16"/>
              <w:spacing w:before="164"/>
              <w:ind w:right="156"/>
              <w:jc w:val="center"/>
              <w:rPr>
                <w:sz w:val="24"/>
                <w:highlight w:val="none"/>
              </w:rPr>
            </w:pPr>
            <w:r>
              <w:rPr>
                <w:rFonts w:hint="eastAsia" w:eastAsia="宋体"/>
                <w:sz w:val="24"/>
                <w:highlight w:val="none"/>
                <w:lang w:val="en-US" w:eastAsia="zh-CN"/>
              </w:rPr>
              <w:t>1.75</w:t>
            </w:r>
            <w:r>
              <w:rPr>
                <w:sz w:val="24"/>
                <w:highlight w:val="none"/>
              </w:rPr>
              <w:t>mg/L</w:t>
            </w:r>
          </w:p>
        </w:tc>
        <w:tc>
          <w:tcPr>
            <w:tcW w:w="2330" w:type="dxa"/>
          </w:tcPr>
          <w:p>
            <w:pPr>
              <w:pStyle w:val="16"/>
              <w:spacing w:before="164"/>
              <w:ind w:right="101"/>
              <w:jc w:val="center"/>
              <w:rPr>
                <w:sz w:val="24"/>
                <w:highlight w:val="none"/>
              </w:rPr>
            </w:pPr>
            <w:r>
              <w:rPr>
                <w:rFonts w:hint="eastAsia" w:eastAsia="宋体"/>
                <w:sz w:val="24"/>
                <w:highlight w:val="none"/>
                <w:lang w:val="en-US" w:eastAsia="zh-CN"/>
              </w:rPr>
              <w:t>3.08</w:t>
            </w:r>
            <w:r>
              <w:rPr>
                <w:sz w:val="24"/>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053" w:type="dxa"/>
          </w:tcPr>
          <w:p>
            <w:pPr>
              <w:pStyle w:val="16"/>
              <w:spacing w:before="148"/>
              <w:ind w:left="114" w:right="106"/>
              <w:rPr>
                <w:rFonts w:hint="eastAsia" w:ascii="宋体" w:eastAsia="宋体"/>
                <w:sz w:val="24"/>
                <w:highlight w:val="none"/>
              </w:rPr>
            </w:pPr>
            <w:r>
              <w:rPr>
                <w:rFonts w:hint="eastAsia" w:ascii="宋体" w:eastAsia="宋体"/>
                <w:sz w:val="24"/>
                <w:highlight w:val="none"/>
              </w:rPr>
              <w:t>石油类</w:t>
            </w:r>
          </w:p>
        </w:tc>
        <w:tc>
          <w:tcPr>
            <w:tcW w:w="1588" w:type="dxa"/>
          </w:tcPr>
          <w:p>
            <w:pPr>
              <w:pStyle w:val="16"/>
              <w:spacing w:before="164"/>
              <w:ind w:left="64" w:right="58"/>
              <w:jc w:val="center"/>
              <w:rPr>
                <w:sz w:val="24"/>
                <w:highlight w:val="none"/>
              </w:rPr>
            </w:pPr>
            <w:r>
              <w:rPr>
                <w:sz w:val="24"/>
                <w:highlight w:val="none"/>
              </w:rPr>
              <w:t>1mg/L</w:t>
            </w:r>
          </w:p>
        </w:tc>
        <w:tc>
          <w:tcPr>
            <w:tcW w:w="1691" w:type="dxa"/>
          </w:tcPr>
          <w:p>
            <w:pPr>
              <w:pStyle w:val="16"/>
              <w:spacing w:before="2"/>
              <w:jc w:val="center"/>
              <w:rPr>
                <w:rFonts w:ascii="宋体"/>
                <w:b/>
                <w:sz w:val="7"/>
                <w:highlight w:val="none"/>
              </w:rPr>
            </w:pPr>
          </w:p>
          <w:p>
            <w:pPr>
              <w:pStyle w:val="16"/>
              <w:ind w:right="-15"/>
              <w:jc w:val="center"/>
              <w:rPr>
                <w:rFonts w:ascii="宋体"/>
                <w:sz w:val="20"/>
                <w:highlight w:val="none"/>
              </w:rPr>
            </w:pPr>
            <w:r>
              <w:rPr>
                <w:rFonts w:hint="eastAsia" w:ascii="宋体" w:eastAsia="宋体"/>
                <w:sz w:val="24"/>
                <w:highlight w:val="none"/>
              </w:rPr>
              <w:t>＜0.06mg/L</w:t>
            </w:r>
          </w:p>
        </w:tc>
        <w:tc>
          <w:tcPr>
            <w:tcW w:w="1558" w:type="dxa"/>
          </w:tcPr>
          <w:p>
            <w:pPr>
              <w:pStyle w:val="16"/>
              <w:spacing w:before="148"/>
              <w:jc w:val="center"/>
              <w:rPr>
                <w:sz w:val="24"/>
                <w:highlight w:val="none"/>
              </w:rPr>
            </w:pPr>
            <w:r>
              <w:rPr>
                <w:rFonts w:hint="eastAsia" w:ascii="宋体" w:eastAsia="宋体"/>
                <w:sz w:val="24"/>
                <w:highlight w:val="none"/>
              </w:rPr>
              <w:t>＜</w:t>
            </w:r>
            <w:r>
              <w:rPr>
                <w:sz w:val="24"/>
                <w:highlight w:val="none"/>
              </w:rPr>
              <w:t>0.06mg/L</w:t>
            </w:r>
          </w:p>
        </w:tc>
        <w:tc>
          <w:tcPr>
            <w:tcW w:w="1683" w:type="dxa"/>
          </w:tcPr>
          <w:p>
            <w:pPr>
              <w:pStyle w:val="16"/>
              <w:spacing w:before="164"/>
              <w:ind w:right="156"/>
              <w:jc w:val="center"/>
              <w:rPr>
                <w:sz w:val="24"/>
                <w:highlight w:val="none"/>
              </w:rPr>
            </w:pPr>
            <w:r>
              <w:rPr>
                <w:rFonts w:hint="eastAsia" w:ascii="宋体" w:eastAsia="宋体"/>
                <w:sz w:val="24"/>
                <w:highlight w:val="none"/>
              </w:rPr>
              <w:t>＜</w:t>
            </w:r>
            <w:r>
              <w:rPr>
                <w:sz w:val="24"/>
                <w:highlight w:val="none"/>
              </w:rPr>
              <w:t>0.06mg/L</w:t>
            </w:r>
          </w:p>
        </w:tc>
        <w:tc>
          <w:tcPr>
            <w:tcW w:w="2330" w:type="dxa"/>
          </w:tcPr>
          <w:p>
            <w:pPr>
              <w:pStyle w:val="16"/>
              <w:spacing w:before="164"/>
              <w:ind w:right="101"/>
              <w:jc w:val="center"/>
              <w:rPr>
                <w:sz w:val="24"/>
                <w:highlight w:val="none"/>
              </w:rPr>
            </w:pPr>
            <w:r>
              <w:rPr>
                <w:rFonts w:hint="eastAsia" w:ascii="宋体" w:eastAsia="宋体"/>
                <w:sz w:val="24"/>
                <w:highlight w:val="none"/>
              </w:rPr>
              <w:t>＜</w:t>
            </w:r>
            <w:r>
              <w:rPr>
                <w:sz w:val="24"/>
                <w:highlight w:val="none"/>
              </w:rPr>
              <w:t>0.06mg/L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053" w:type="dxa"/>
          </w:tcPr>
          <w:p>
            <w:pPr>
              <w:pStyle w:val="16"/>
              <w:spacing w:before="148"/>
              <w:ind w:left="114" w:right="106"/>
              <w:rPr>
                <w:rFonts w:hint="eastAsia" w:ascii="宋体" w:eastAsia="宋体"/>
                <w:sz w:val="24"/>
                <w:highlight w:val="none"/>
              </w:rPr>
            </w:pPr>
            <w:r>
              <w:rPr>
                <w:rFonts w:hint="eastAsia" w:ascii="宋体" w:eastAsia="宋体"/>
                <w:sz w:val="24"/>
                <w:highlight w:val="none"/>
              </w:rPr>
              <w:t>动植物油</w:t>
            </w:r>
          </w:p>
        </w:tc>
        <w:tc>
          <w:tcPr>
            <w:tcW w:w="1588" w:type="dxa"/>
          </w:tcPr>
          <w:p>
            <w:pPr>
              <w:pStyle w:val="16"/>
              <w:spacing w:before="164"/>
              <w:ind w:left="64" w:right="58"/>
              <w:jc w:val="center"/>
              <w:rPr>
                <w:sz w:val="24"/>
                <w:highlight w:val="none"/>
              </w:rPr>
            </w:pPr>
            <w:r>
              <w:rPr>
                <w:sz w:val="24"/>
                <w:highlight w:val="none"/>
              </w:rPr>
              <w:t>1mg/L</w:t>
            </w:r>
          </w:p>
        </w:tc>
        <w:tc>
          <w:tcPr>
            <w:tcW w:w="1691" w:type="dxa"/>
          </w:tcPr>
          <w:p>
            <w:pPr>
              <w:pStyle w:val="16"/>
              <w:jc w:val="center"/>
              <w:rPr>
                <w:rFonts w:ascii="宋体"/>
                <w:sz w:val="20"/>
                <w:highlight w:val="none"/>
              </w:rPr>
            </w:pPr>
            <w:r>
              <w:rPr>
                <w:rFonts w:hint="eastAsia" w:ascii="宋体" w:eastAsia="宋体"/>
                <w:sz w:val="24"/>
                <w:highlight w:val="none"/>
              </w:rPr>
              <w:t>＜</w:t>
            </w:r>
            <w:r>
              <w:rPr>
                <w:sz w:val="24"/>
                <w:highlight w:val="none"/>
              </w:rPr>
              <w:t>0.06mg/L</w:t>
            </w:r>
          </w:p>
        </w:tc>
        <w:tc>
          <w:tcPr>
            <w:tcW w:w="1558" w:type="dxa"/>
          </w:tcPr>
          <w:p>
            <w:pPr>
              <w:pStyle w:val="16"/>
              <w:spacing w:before="148"/>
              <w:jc w:val="center"/>
              <w:rPr>
                <w:sz w:val="24"/>
                <w:highlight w:val="none"/>
              </w:rPr>
            </w:pPr>
            <w:r>
              <w:rPr>
                <w:sz w:val="24"/>
                <w:highlight w:val="none"/>
              </w:rPr>
              <w:t>0.</w:t>
            </w:r>
            <w:r>
              <w:rPr>
                <w:rFonts w:hint="eastAsia" w:eastAsia="宋体"/>
                <w:sz w:val="24"/>
                <w:highlight w:val="none"/>
                <w:lang w:val="en-US" w:eastAsia="zh-CN"/>
              </w:rPr>
              <w:t>1</w:t>
            </w:r>
            <w:r>
              <w:rPr>
                <w:sz w:val="24"/>
                <w:highlight w:val="none"/>
              </w:rPr>
              <w:t>mg/L</w:t>
            </w:r>
          </w:p>
        </w:tc>
        <w:tc>
          <w:tcPr>
            <w:tcW w:w="1683" w:type="dxa"/>
          </w:tcPr>
          <w:p>
            <w:pPr>
              <w:pStyle w:val="16"/>
              <w:spacing w:before="164"/>
              <w:ind w:right="156"/>
              <w:jc w:val="center"/>
              <w:rPr>
                <w:sz w:val="24"/>
                <w:highlight w:val="none"/>
              </w:rPr>
            </w:pPr>
            <w:r>
              <w:rPr>
                <w:rFonts w:hint="eastAsia" w:ascii="宋体" w:eastAsia="宋体"/>
                <w:sz w:val="24"/>
                <w:highlight w:val="none"/>
              </w:rPr>
              <w:t>＜</w:t>
            </w:r>
            <w:r>
              <w:rPr>
                <w:sz w:val="24"/>
                <w:highlight w:val="none"/>
              </w:rPr>
              <w:t>0.06mg/L</w:t>
            </w:r>
          </w:p>
        </w:tc>
        <w:tc>
          <w:tcPr>
            <w:tcW w:w="2330" w:type="dxa"/>
          </w:tcPr>
          <w:p>
            <w:pPr>
              <w:pStyle w:val="16"/>
              <w:spacing w:before="164"/>
              <w:ind w:right="101"/>
              <w:jc w:val="center"/>
              <w:rPr>
                <w:sz w:val="24"/>
                <w:highlight w:val="none"/>
              </w:rPr>
            </w:pPr>
            <w:r>
              <w:rPr>
                <w:sz w:val="24"/>
                <w:highlight w:val="none"/>
              </w:rPr>
              <w:t>0.</w:t>
            </w:r>
            <w:r>
              <w:rPr>
                <w:rFonts w:hint="eastAsia" w:eastAsia="宋体"/>
                <w:sz w:val="24"/>
                <w:highlight w:val="none"/>
                <w:lang w:val="en-US" w:eastAsia="zh-CN"/>
              </w:rPr>
              <w:t>13</w:t>
            </w:r>
            <w:r>
              <w:rPr>
                <w:sz w:val="24"/>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053" w:type="dxa"/>
          </w:tcPr>
          <w:p>
            <w:pPr>
              <w:pStyle w:val="16"/>
              <w:spacing w:before="149"/>
              <w:ind w:left="114" w:right="106"/>
              <w:rPr>
                <w:rFonts w:hint="eastAsia" w:ascii="宋体" w:eastAsia="宋体"/>
                <w:sz w:val="24"/>
                <w:highlight w:val="none"/>
              </w:rPr>
            </w:pPr>
            <w:r>
              <w:rPr>
                <w:rFonts w:hint="eastAsia" w:ascii="宋体" w:eastAsia="宋体"/>
                <w:sz w:val="24"/>
                <w:highlight w:val="none"/>
              </w:rPr>
              <w:t>总磷</w:t>
            </w:r>
          </w:p>
        </w:tc>
        <w:tc>
          <w:tcPr>
            <w:tcW w:w="1588" w:type="dxa"/>
          </w:tcPr>
          <w:p>
            <w:pPr>
              <w:pStyle w:val="16"/>
              <w:spacing w:before="165"/>
              <w:jc w:val="center"/>
              <w:rPr>
                <w:sz w:val="24"/>
                <w:highlight w:val="none"/>
              </w:rPr>
            </w:pPr>
            <w:r>
              <w:rPr>
                <w:sz w:val="24"/>
                <w:highlight w:val="none"/>
              </w:rPr>
              <w:t>0.5mg/L</w:t>
            </w:r>
          </w:p>
        </w:tc>
        <w:tc>
          <w:tcPr>
            <w:tcW w:w="1691" w:type="dxa"/>
          </w:tcPr>
          <w:p>
            <w:pPr>
              <w:pStyle w:val="16"/>
              <w:spacing w:before="165"/>
              <w:ind w:right="182"/>
              <w:jc w:val="center"/>
              <w:rPr>
                <w:sz w:val="24"/>
                <w:highlight w:val="none"/>
              </w:rPr>
            </w:pPr>
            <w:r>
              <w:rPr>
                <w:sz w:val="24"/>
                <w:highlight w:val="none"/>
              </w:rPr>
              <w:t>0.</w:t>
            </w:r>
            <w:r>
              <w:rPr>
                <w:rFonts w:hint="eastAsia" w:eastAsia="宋体"/>
                <w:sz w:val="24"/>
                <w:highlight w:val="none"/>
                <w:lang w:val="en-US" w:eastAsia="zh-CN"/>
              </w:rPr>
              <w:t>06</w:t>
            </w:r>
            <w:r>
              <w:rPr>
                <w:sz w:val="24"/>
                <w:highlight w:val="none"/>
              </w:rPr>
              <w:t>mg/L</w:t>
            </w:r>
          </w:p>
        </w:tc>
        <w:tc>
          <w:tcPr>
            <w:tcW w:w="1558" w:type="dxa"/>
          </w:tcPr>
          <w:p>
            <w:pPr>
              <w:pStyle w:val="16"/>
              <w:spacing w:before="165"/>
              <w:jc w:val="center"/>
              <w:rPr>
                <w:sz w:val="24"/>
                <w:highlight w:val="none"/>
              </w:rPr>
            </w:pPr>
            <w:r>
              <w:rPr>
                <w:sz w:val="24"/>
                <w:highlight w:val="none"/>
              </w:rPr>
              <w:t>0.</w:t>
            </w:r>
            <w:r>
              <w:rPr>
                <w:rFonts w:hint="eastAsia" w:eastAsia="宋体"/>
                <w:sz w:val="24"/>
                <w:highlight w:val="none"/>
                <w:lang w:val="en-US" w:eastAsia="zh-CN"/>
              </w:rPr>
              <w:t>36</w:t>
            </w:r>
            <w:r>
              <w:rPr>
                <w:sz w:val="24"/>
                <w:highlight w:val="none"/>
              </w:rPr>
              <w:t>mg/L</w:t>
            </w:r>
          </w:p>
        </w:tc>
        <w:tc>
          <w:tcPr>
            <w:tcW w:w="1683" w:type="dxa"/>
          </w:tcPr>
          <w:p>
            <w:pPr>
              <w:pStyle w:val="16"/>
              <w:spacing w:before="165"/>
              <w:ind w:right="156"/>
              <w:jc w:val="center"/>
              <w:rPr>
                <w:sz w:val="24"/>
                <w:highlight w:val="none"/>
              </w:rPr>
            </w:pPr>
            <w:r>
              <w:rPr>
                <w:sz w:val="24"/>
                <w:highlight w:val="none"/>
              </w:rPr>
              <w:t>0.</w:t>
            </w:r>
            <w:r>
              <w:rPr>
                <w:rFonts w:hint="eastAsia" w:eastAsia="宋体"/>
                <w:sz w:val="24"/>
                <w:highlight w:val="none"/>
                <w:lang w:val="en-US" w:eastAsia="zh-CN"/>
              </w:rPr>
              <w:t>17</w:t>
            </w:r>
            <w:r>
              <w:rPr>
                <w:sz w:val="24"/>
                <w:highlight w:val="none"/>
              </w:rPr>
              <w:t>mg/L</w:t>
            </w:r>
          </w:p>
        </w:tc>
        <w:tc>
          <w:tcPr>
            <w:tcW w:w="2330" w:type="dxa"/>
          </w:tcPr>
          <w:p>
            <w:pPr>
              <w:pStyle w:val="16"/>
              <w:spacing w:before="165"/>
              <w:ind w:right="101"/>
              <w:jc w:val="center"/>
              <w:rPr>
                <w:sz w:val="24"/>
                <w:highlight w:val="none"/>
              </w:rPr>
            </w:pPr>
            <w:r>
              <w:rPr>
                <w:sz w:val="24"/>
                <w:highlight w:val="none"/>
              </w:rPr>
              <w:t>0.</w:t>
            </w:r>
            <w:r>
              <w:rPr>
                <w:rFonts w:hint="eastAsia" w:eastAsia="宋体"/>
                <w:sz w:val="24"/>
                <w:highlight w:val="none"/>
                <w:lang w:val="en-US" w:eastAsia="zh-CN"/>
              </w:rPr>
              <w:t>12</w:t>
            </w:r>
            <w:r>
              <w:rPr>
                <w:sz w:val="24"/>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9" w:hRule="atLeast"/>
        </w:trPr>
        <w:tc>
          <w:tcPr>
            <w:tcW w:w="2053" w:type="dxa"/>
          </w:tcPr>
          <w:p>
            <w:pPr>
              <w:pStyle w:val="16"/>
              <w:spacing w:before="149"/>
              <w:ind w:left="114" w:right="106"/>
              <w:rPr>
                <w:rFonts w:hint="eastAsia" w:ascii="宋体" w:eastAsia="宋体"/>
                <w:sz w:val="24"/>
                <w:highlight w:val="none"/>
              </w:rPr>
            </w:pPr>
            <w:r>
              <w:rPr>
                <w:rFonts w:hint="eastAsia" w:ascii="宋体" w:eastAsia="宋体"/>
                <w:sz w:val="24"/>
                <w:highlight w:val="none"/>
              </w:rPr>
              <w:t>总氮</w:t>
            </w:r>
          </w:p>
        </w:tc>
        <w:tc>
          <w:tcPr>
            <w:tcW w:w="1588" w:type="dxa"/>
          </w:tcPr>
          <w:p>
            <w:pPr>
              <w:pStyle w:val="16"/>
              <w:spacing w:before="163"/>
              <w:jc w:val="center"/>
              <w:rPr>
                <w:sz w:val="24"/>
                <w:highlight w:val="none"/>
              </w:rPr>
            </w:pPr>
            <w:r>
              <w:rPr>
                <w:sz w:val="24"/>
                <w:highlight w:val="none"/>
              </w:rPr>
              <w:t>15mg/L</w:t>
            </w:r>
          </w:p>
        </w:tc>
        <w:tc>
          <w:tcPr>
            <w:tcW w:w="1691" w:type="dxa"/>
          </w:tcPr>
          <w:p>
            <w:pPr>
              <w:pStyle w:val="16"/>
              <w:spacing w:before="163"/>
              <w:ind w:right="182"/>
              <w:jc w:val="center"/>
              <w:rPr>
                <w:sz w:val="24"/>
                <w:highlight w:val="none"/>
              </w:rPr>
            </w:pPr>
            <w:r>
              <w:rPr>
                <w:rFonts w:hint="eastAsia" w:eastAsia="宋体"/>
                <w:sz w:val="24"/>
                <w:highlight w:val="none"/>
                <w:lang w:val="en-US" w:eastAsia="zh-CN"/>
              </w:rPr>
              <w:t>5.13</w:t>
            </w:r>
            <w:r>
              <w:rPr>
                <w:sz w:val="24"/>
                <w:highlight w:val="none"/>
              </w:rPr>
              <w:t>mg/L</w:t>
            </w:r>
          </w:p>
        </w:tc>
        <w:tc>
          <w:tcPr>
            <w:tcW w:w="1558" w:type="dxa"/>
          </w:tcPr>
          <w:p>
            <w:pPr>
              <w:pStyle w:val="16"/>
              <w:spacing w:before="163"/>
              <w:jc w:val="center"/>
              <w:rPr>
                <w:sz w:val="24"/>
                <w:highlight w:val="none"/>
              </w:rPr>
            </w:pPr>
            <w:r>
              <w:rPr>
                <w:rFonts w:hint="eastAsia" w:eastAsia="宋体"/>
                <w:sz w:val="24"/>
                <w:highlight w:val="none"/>
                <w:lang w:val="en-US" w:eastAsia="zh-CN"/>
              </w:rPr>
              <w:t>8.04</w:t>
            </w:r>
            <w:r>
              <w:rPr>
                <w:sz w:val="24"/>
                <w:highlight w:val="none"/>
              </w:rPr>
              <w:t>mg/L</w:t>
            </w:r>
          </w:p>
        </w:tc>
        <w:tc>
          <w:tcPr>
            <w:tcW w:w="1683" w:type="dxa"/>
          </w:tcPr>
          <w:p>
            <w:pPr>
              <w:pStyle w:val="16"/>
              <w:spacing w:before="163"/>
              <w:ind w:right="156"/>
              <w:jc w:val="center"/>
              <w:rPr>
                <w:sz w:val="24"/>
                <w:highlight w:val="none"/>
              </w:rPr>
            </w:pPr>
            <w:r>
              <w:rPr>
                <w:sz w:val="24"/>
                <w:highlight w:val="none"/>
              </w:rPr>
              <w:t>8.</w:t>
            </w:r>
            <w:r>
              <w:rPr>
                <w:rFonts w:hint="eastAsia" w:eastAsia="宋体"/>
                <w:sz w:val="24"/>
                <w:highlight w:val="none"/>
                <w:lang w:val="en-US" w:eastAsia="zh-CN"/>
              </w:rPr>
              <w:t>77</w:t>
            </w:r>
            <w:r>
              <w:rPr>
                <w:sz w:val="24"/>
                <w:highlight w:val="none"/>
              </w:rPr>
              <w:t>mg/L</w:t>
            </w:r>
          </w:p>
        </w:tc>
        <w:tc>
          <w:tcPr>
            <w:tcW w:w="2330" w:type="dxa"/>
          </w:tcPr>
          <w:p>
            <w:pPr>
              <w:pStyle w:val="16"/>
              <w:spacing w:before="163"/>
              <w:ind w:right="101"/>
              <w:jc w:val="center"/>
              <w:rPr>
                <w:sz w:val="24"/>
                <w:highlight w:val="none"/>
              </w:rPr>
            </w:pPr>
            <w:r>
              <w:rPr>
                <w:rFonts w:hint="eastAsia" w:eastAsia="宋体"/>
                <w:sz w:val="24"/>
                <w:highlight w:val="none"/>
                <w:lang w:val="en-US" w:eastAsia="zh-CN"/>
              </w:rPr>
              <w:t>7.62</w:t>
            </w:r>
            <w:r>
              <w:rPr>
                <w:sz w:val="24"/>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trPr>
        <w:tc>
          <w:tcPr>
            <w:tcW w:w="2053" w:type="dxa"/>
          </w:tcPr>
          <w:p>
            <w:pPr>
              <w:pStyle w:val="16"/>
              <w:spacing w:before="150"/>
              <w:ind w:left="114" w:right="106"/>
              <w:rPr>
                <w:rFonts w:hint="eastAsia" w:ascii="宋体" w:eastAsia="宋体"/>
                <w:sz w:val="24"/>
                <w:highlight w:val="none"/>
              </w:rPr>
            </w:pPr>
            <w:r>
              <w:rPr>
                <w:rFonts w:hint="eastAsia" w:ascii="宋体" w:eastAsia="宋体"/>
                <w:sz w:val="24"/>
                <w:highlight w:val="none"/>
              </w:rPr>
              <w:t>阴离子表面</w:t>
            </w:r>
          </w:p>
          <w:p>
            <w:pPr>
              <w:pStyle w:val="16"/>
              <w:jc w:val="left"/>
              <w:rPr>
                <w:rFonts w:ascii="宋体"/>
                <w:b/>
                <w:sz w:val="23"/>
                <w:highlight w:val="none"/>
              </w:rPr>
            </w:pPr>
          </w:p>
          <w:p>
            <w:pPr>
              <w:pStyle w:val="16"/>
              <w:ind w:left="114" w:right="106"/>
              <w:rPr>
                <w:rFonts w:hint="eastAsia" w:ascii="宋体" w:eastAsia="宋体"/>
                <w:sz w:val="24"/>
                <w:highlight w:val="none"/>
              </w:rPr>
            </w:pPr>
            <w:r>
              <w:rPr>
                <w:rFonts w:hint="eastAsia" w:ascii="宋体" w:eastAsia="宋体"/>
                <w:sz w:val="24"/>
                <w:highlight w:val="none"/>
              </w:rPr>
              <w:t>活性剂</w:t>
            </w:r>
          </w:p>
        </w:tc>
        <w:tc>
          <w:tcPr>
            <w:tcW w:w="1588" w:type="dxa"/>
          </w:tcPr>
          <w:p>
            <w:pPr>
              <w:pStyle w:val="16"/>
              <w:spacing w:before="4"/>
              <w:jc w:val="center"/>
              <w:rPr>
                <w:rFonts w:ascii="宋体"/>
                <w:b/>
                <w:sz w:val="36"/>
                <w:highlight w:val="none"/>
              </w:rPr>
            </w:pPr>
          </w:p>
          <w:p>
            <w:pPr>
              <w:pStyle w:val="16"/>
              <w:jc w:val="center"/>
              <w:rPr>
                <w:sz w:val="24"/>
                <w:highlight w:val="none"/>
              </w:rPr>
            </w:pPr>
            <w:r>
              <w:rPr>
                <w:sz w:val="24"/>
                <w:highlight w:val="none"/>
              </w:rPr>
              <w:t>0.5mg/L</w:t>
            </w:r>
          </w:p>
        </w:tc>
        <w:tc>
          <w:tcPr>
            <w:tcW w:w="1691" w:type="dxa"/>
          </w:tcPr>
          <w:p>
            <w:pPr>
              <w:pStyle w:val="16"/>
              <w:spacing w:before="1"/>
              <w:jc w:val="center"/>
              <w:rPr>
                <w:rFonts w:ascii="宋体"/>
                <w:b/>
                <w:sz w:val="35"/>
                <w:highlight w:val="none"/>
              </w:rPr>
            </w:pPr>
          </w:p>
          <w:p>
            <w:pPr>
              <w:pStyle w:val="16"/>
              <w:ind w:right="182"/>
              <w:jc w:val="center"/>
              <w:rPr>
                <w:sz w:val="24"/>
                <w:highlight w:val="none"/>
              </w:rPr>
            </w:pPr>
            <w:r>
              <w:rPr>
                <w:rFonts w:hint="eastAsia" w:ascii="宋体" w:eastAsia="宋体"/>
                <w:sz w:val="24"/>
                <w:highlight w:val="none"/>
              </w:rPr>
              <w:t>＜</w:t>
            </w:r>
            <w:r>
              <w:rPr>
                <w:sz w:val="24"/>
                <w:highlight w:val="none"/>
              </w:rPr>
              <w:t>0.05mg/L</w:t>
            </w:r>
          </w:p>
        </w:tc>
        <w:tc>
          <w:tcPr>
            <w:tcW w:w="1558" w:type="dxa"/>
            <w:vAlign w:val="top"/>
          </w:tcPr>
          <w:p>
            <w:pPr>
              <w:pStyle w:val="16"/>
              <w:spacing w:before="4"/>
              <w:jc w:val="center"/>
              <w:rPr>
                <w:rFonts w:ascii="宋体"/>
                <w:b/>
                <w:sz w:val="36"/>
                <w:highlight w:val="none"/>
              </w:rPr>
            </w:pPr>
          </w:p>
          <w:p>
            <w:pPr>
              <w:pStyle w:val="16"/>
              <w:ind w:right="0" w:rightChars="0"/>
              <w:jc w:val="center"/>
              <w:rPr>
                <w:rFonts w:ascii="Times New Roman" w:hAnsi="Times New Roman" w:eastAsia="Times New Roman" w:cs="Times New Roman"/>
                <w:sz w:val="24"/>
                <w:szCs w:val="22"/>
                <w:highlight w:val="none"/>
                <w:lang w:val="zh-CN" w:eastAsia="zh-CN" w:bidi="zh-CN"/>
              </w:rPr>
            </w:pPr>
            <w:r>
              <w:rPr>
                <w:rFonts w:hint="eastAsia" w:ascii="宋体" w:eastAsia="宋体"/>
                <w:sz w:val="24"/>
                <w:highlight w:val="none"/>
              </w:rPr>
              <w:t>＜</w:t>
            </w:r>
            <w:r>
              <w:rPr>
                <w:sz w:val="24"/>
                <w:highlight w:val="none"/>
              </w:rPr>
              <w:t>0.05mg/L</w:t>
            </w:r>
          </w:p>
        </w:tc>
        <w:tc>
          <w:tcPr>
            <w:tcW w:w="1683" w:type="dxa"/>
            <w:vAlign w:val="top"/>
          </w:tcPr>
          <w:p>
            <w:pPr>
              <w:pStyle w:val="16"/>
              <w:spacing w:before="4"/>
              <w:jc w:val="center"/>
              <w:rPr>
                <w:rFonts w:ascii="宋体"/>
                <w:b/>
                <w:sz w:val="36"/>
                <w:highlight w:val="none"/>
              </w:rPr>
            </w:pPr>
          </w:p>
          <w:p>
            <w:pPr>
              <w:pStyle w:val="16"/>
              <w:ind w:right="156" w:rightChars="0"/>
              <w:jc w:val="center"/>
              <w:rPr>
                <w:rFonts w:ascii="Times New Roman" w:hAnsi="Times New Roman" w:eastAsia="Times New Roman" w:cs="Times New Roman"/>
                <w:sz w:val="24"/>
                <w:szCs w:val="22"/>
                <w:highlight w:val="none"/>
                <w:lang w:val="zh-CN" w:eastAsia="zh-CN" w:bidi="zh-CN"/>
              </w:rPr>
            </w:pPr>
            <w:r>
              <w:rPr>
                <w:rFonts w:hint="eastAsia" w:ascii="宋体" w:eastAsia="宋体"/>
                <w:sz w:val="24"/>
                <w:highlight w:val="none"/>
              </w:rPr>
              <w:t>＜</w:t>
            </w:r>
            <w:r>
              <w:rPr>
                <w:sz w:val="24"/>
                <w:highlight w:val="none"/>
              </w:rPr>
              <w:t>0.05mg/L</w:t>
            </w:r>
          </w:p>
        </w:tc>
        <w:tc>
          <w:tcPr>
            <w:tcW w:w="2330" w:type="dxa"/>
          </w:tcPr>
          <w:p>
            <w:pPr>
              <w:pStyle w:val="16"/>
              <w:spacing w:before="4"/>
              <w:jc w:val="center"/>
              <w:rPr>
                <w:rFonts w:ascii="宋体"/>
                <w:b/>
                <w:sz w:val="36"/>
                <w:highlight w:val="none"/>
              </w:rPr>
            </w:pPr>
          </w:p>
          <w:p>
            <w:pPr>
              <w:pStyle w:val="16"/>
              <w:ind w:right="101"/>
              <w:jc w:val="center"/>
              <w:rPr>
                <w:sz w:val="24"/>
                <w:highlight w:val="none"/>
              </w:rPr>
            </w:pPr>
            <w:r>
              <w:rPr>
                <w:rFonts w:hint="eastAsia" w:ascii="宋体" w:eastAsia="宋体"/>
                <w:sz w:val="24"/>
                <w:highlight w:val="none"/>
              </w:rPr>
              <w:t>＜</w:t>
            </w:r>
            <w:r>
              <w:rPr>
                <w:sz w:val="24"/>
                <w:highlight w:val="none"/>
              </w:rPr>
              <w:t>0.05mg/L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053" w:type="dxa"/>
          </w:tcPr>
          <w:p>
            <w:pPr>
              <w:pStyle w:val="16"/>
              <w:spacing w:before="148"/>
              <w:ind w:left="114" w:right="106"/>
              <w:rPr>
                <w:rFonts w:hint="eastAsia" w:ascii="宋体" w:eastAsia="宋体"/>
                <w:sz w:val="24"/>
                <w:highlight w:val="none"/>
              </w:rPr>
            </w:pPr>
            <w:r>
              <w:rPr>
                <w:rFonts w:hint="eastAsia" w:ascii="宋体" w:eastAsia="宋体"/>
                <w:sz w:val="24"/>
                <w:highlight w:val="none"/>
              </w:rPr>
              <w:t>粪大肠菌群</w:t>
            </w:r>
          </w:p>
        </w:tc>
        <w:tc>
          <w:tcPr>
            <w:tcW w:w="1588" w:type="dxa"/>
          </w:tcPr>
          <w:p>
            <w:pPr>
              <w:pStyle w:val="16"/>
              <w:spacing w:before="148"/>
              <w:jc w:val="center"/>
              <w:rPr>
                <w:sz w:val="24"/>
                <w:highlight w:val="none"/>
              </w:rPr>
            </w:pPr>
            <w:r>
              <w:rPr>
                <w:rFonts w:hint="eastAsia" w:eastAsia="宋体"/>
                <w:sz w:val="24"/>
                <w:highlight w:val="none"/>
                <w:lang w:val="en-US" w:eastAsia="zh-CN"/>
              </w:rPr>
              <w:t>1000</w:t>
            </w:r>
            <w:r>
              <w:rPr>
                <w:sz w:val="24"/>
                <w:highlight w:val="none"/>
              </w:rPr>
              <w:t xml:space="preserve"> </w:t>
            </w:r>
            <w:r>
              <w:rPr>
                <w:rFonts w:hint="eastAsia" w:ascii="宋体" w:eastAsia="宋体"/>
                <w:sz w:val="24"/>
                <w:highlight w:val="none"/>
              </w:rPr>
              <w:t>个</w:t>
            </w:r>
            <w:r>
              <w:rPr>
                <w:sz w:val="24"/>
                <w:highlight w:val="none"/>
              </w:rPr>
              <w:t>/L</w:t>
            </w:r>
          </w:p>
        </w:tc>
        <w:tc>
          <w:tcPr>
            <w:tcW w:w="1691" w:type="dxa"/>
          </w:tcPr>
          <w:p>
            <w:pPr>
              <w:pStyle w:val="16"/>
              <w:spacing w:before="164"/>
              <w:ind w:right="180"/>
              <w:jc w:val="center"/>
              <w:rPr>
                <w:rFonts w:hint="default" w:eastAsia="宋体"/>
                <w:sz w:val="24"/>
                <w:highlight w:val="none"/>
                <w:lang w:val="en-US" w:eastAsia="zh-CN"/>
              </w:rPr>
            </w:pPr>
            <w:r>
              <w:rPr>
                <w:rFonts w:hint="eastAsia" w:eastAsia="宋体"/>
                <w:sz w:val="24"/>
                <w:highlight w:val="none"/>
                <w:lang w:val="en-US" w:eastAsia="zh-CN"/>
              </w:rPr>
              <w:t>50</w:t>
            </w:r>
            <w:r>
              <w:rPr>
                <w:rFonts w:hint="eastAsia" w:ascii="宋体" w:eastAsia="宋体"/>
                <w:sz w:val="24"/>
                <w:highlight w:val="none"/>
              </w:rPr>
              <w:t>个</w:t>
            </w:r>
            <w:r>
              <w:rPr>
                <w:sz w:val="24"/>
                <w:highlight w:val="none"/>
              </w:rPr>
              <w:t>/L</w:t>
            </w:r>
          </w:p>
        </w:tc>
        <w:tc>
          <w:tcPr>
            <w:tcW w:w="1558" w:type="dxa"/>
          </w:tcPr>
          <w:p>
            <w:pPr>
              <w:pStyle w:val="16"/>
              <w:spacing w:before="164"/>
              <w:jc w:val="center"/>
              <w:rPr>
                <w:sz w:val="24"/>
                <w:highlight w:val="none"/>
              </w:rPr>
            </w:pPr>
            <w:r>
              <w:rPr>
                <w:rFonts w:hint="eastAsia" w:eastAsia="宋体"/>
                <w:sz w:val="24"/>
                <w:highlight w:val="none"/>
                <w:lang w:val="en-US" w:eastAsia="zh-CN"/>
              </w:rPr>
              <w:t>0</w:t>
            </w:r>
            <w:r>
              <w:rPr>
                <w:rFonts w:hint="eastAsia" w:ascii="宋体" w:eastAsia="宋体"/>
                <w:sz w:val="24"/>
                <w:highlight w:val="none"/>
              </w:rPr>
              <w:t>个</w:t>
            </w:r>
            <w:r>
              <w:rPr>
                <w:sz w:val="24"/>
                <w:highlight w:val="none"/>
              </w:rPr>
              <w:t>/L</w:t>
            </w:r>
          </w:p>
        </w:tc>
        <w:tc>
          <w:tcPr>
            <w:tcW w:w="1683" w:type="dxa"/>
          </w:tcPr>
          <w:p>
            <w:pPr>
              <w:pStyle w:val="16"/>
              <w:spacing w:before="164"/>
              <w:ind w:right="156"/>
              <w:jc w:val="center"/>
              <w:rPr>
                <w:sz w:val="24"/>
                <w:highlight w:val="none"/>
              </w:rPr>
            </w:pPr>
            <w:r>
              <w:rPr>
                <w:rFonts w:hint="eastAsia" w:ascii="宋体" w:eastAsia="宋体"/>
                <w:sz w:val="24"/>
                <w:highlight w:val="none"/>
                <w:lang w:val="en-US" w:eastAsia="zh-CN"/>
              </w:rPr>
              <w:t>120</w:t>
            </w:r>
            <w:r>
              <w:rPr>
                <w:rFonts w:hint="eastAsia" w:ascii="宋体" w:eastAsia="宋体"/>
                <w:sz w:val="24"/>
                <w:highlight w:val="none"/>
              </w:rPr>
              <w:t>个</w:t>
            </w:r>
            <w:r>
              <w:rPr>
                <w:sz w:val="24"/>
                <w:highlight w:val="none"/>
              </w:rPr>
              <w:t>/L</w:t>
            </w:r>
          </w:p>
        </w:tc>
        <w:tc>
          <w:tcPr>
            <w:tcW w:w="2330" w:type="dxa"/>
          </w:tcPr>
          <w:p>
            <w:pPr>
              <w:pStyle w:val="16"/>
              <w:spacing w:before="164"/>
              <w:ind w:right="101"/>
              <w:jc w:val="center"/>
              <w:rPr>
                <w:sz w:val="24"/>
                <w:highlight w:val="none"/>
              </w:rPr>
            </w:pPr>
            <w:r>
              <w:rPr>
                <w:rFonts w:hint="eastAsia" w:eastAsia="宋体"/>
                <w:sz w:val="24"/>
                <w:highlight w:val="none"/>
                <w:lang w:val="en-US" w:eastAsia="zh-CN"/>
              </w:rPr>
              <w:t>0</w:t>
            </w:r>
            <w:r>
              <w:rPr>
                <w:rFonts w:hint="eastAsia" w:ascii="宋体" w:eastAsia="宋体"/>
                <w:sz w:val="24"/>
                <w:highlight w:val="none"/>
              </w:rPr>
              <w:t>个</w:t>
            </w:r>
            <w:r>
              <w:rPr>
                <w:sz w:val="24"/>
                <w:highlight w:val="none"/>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3" w:hRule="atLeast"/>
        </w:trPr>
        <w:tc>
          <w:tcPr>
            <w:tcW w:w="2053" w:type="dxa"/>
          </w:tcPr>
          <w:p>
            <w:pPr>
              <w:pStyle w:val="16"/>
              <w:spacing w:before="149"/>
              <w:ind w:left="114" w:right="106"/>
              <w:rPr>
                <w:rFonts w:hint="eastAsia" w:ascii="宋体" w:eastAsia="宋体"/>
                <w:sz w:val="24"/>
                <w:highlight w:val="none"/>
              </w:rPr>
            </w:pPr>
            <w:r>
              <w:rPr>
                <w:rFonts w:hint="eastAsia" w:ascii="宋体" w:eastAsia="宋体"/>
                <w:sz w:val="24"/>
                <w:highlight w:val="none"/>
              </w:rPr>
              <w:t>六价铬</w:t>
            </w:r>
          </w:p>
        </w:tc>
        <w:tc>
          <w:tcPr>
            <w:tcW w:w="1588" w:type="dxa"/>
          </w:tcPr>
          <w:p>
            <w:pPr>
              <w:pStyle w:val="16"/>
              <w:spacing w:before="165"/>
              <w:jc w:val="center"/>
              <w:rPr>
                <w:sz w:val="24"/>
                <w:highlight w:val="none"/>
              </w:rPr>
            </w:pPr>
            <w:r>
              <w:rPr>
                <w:sz w:val="24"/>
                <w:highlight w:val="none"/>
              </w:rPr>
              <w:t>0.05mg/L</w:t>
            </w:r>
          </w:p>
        </w:tc>
        <w:tc>
          <w:tcPr>
            <w:tcW w:w="1691" w:type="dxa"/>
          </w:tcPr>
          <w:p>
            <w:pPr>
              <w:pStyle w:val="16"/>
              <w:spacing w:before="149"/>
              <w:ind w:right="182"/>
              <w:jc w:val="center"/>
              <w:rPr>
                <w:sz w:val="24"/>
                <w:highlight w:val="none"/>
              </w:rPr>
            </w:pPr>
            <w:r>
              <w:rPr>
                <w:rFonts w:hint="eastAsia" w:ascii="宋体" w:eastAsia="宋体"/>
                <w:sz w:val="24"/>
                <w:highlight w:val="none"/>
              </w:rPr>
              <w:t>＜</w:t>
            </w:r>
            <w:r>
              <w:rPr>
                <w:sz w:val="24"/>
                <w:highlight w:val="none"/>
              </w:rPr>
              <w:t>0.004mg/L</w:t>
            </w:r>
          </w:p>
        </w:tc>
        <w:tc>
          <w:tcPr>
            <w:tcW w:w="1558" w:type="dxa"/>
          </w:tcPr>
          <w:p>
            <w:pPr>
              <w:pStyle w:val="16"/>
              <w:spacing w:before="149"/>
              <w:jc w:val="center"/>
              <w:rPr>
                <w:sz w:val="24"/>
                <w:highlight w:val="none"/>
              </w:rPr>
            </w:pPr>
            <w:r>
              <w:rPr>
                <w:rFonts w:hint="eastAsia" w:ascii="宋体" w:eastAsia="宋体"/>
                <w:sz w:val="24"/>
                <w:highlight w:val="none"/>
              </w:rPr>
              <w:t>＜</w:t>
            </w:r>
            <w:r>
              <w:rPr>
                <w:sz w:val="24"/>
                <w:highlight w:val="none"/>
              </w:rPr>
              <w:t>0.004mg/L</w:t>
            </w:r>
          </w:p>
        </w:tc>
        <w:tc>
          <w:tcPr>
            <w:tcW w:w="1683" w:type="dxa"/>
          </w:tcPr>
          <w:p>
            <w:pPr>
              <w:pStyle w:val="16"/>
              <w:spacing w:before="165"/>
              <w:ind w:right="156"/>
              <w:jc w:val="center"/>
              <w:rPr>
                <w:sz w:val="24"/>
                <w:highlight w:val="none"/>
              </w:rPr>
            </w:pPr>
            <w:r>
              <w:rPr>
                <w:sz w:val="24"/>
                <w:highlight w:val="none"/>
              </w:rPr>
              <w:t>0.00</w:t>
            </w:r>
            <w:r>
              <w:rPr>
                <w:rFonts w:hint="eastAsia" w:eastAsia="宋体"/>
                <w:sz w:val="24"/>
                <w:highlight w:val="none"/>
                <w:lang w:val="en-US" w:eastAsia="zh-CN"/>
              </w:rPr>
              <w:t>4</w:t>
            </w:r>
            <w:r>
              <w:rPr>
                <w:sz w:val="24"/>
                <w:highlight w:val="none"/>
              </w:rPr>
              <w:t>mg/L</w:t>
            </w:r>
          </w:p>
        </w:tc>
        <w:tc>
          <w:tcPr>
            <w:tcW w:w="2330" w:type="dxa"/>
          </w:tcPr>
          <w:p>
            <w:pPr>
              <w:pStyle w:val="16"/>
              <w:spacing w:before="149"/>
              <w:ind w:right="101"/>
              <w:jc w:val="center"/>
              <w:rPr>
                <w:sz w:val="24"/>
                <w:highlight w:val="none"/>
              </w:rPr>
            </w:pPr>
            <w:r>
              <w:rPr>
                <w:rFonts w:hint="eastAsia" w:ascii="宋体" w:eastAsia="宋体"/>
                <w:sz w:val="24"/>
                <w:highlight w:val="none"/>
              </w:rPr>
              <w:t>＜</w:t>
            </w:r>
            <w:r>
              <w:rPr>
                <w:sz w:val="24"/>
                <w:highlight w:val="none"/>
              </w:rPr>
              <w:t>0.004mg/L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4" w:hRule="atLeast"/>
        </w:trPr>
        <w:tc>
          <w:tcPr>
            <w:tcW w:w="2053" w:type="dxa"/>
          </w:tcPr>
          <w:p>
            <w:pPr>
              <w:pStyle w:val="16"/>
              <w:spacing w:before="149"/>
              <w:ind w:left="114" w:right="106"/>
              <w:rPr>
                <w:rFonts w:hint="eastAsia" w:ascii="宋体" w:eastAsia="宋体"/>
                <w:sz w:val="24"/>
                <w:highlight w:val="none"/>
              </w:rPr>
            </w:pPr>
            <w:r>
              <w:rPr>
                <w:rFonts w:hint="eastAsia" w:ascii="宋体" w:eastAsia="宋体"/>
                <w:sz w:val="24"/>
                <w:highlight w:val="none"/>
              </w:rPr>
              <w:t>总铅</w:t>
            </w:r>
          </w:p>
        </w:tc>
        <w:tc>
          <w:tcPr>
            <w:tcW w:w="1588" w:type="dxa"/>
          </w:tcPr>
          <w:p>
            <w:pPr>
              <w:pStyle w:val="16"/>
              <w:spacing w:before="163"/>
              <w:jc w:val="center"/>
              <w:rPr>
                <w:sz w:val="24"/>
                <w:highlight w:val="none"/>
              </w:rPr>
            </w:pPr>
            <w:r>
              <w:rPr>
                <w:sz w:val="24"/>
                <w:highlight w:val="none"/>
              </w:rPr>
              <w:t>0.1mg/L</w:t>
            </w:r>
          </w:p>
        </w:tc>
        <w:tc>
          <w:tcPr>
            <w:tcW w:w="1691" w:type="dxa"/>
          </w:tcPr>
          <w:p>
            <w:pPr>
              <w:pStyle w:val="16"/>
              <w:spacing w:before="149"/>
              <w:ind w:right="182"/>
              <w:jc w:val="center"/>
              <w:rPr>
                <w:sz w:val="24"/>
                <w:highlight w:val="none"/>
              </w:rPr>
            </w:pPr>
            <w:r>
              <w:rPr>
                <w:rFonts w:hint="eastAsia" w:ascii="宋体" w:eastAsia="宋体"/>
                <w:sz w:val="24"/>
                <w:highlight w:val="none"/>
              </w:rPr>
              <w:t>＜</w:t>
            </w:r>
            <w:r>
              <w:rPr>
                <w:sz w:val="24"/>
                <w:highlight w:val="none"/>
              </w:rPr>
              <w:t>0.0</w:t>
            </w:r>
            <w:r>
              <w:rPr>
                <w:rFonts w:hint="eastAsia" w:eastAsia="宋体"/>
                <w:sz w:val="24"/>
                <w:highlight w:val="none"/>
                <w:lang w:val="en-US" w:eastAsia="zh-CN"/>
              </w:rPr>
              <w:t>025</w:t>
            </w:r>
            <w:r>
              <w:rPr>
                <w:sz w:val="24"/>
                <w:highlight w:val="none"/>
              </w:rPr>
              <w:t>mg/L</w:t>
            </w:r>
          </w:p>
        </w:tc>
        <w:tc>
          <w:tcPr>
            <w:tcW w:w="1558" w:type="dxa"/>
          </w:tcPr>
          <w:p>
            <w:pPr>
              <w:pStyle w:val="16"/>
              <w:spacing w:before="149"/>
              <w:jc w:val="center"/>
              <w:rPr>
                <w:sz w:val="24"/>
                <w:highlight w:val="none"/>
              </w:rPr>
            </w:pPr>
            <w:r>
              <w:rPr>
                <w:rFonts w:hint="eastAsia" w:ascii="宋体" w:eastAsia="宋体"/>
                <w:sz w:val="24"/>
                <w:highlight w:val="none"/>
              </w:rPr>
              <w:t>＜</w:t>
            </w:r>
            <w:r>
              <w:rPr>
                <w:sz w:val="24"/>
                <w:highlight w:val="none"/>
              </w:rPr>
              <w:t>0.0</w:t>
            </w:r>
            <w:r>
              <w:rPr>
                <w:rFonts w:hint="eastAsia" w:eastAsia="宋体"/>
                <w:sz w:val="24"/>
                <w:highlight w:val="none"/>
                <w:lang w:val="en-US" w:eastAsia="zh-CN"/>
              </w:rPr>
              <w:t>025</w:t>
            </w:r>
            <w:r>
              <w:rPr>
                <w:sz w:val="24"/>
                <w:highlight w:val="none"/>
              </w:rPr>
              <w:t>mg/L</w:t>
            </w:r>
          </w:p>
        </w:tc>
        <w:tc>
          <w:tcPr>
            <w:tcW w:w="1683" w:type="dxa"/>
          </w:tcPr>
          <w:p>
            <w:pPr>
              <w:pStyle w:val="16"/>
              <w:spacing w:before="149"/>
              <w:ind w:right="156"/>
              <w:jc w:val="center"/>
              <w:rPr>
                <w:sz w:val="24"/>
                <w:highlight w:val="none"/>
              </w:rPr>
            </w:pPr>
            <w:r>
              <w:rPr>
                <w:rFonts w:hint="eastAsia" w:ascii="宋体" w:eastAsia="宋体"/>
                <w:sz w:val="24"/>
                <w:highlight w:val="none"/>
              </w:rPr>
              <w:t>＜</w:t>
            </w:r>
            <w:r>
              <w:rPr>
                <w:sz w:val="24"/>
                <w:highlight w:val="none"/>
              </w:rPr>
              <w:t>0.0</w:t>
            </w:r>
            <w:r>
              <w:rPr>
                <w:rFonts w:hint="eastAsia" w:eastAsia="宋体"/>
                <w:sz w:val="24"/>
                <w:highlight w:val="none"/>
                <w:lang w:val="en-US" w:eastAsia="zh-CN"/>
              </w:rPr>
              <w:t>025</w:t>
            </w:r>
            <w:r>
              <w:rPr>
                <w:sz w:val="24"/>
                <w:highlight w:val="none"/>
              </w:rPr>
              <w:t>mg/L</w:t>
            </w:r>
          </w:p>
        </w:tc>
        <w:tc>
          <w:tcPr>
            <w:tcW w:w="2330" w:type="dxa"/>
          </w:tcPr>
          <w:p>
            <w:pPr>
              <w:pStyle w:val="16"/>
              <w:spacing w:before="149"/>
              <w:ind w:right="101"/>
              <w:jc w:val="center"/>
              <w:rPr>
                <w:sz w:val="24"/>
                <w:highlight w:val="none"/>
              </w:rPr>
            </w:pPr>
            <w:r>
              <w:rPr>
                <w:rFonts w:hint="eastAsia" w:ascii="宋体" w:eastAsia="宋体"/>
                <w:sz w:val="24"/>
                <w:highlight w:val="none"/>
              </w:rPr>
              <w:t>＜</w:t>
            </w:r>
            <w:r>
              <w:rPr>
                <w:sz w:val="24"/>
                <w:highlight w:val="none"/>
              </w:rPr>
              <w:t>0.0</w:t>
            </w:r>
            <w:r>
              <w:rPr>
                <w:rFonts w:hint="eastAsia" w:eastAsia="宋体"/>
                <w:sz w:val="24"/>
                <w:highlight w:val="none"/>
                <w:lang w:val="en-US" w:eastAsia="zh-CN"/>
              </w:rPr>
              <w:t>025</w:t>
            </w:r>
            <w:r>
              <w:rPr>
                <w:sz w:val="24"/>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053" w:type="dxa"/>
          </w:tcPr>
          <w:p>
            <w:pPr>
              <w:pStyle w:val="16"/>
              <w:spacing w:before="150"/>
              <w:ind w:left="114" w:right="106"/>
              <w:rPr>
                <w:rFonts w:hint="eastAsia" w:ascii="宋体" w:eastAsia="宋体"/>
                <w:sz w:val="24"/>
                <w:highlight w:val="none"/>
              </w:rPr>
            </w:pPr>
            <w:r>
              <w:rPr>
                <w:rFonts w:hint="eastAsia" w:ascii="宋体" w:eastAsia="宋体"/>
                <w:sz w:val="24"/>
                <w:highlight w:val="none"/>
              </w:rPr>
              <w:t>总砷</w:t>
            </w:r>
          </w:p>
        </w:tc>
        <w:tc>
          <w:tcPr>
            <w:tcW w:w="1588" w:type="dxa"/>
          </w:tcPr>
          <w:p>
            <w:pPr>
              <w:pStyle w:val="16"/>
              <w:spacing w:before="163"/>
              <w:jc w:val="center"/>
              <w:rPr>
                <w:sz w:val="24"/>
                <w:highlight w:val="none"/>
              </w:rPr>
            </w:pPr>
            <w:r>
              <w:rPr>
                <w:sz w:val="24"/>
                <w:highlight w:val="none"/>
              </w:rPr>
              <w:t>0.1mg/L</w:t>
            </w:r>
          </w:p>
        </w:tc>
        <w:tc>
          <w:tcPr>
            <w:tcW w:w="1691" w:type="dxa"/>
          </w:tcPr>
          <w:p>
            <w:pPr>
              <w:pStyle w:val="16"/>
              <w:spacing w:before="163"/>
              <w:ind w:right="182"/>
              <w:jc w:val="center"/>
              <w:rPr>
                <w:sz w:val="24"/>
                <w:highlight w:val="none"/>
              </w:rPr>
            </w:pPr>
            <w:r>
              <w:rPr>
                <w:rFonts w:hint="eastAsia" w:ascii="宋体" w:hAnsi="宋体" w:eastAsia="宋体"/>
                <w:sz w:val="24"/>
                <w:highlight w:val="none"/>
              </w:rPr>
              <w:t>＜</w:t>
            </w:r>
            <w:r>
              <w:rPr>
                <w:sz w:val="24"/>
                <w:highlight w:val="none"/>
              </w:rPr>
              <w:t>0.3μg/L</w:t>
            </w:r>
          </w:p>
        </w:tc>
        <w:tc>
          <w:tcPr>
            <w:tcW w:w="1558" w:type="dxa"/>
          </w:tcPr>
          <w:p>
            <w:pPr>
              <w:pStyle w:val="16"/>
              <w:spacing w:before="150"/>
              <w:jc w:val="center"/>
              <w:rPr>
                <w:sz w:val="24"/>
                <w:highlight w:val="none"/>
              </w:rPr>
            </w:pPr>
            <w:r>
              <w:rPr>
                <w:rFonts w:hint="eastAsia" w:ascii="宋体" w:hAnsi="宋体" w:eastAsia="宋体"/>
                <w:sz w:val="24"/>
                <w:highlight w:val="none"/>
              </w:rPr>
              <w:t>＜</w:t>
            </w:r>
            <w:r>
              <w:rPr>
                <w:sz w:val="24"/>
                <w:highlight w:val="none"/>
              </w:rPr>
              <w:t>0.3μg/L</w:t>
            </w:r>
          </w:p>
        </w:tc>
        <w:tc>
          <w:tcPr>
            <w:tcW w:w="1683" w:type="dxa"/>
          </w:tcPr>
          <w:p>
            <w:pPr>
              <w:pStyle w:val="16"/>
              <w:spacing w:before="163"/>
              <w:ind w:right="156"/>
              <w:jc w:val="center"/>
              <w:rPr>
                <w:sz w:val="24"/>
                <w:highlight w:val="none"/>
              </w:rPr>
            </w:pPr>
            <w:r>
              <w:rPr>
                <w:rFonts w:hint="eastAsia" w:ascii="宋体" w:hAnsi="宋体" w:eastAsia="宋体"/>
                <w:sz w:val="24"/>
                <w:highlight w:val="none"/>
              </w:rPr>
              <w:t>＜</w:t>
            </w:r>
            <w:r>
              <w:rPr>
                <w:sz w:val="24"/>
                <w:highlight w:val="none"/>
              </w:rPr>
              <w:t>0.3μg/L</w:t>
            </w:r>
          </w:p>
        </w:tc>
        <w:tc>
          <w:tcPr>
            <w:tcW w:w="2330" w:type="dxa"/>
          </w:tcPr>
          <w:p>
            <w:pPr>
              <w:pStyle w:val="16"/>
              <w:spacing w:before="163"/>
              <w:ind w:right="101" w:firstLine="480" w:firstLineChars="200"/>
              <w:jc w:val="both"/>
              <w:rPr>
                <w:sz w:val="24"/>
                <w:highlight w:val="none"/>
              </w:rPr>
            </w:pPr>
            <w:r>
              <w:rPr>
                <w:rFonts w:hint="eastAsia" w:ascii="宋体" w:hAnsi="宋体" w:eastAsia="宋体"/>
                <w:sz w:val="24"/>
                <w:highlight w:val="none"/>
              </w:rPr>
              <w:t>＜</w:t>
            </w:r>
            <w:r>
              <w:rPr>
                <w:sz w:val="24"/>
                <w:highlight w:val="none"/>
              </w:rPr>
              <w:t>0.3μg/L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2053" w:type="dxa"/>
            <w:vAlign w:val="top"/>
          </w:tcPr>
          <w:p>
            <w:pPr>
              <w:pStyle w:val="16"/>
              <w:spacing w:before="149"/>
              <w:ind w:left="114" w:leftChars="0" w:right="106" w:rightChars="0"/>
              <w:rPr>
                <w:rFonts w:hint="eastAsia" w:ascii="宋体" w:hAnsi="Times New Roman" w:eastAsia="宋体" w:cs="Times New Roman"/>
                <w:sz w:val="24"/>
                <w:szCs w:val="22"/>
                <w:highlight w:val="none"/>
                <w:lang w:val="zh-CN" w:eastAsia="zh-CN" w:bidi="zh-CN"/>
              </w:rPr>
            </w:pPr>
            <w:r>
              <w:rPr>
                <w:rFonts w:hint="eastAsia" w:ascii="宋体" w:eastAsia="宋体"/>
                <w:sz w:val="24"/>
                <w:highlight w:val="none"/>
              </w:rPr>
              <w:t>总镉</w:t>
            </w:r>
          </w:p>
        </w:tc>
        <w:tc>
          <w:tcPr>
            <w:tcW w:w="1588" w:type="dxa"/>
            <w:vAlign w:val="top"/>
          </w:tcPr>
          <w:p>
            <w:pPr>
              <w:pStyle w:val="16"/>
              <w:spacing w:before="164"/>
              <w:ind w:right="58" w:rightChars="0"/>
              <w:jc w:val="center"/>
              <w:rPr>
                <w:rFonts w:ascii="Times New Roman" w:hAnsi="Times New Roman" w:eastAsia="Times New Roman" w:cs="Times New Roman"/>
                <w:sz w:val="24"/>
                <w:szCs w:val="22"/>
                <w:highlight w:val="none"/>
                <w:lang w:val="zh-CN" w:eastAsia="zh-CN" w:bidi="zh-CN"/>
              </w:rPr>
            </w:pPr>
            <w:r>
              <w:rPr>
                <w:sz w:val="24"/>
                <w:highlight w:val="none"/>
              </w:rPr>
              <w:t>0.01mg/L</w:t>
            </w:r>
          </w:p>
        </w:tc>
        <w:tc>
          <w:tcPr>
            <w:tcW w:w="1691" w:type="dxa"/>
            <w:vAlign w:val="top"/>
          </w:tcPr>
          <w:p>
            <w:pPr>
              <w:pStyle w:val="16"/>
              <w:spacing w:before="164"/>
              <w:ind w:left="0" w:leftChars="0" w:right="320" w:rightChars="0"/>
              <w:jc w:val="center"/>
              <w:rPr>
                <w:rFonts w:hint="eastAsia" w:ascii="Times New Roman" w:hAnsi="Times New Roman" w:eastAsia="Times New Roman" w:cs="Times New Roman"/>
                <w:sz w:val="24"/>
                <w:szCs w:val="22"/>
                <w:highlight w:val="none"/>
                <w:lang w:val="zh-CN" w:eastAsia="zh-CN" w:bidi="zh-CN"/>
              </w:rPr>
            </w:pPr>
            <w:r>
              <w:rPr>
                <w:sz w:val="24"/>
                <w:highlight w:val="none"/>
              </w:rPr>
              <w:t>0.00</w:t>
            </w:r>
            <w:r>
              <w:rPr>
                <w:rFonts w:hint="eastAsia" w:eastAsia="宋体"/>
                <w:sz w:val="24"/>
                <w:highlight w:val="none"/>
                <w:lang w:val="en-US" w:eastAsia="zh-CN"/>
              </w:rPr>
              <w:t>09</w:t>
            </w:r>
            <w:r>
              <w:rPr>
                <w:sz w:val="24"/>
                <w:highlight w:val="none"/>
              </w:rPr>
              <w:t>mg/L</w:t>
            </w:r>
          </w:p>
        </w:tc>
        <w:tc>
          <w:tcPr>
            <w:tcW w:w="1558" w:type="dxa"/>
            <w:vAlign w:val="top"/>
          </w:tcPr>
          <w:p>
            <w:pPr>
              <w:pStyle w:val="16"/>
              <w:spacing w:before="164"/>
              <w:ind w:right="246" w:rightChars="0"/>
              <w:jc w:val="center"/>
              <w:rPr>
                <w:rFonts w:hint="eastAsia" w:ascii="Times New Roman" w:hAnsi="Times New Roman" w:eastAsia="Times New Roman" w:cs="Times New Roman"/>
                <w:sz w:val="24"/>
                <w:szCs w:val="22"/>
                <w:highlight w:val="none"/>
                <w:lang w:val="zh-CN" w:eastAsia="zh-CN" w:bidi="zh-CN"/>
              </w:rPr>
            </w:pPr>
            <w:r>
              <w:rPr>
                <w:sz w:val="24"/>
                <w:highlight w:val="none"/>
              </w:rPr>
              <w:t>0.00</w:t>
            </w:r>
            <w:r>
              <w:rPr>
                <w:rFonts w:hint="eastAsia" w:eastAsia="宋体"/>
                <w:sz w:val="24"/>
                <w:highlight w:val="none"/>
                <w:lang w:val="en-US" w:eastAsia="zh-CN"/>
              </w:rPr>
              <w:t>01</w:t>
            </w:r>
            <w:r>
              <w:rPr>
                <w:sz w:val="24"/>
                <w:highlight w:val="none"/>
              </w:rPr>
              <w:t>mg/L</w:t>
            </w:r>
          </w:p>
        </w:tc>
        <w:tc>
          <w:tcPr>
            <w:tcW w:w="1683" w:type="dxa"/>
            <w:vAlign w:val="top"/>
          </w:tcPr>
          <w:p>
            <w:pPr>
              <w:pStyle w:val="16"/>
              <w:spacing w:before="164"/>
              <w:ind w:right="156" w:rightChars="0"/>
              <w:jc w:val="center"/>
              <w:rPr>
                <w:rFonts w:hint="eastAsia" w:ascii="Times New Roman" w:hAnsi="Times New Roman" w:eastAsia="Times New Roman" w:cs="Times New Roman"/>
                <w:sz w:val="24"/>
                <w:szCs w:val="22"/>
                <w:highlight w:val="none"/>
                <w:lang w:val="zh-CN" w:eastAsia="zh-CN" w:bidi="zh-CN"/>
              </w:rPr>
            </w:pPr>
            <w:r>
              <w:rPr>
                <w:sz w:val="24"/>
                <w:highlight w:val="none"/>
              </w:rPr>
              <w:t>0.00</w:t>
            </w:r>
            <w:r>
              <w:rPr>
                <w:rFonts w:hint="eastAsia" w:eastAsia="宋体"/>
                <w:sz w:val="24"/>
                <w:highlight w:val="none"/>
                <w:lang w:val="en-US" w:eastAsia="zh-CN"/>
              </w:rPr>
              <w:t>0</w:t>
            </w:r>
            <w:r>
              <w:rPr>
                <w:sz w:val="24"/>
                <w:highlight w:val="none"/>
              </w:rPr>
              <w:t>3mg/L</w:t>
            </w:r>
          </w:p>
        </w:tc>
        <w:tc>
          <w:tcPr>
            <w:tcW w:w="2330" w:type="dxa"/>
            <w:vAlign w:val="top"/>
          </w:tcPr>
          <w:p>
            <w:pPr>
              <w:pStyle w:val="16"/>
              <w:spacing w:before="164"/>
              <w:ind w:right="0" w:rightChars="0"/>
              <w:jc w:val="center"/>
              <w:rPr>
                <w:rFonts w:hint="eastAsia" w:ascii="Times New Roman" w:hAnsi="Times New Roman" w:eastAsia="Times New Roman" w:cs="Times New Roman"/>
                <w:sz w:val="24"/>
                <w:szCs w:val="22"/>
                <w:highlight w:val="none"/>
                <w:lang w:val="zh-CN" w:eastAsia="zh-CN" w:bidi="zh-CN"/>
              </w:rPr>
            </w:pPr>
            <w:r>
              <w:rPr>
                <w:sz w:val="24"/>
                <w:highlight w:val="none"/>
              </w:rPr>
              <w:t>0.00</w:t>
            </w:r>
            <w:r>
              <w:rPr>
                <w:rFonts w:hint="eastAsia" w:eastAsia="宋体"/>
                <w:sz w:val="24"/>
                <w:highlight w:val="none"/>
                <w:lang w:val="en-US" w:eastAsia="zh-CN"/>
              </w:rPr>
              <w:t>01</w:t>
            </w:r>
            <w:r>
              <w:rPr>
                <w:sz w:val="24"/>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2053" w:type="dxa"/>
            <w:vAlign w:val="top"/>
          </w:tcPr>
          <w:p>
            <w:pPr>
              <w:pStyle w:val="16"/>
              <w:spacing w:before="149"/>
              <w:ind w:left="114" w:leftChars="0" w:right="106" w:rightChars="0"/>
              <w:rPr>
                <w:rFonts w:hint="eastAsia" w:ascii="宋体" w:hAnsi="Times New Roman" w:eastAsia="宋体" w:cs="Times New Roman"/>
                <w:sz w:val="24"/>
                <w:szCs w:val="22"/>
                <w:highlight w:val="none"/>
                <w:lang w:val="zh-CN" w:eastAsia="zh-CN" w:bidi="zh-CN"/>
              </w:rPr>
            </w:pPr>
            <w:r>
              <w:rPr>
                <w:rFonts w:hint="eastAsia" w:ascii="宋体" w:eastAsia="宋体"/>
                <w:sz w:val="24"/>
                <w:highlight w:val="none"/>
              </w:rPr>
              <w:t>总汞</w:t>
            </w:r>
          </w:p>
        </w:tc>
        <w:tc>
          <w:tcPr>
            <w:tcW w:w="1588" w:type="dxa"/>
            <w:vAlign w:val="top"/>
          </w:tcPr>
          <w:p>
            <w:pPr>
              <w:pStyle w:val="16"/>
              <w:spacing w:before="165"/>
              <w:ind w:right="58" w:rightChars="0"/>
              <w:jc w:val="center"/>
              <w:rPr>
                <w:rFonts w:ascii="Times New Roman" w:hAnsi="Times New Roman" w:eastAsia="Times New Roman" w:cs="Times New Roman"/>
                <w:sz w:val="24"/>
                <w:szCs w:val="22"/>
                <w:highlight w:val="none"/>
                <w:lang w:val="zh-CN" w:eastAsia="zh-CN" w:bidi="zh-CN"/>
              </w:rPr>
            </w:pPr>
            <w:r>
              <w:rPr>
                <w:sz w:val="24"/>
                <w:highlight w:val="none"/>
              </w:rPr>
              <w:t>0.001mg/L</w:t>
            </w:r>
          </w:p>
        </w:tc>
        <w:tc>
          <w:tcPr>
            <w:tcW w:w="1691" w:type="dxa"/>
            <w:vAlign w:val="top"/>
          </w:tcPr>
          <w:p>
            <w:pPr>
              <w:pStyle w:val="16"/>
              <w:spacing w:before="149"/>
              <w:ind w:left="0" w:leftChars="0" w:right="289" w:rightChars="0"/>
              <w:jc w:val="center"/>
              <w:rPr>
                <w:rFonts w:hint="eastAsia" w:ascii="Times New Roman" w:hAnsi="Times New Roman" w:eastAsia="Times New Roman" w:cs="Times New Roman"/>
                <w:sz w:val="24"/>
                <w:szCs w:val="22"/>
                <w:highlight w:val="none"/>
                <w:lang w:val="zh-CN" w:eastAsia="zh-CN" w:bidi="zh-CN"/>
              </w:rPr>
            </w:pPr>
            <w:r>
              <w:rPr>
                <w:rFonts w:hint="eastAsia" w:ascii="宋体" w:hAnsi="宋体" w:eastAsia="宋体"/>
                <w:sz w:val="24"/>
                <w:highlight w:val="none"/>
              </w:rPr>
              <w:t>＜</w:t>
            </w:r>
            <w:r>
              <w:rPr>
                <w:sz w:val="24"/>
                <w:highlight w:val="none"/>
              </w:rPr>
              <w:t>0.04μg/L</w:t>
            </w:r>
          </w:p>
        </w:tc>
        <w:tc>
          <w:tcPr>
            <w:tcW w:w="1558" w:type="dxa"/>
            <w:vAlign w:val="top"/>
          </w:tcPr>
          <w:p>
            <w:pPr>
              <w:pStyle w:val="16"/>
              <w:spacing w:before="149"/>
              <w:ind w:right="246" w:rightChars="0"/>
              <w:jc w:val="center"/>
              <w:rPr>
                <w:rFonts w:hint="eastAsia" w:ascii="Times New Roman" w:hAnsi="Times New Roman" w:eastAsia="Times New Roman" w:cs="Times New Roman"/>
                <w:sz w:val="24"/>
                <w:szCs w:val="22"/>
                <w:highlight w:val="none"/>
                <w:lang w:val="zh-CN" w:eastAsia="zh-CN" w:bidi="zh-CN"/>
              </w:rPr>
            </w:pPr>
            <w:r>
              <w:rPr>
                <w:rFonts w:hint="eastAsia" w:ascii="宋体" w:hAnsi="宋体" w:eastAsia="宋体"/>
                <w:sz w:val="24"/>
                <w:highlight w:val="none"/>
              </w:rPr>
              <w:t>＜</w:t>
            </w:r>
            <w:r>
              <w:rPr>
                <w:sz w:val="24"/>
                <w:highlight w:val="none"/>
              </w:rPr>
              <w:t>0.04μg/L</w:t>
            </w:r>
          </w:p>
        </w:tc>
        <w:tc>
          <w:tcPr>
            <w:tcW w:w="1683" w:type="dxa"/>
            <w:vAlign w:val="top"/>
          </w:tcPr>
          <w:p>
            <w:pPr>
              <w:pStyle w:val="16"/>
              <w:spacing w:before="149"/>
              <w:ind w:right="156" w:rightChars="0"/>
              <w:jc w:val="center"/>
              <w:rPr>
                <w:rFonts w:hint="eastAsia" w:ascii="Times New Roman" w:hAnsi="Times New Roman" w:eastAsia="Times New Roman" w:cs="Times New Roman"/>
                <w:sz w:val="24"/>
                <w:szCs w:val="22"/>
                <w:highlight w:val="none"/>
                <w:lang w:val="zh-CN" w:eastAsia="zh-CN" w:bidi="zh-CN"/>
              </w:rPr>
            </w:pPr>
            <w:r>
              <w:rPr>
                <w:rFonts w:hint="eastAsia" w:ascii="宋体" w:hAnsi="宋体" w:eastAsia="宋体"/>
                <w:sz w:val="24"/>
                <w:highlight w:val="none"/>
              </w:rPr>
              <w:t>＜</w:t>
            </w:r>
            <w:r>
              <w:rPr>
                <w:sz w:val="24"/>
                <w:highlight w:val="none"/>
              </w:rPr>
              <w:t>0.04μg/L</w:t>
            </w:r>
          </w:p>
        </w:tc>
        <w:tc>
          <w:tcPr>
            <w:tcW w:w="2330" w:type="dxa"/>
            <w:vAlign w:val="top"/>
          </w:tcPr>
          <w:p>
            <w:pPr>
              <w:pStyle w:val="16"/>
              <w:spacing w:before="149"/>
              <w:ind w:right="0" w:rightChars="0"/>
              <w:jc w:val="center"/>
              <w:rPr>
                <w:rFonts w:hint="eastAsia" w:ascii="Times New Roman" w:hAnsi="Times New Roman" w:eastAsia="Times New Roman" w:cs="Times New Roman"/>
                <w:sz w:val="24"/>
                <w:szCs w:val="22"/>
                <w:highlight w:val="none"/>
                <w:lang w:val="zh-CN" w:eastAsia="zh-CN" w:bidi="zh-CN"/>
              </w:rPr>
            </w:pPr>
            <w:r>
              <w:rPr>
                <w:rFonts w:hint="eastAsia" w:ascii="宋体" w:hAnsi="宋体" w:eastAsia="宋体"/>
                <w:sz w:val="24"/>
                <w:highlight w:val="none"/>
              </w:rPr>
              <w:t>＜</w:t>
            </w:r>
            <w:r>
              <w:rPr>
                <w:sz w:val="24"/>
                <w:highlight w:val="none"/>
              </w:rPr>
              <w:t>0.04μg/L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2053" w:type="dxa"/>
            <w:vAlign w:val="top"/>
          </w:tcPr>
          <w:p>
            <w:pPr>
              <w:pStyle w:val="16"/>
              <w:spacing w:before="149"/>
              <w:ind w:left="114" w:leftChars="0" w:right="106" w:rightChars="0"/>
              <w:rPr>
                <w:rFonts w:hint="eastAsia" w:ascii="宋体" w:hAnsi="Times New Roman" w:eastAsia="宋体" w:cs="Times New Roman"/>
                <w:sz w:val="24"/>
                <w:szCs w:val="22"/>
                <w:highlight w:val="none"/>
                <w:lang w:val="zh-CN" w:eastAsia="zh-CN" w:bidi="zh-CN"/>
              </w:rPr>
            </w:pPr>
            <w:r>
              <w:rPr>
                <w:rFonts w:hint="eastAsia" w:ascii="宋体" w:eastAsia="宋体"/>
                <w:sz w:val="24"/>
                <w:highlight w:val="none"/>
              </w:rPr>
              <w:t>总铬</w:t>
            </w:r>
          </w:p>
        </w:tc>
        <w:tc>
          <w:tcPr>
            <w:tcW w:w="1588" w:type="dxa"/>
            <w:vAlign w:val="top"/>
          </w:tcPr>
          <w:p>
            <w:pPr>
              <w:pStyle w:val="16"/>
              <w:spacing w:before="163"/>
              <w:ind w:left="66" w:leftChars="0" w:right="58" w:rightChars="0"/>
              <w:jc w:val="center"/>
              <w:rPr>
                <w:rFonts w:ascii="Times New Roman" w:hAnsi="Times New Roman" w:eastAsia="Times New Roman" w:cs="Times New Roman"/>
                <w:sz w:val="24"/>
                <w:szCs w:val="22"/>
                <w:highlight w:val="none"/>
                <w:lang w:val="zh-CN" w:eastAsia="zh-CN" w:bidi="zh-CN"/>
              </w:rPr>
            </w:pPr>
            <w:r>
              <w:rPr>
                <w:sz w:val="24"/>
                <w:highlight w:val="none"/>
              </w:rPr>
              <w:t>0.1mg/L</w:t>
            </w:r>
          </w:p>
        </w:tc>
        <w:tc>
          <w:tcPr>
            <w:tcW w:w="1691" w:type="dxa"/>
            <w:vAlign w:val="top"/>
          </w:tcPr>
          <w:p>
            <w:pPr>
              <w:pStyle w:val="16"/>
              <w:spacing w:before="149"/>
              <w:ind w:left="0" w:leftChars="0" w:right="260" w:rightChars="0"/>
              <w:jc w:val="center"/>
              <w:rPr>
                <w:rFonts w:hint="eastAsia" w:ascii="Times New Roman" w:hAnsi="Times New Roman" w:eastAsia="Times New Roman" w:cs="Times New Roman"/>
                <w:sz w:val="24"/>
                <w:szCs w:val="22"/>
                <w:highlight w:val="none"/>
                <w:lang w:val="zh-CN" w:eastAsia="zh-CN" w:bidi="zh-CN"/>
              </w:rPr>
            </w:pPr>
            <w:r>
              <w:rPr>
                <w:rFonts w:hint="eastAsia" w:ascii="宋体" w:eastAsia="宋体"/>
                <w:sz w:val="24"/>
                <w:highlight w:val="none"/>
              </w:rPr>
              <w:t>＜</w:t>
            </w:r>
            <w:r>
              <w:rPr>
                <w:sz w:val="24"/>
                <w:highlight w:val="none"/>
              </w:rPr>
              <w:t>0.0</w:t>
            </w:r>
            <w:r>
              <w:rPr>
                <w:rFonts w:hint="eastAsia" w:eastAsia="宋体"/>
                <w:sz w:val="24"/>
                <w:highlight w:val="none"/>
                <w:lang w:val="en-US" w:eastAsia="zh-CN"/>
              </w:rPr>
              <w:t>04</w:t>
            </w:r>
            <w:r>
              <w:rPr>
                <w:sz w:val="24"/>
                <w:highlight w:val="none"/>
              </w:rPr>
              <w:t>mg/L</w:t>
            </w:r>
          </w:p>
        </w:tc>
        <w:tc>
          <w:tcPr>
            <w:tcW w:w="1558" w:type="dxa"/>
            <w:vAlign w:val="top"/>
          </w:tcPr>
          <w:p>
            <w:pPr>
              <w:pStyle w:val="16"/>
              <w:spacing w:before="149"/>
              <w:ind w:right="246" w:rightChars="0"/>
              <w:jc w:val="center"/>
              <w:rPr>
                <w:rFonts w:hint="eastAsia" w:ascii="Times New Roman" w:hAnsi="Times New Roman" w:eastAsia="Times New Roman" w:cs="Times New Roman"/>
                <w:sz w:val="24"/>
                <w:szCs w:val="22"/>
                <w:highlight w:val="none"/>
                <w:lang w:val="zh-CN" w:eastAsia="zh-CN" w:bidi="zh-CN"/>
              </w:rPr>
            </w:pPr>
            <w:r>
              <w:rPr>
                <w:rFonts w:hint="eastAsia" w:ascii="宋体" w:eastAsia="宋体"/>
                <w:sz w:val="24"/>
                <w:highlight w:val="none"/>
              </w:rPr>
              <w:t>＜</w:t>
            </w:r>
            <w:r>
              <w:rPr>
                <w:sz w:val="24"/>
                <w:highlight w:val="none"/>
              </w:rPr>
              <w:t>0.0</w:t>
            </w:r>
            <w:r>
              <w:rPr>
                <w:rFonts w:hint="eastAsia" w:eastAsia="宋体"/>
                <w:sz w:val="24"/>
                <w:highlight w:val="none"/>
                <w:lang w:val="en-US" w:eastAsia="zh-CN"/>
              </w:rPr>
              <w:t>04</w:t>
            </w:r>
            <w:r>
              <w:rPr>
                <w:sz w:val="24"/>
                <w:highlight w:val="none"/>
              </w:rPr>
              <w:t>mg/L</w:t>
            </w:r>
          </w:p>
        </w:tc>
        <w:tc>
          <w:tcPr>
            <w:tcW w:w="1683" w:type="dxa"/>
            <w:vAlign w:val="top"/>
          </w:tcPr>
          <w:p>
            <w:pPr>
              <w:pStyle w:val="16"/>
              <w:spacing w:before="149"/>
              <w:ind w:right="246" w:rightChars="0"/>
              <w:jc w:val="both"/>
              <w:rPr>
                <w:rFonts w:hint="eastAsia" w:ascii="Times New Roman" w:hAnsi="Times New Roman" w:eastAsia="Times New Roman" w:cs="Times New Roman"/>
                <w:sz w:val="24"/>
                <w:szCs w:val="22"/>
                <w:highlight w:val="none"/>
                <w:lang w:val="zh-CN" w:eastAsia="zh-CN" w:bidi="zh-CN"/>
              </w:rPr>
            </w:pPr>
            <w:r>
              <w:rPr>
                <w:rFonts w:hint="eastAsia" w:ascii="宋体" w:eastAsia="宋体"/>
                <w:sz w:val="24"/>
                <w:highlight w:val="none"/>
              </w:rPr>
              <w:t>＜</w:t>
            </w:r>
            <w:r>
              <w:rPr>
                <w:sz w:val="24"/>
                <w:highlight w:val="none"/>
              </w:rPr>
              <w:t>0.0</w:t>
            </w:r>
            <w:r>
              <w:rPr>
                <w:rFonts w:hint="eastAsia" w:eastAsia="宋体"/>
                <w:sz w:val="24"/>
                <w:highlight w:val="none"/>
                <w:lang w:val="en-US" w:eastAsia="zh-CN"/>
              </w:rPr>
              <w:t>04</w:t>
            </w:r>
            <w:r>
              <w:rPr>
                <w:sz w:val="24"/>
                <w:highlight w:val="none"/>
              </w:rPr>
              <w:t>mg/L</w:t>
            </w:r>
          </w:p>
        </w:tc>
        <w:tc>
          <w:tcPr>
            <w:tcW w:w="2330" w:type="dxa"/>
            <w:vAlign w:val="top"/>
          </w:tcPr>
          <w:p>
            <w:pPr>
              <w:pStyle w:val="16"/>
              <w:spacing w:before="149"/>
              <w:ind w:right="156" w:rightChars="0"/>
              <w:jc w:val="center"/>
              <w:rPr>
                <w:rFonts w:hint="eastAsia" w:ascii="Times New Roman" w:hAnsi="Times New Roman" w:eastAsia="Times New Roman" w:cs="Times New Roman"/>
                <w:sz w:val="24"/>
                <w:szCs w:val="22"/>
                <w:highlight w:val="none"/>
                <w:lang w:val="zh-CN" w:eastAsia="zh-CN" w:bidi="zh-CN"/>
              </w:rPr>
            </w:pPr>
            <w:r>
              <w:rPr>
                <w:rFonts w:hint="eastAsia" w:ascii="宋体" w:eastAsia="宋体"/>
                <w:sz w:val="24"/>
                <w:highlight w:val="none"/>
              </w:rPr>
              <w:t>＜</w:t>
            </w:r>
            <w:r>
              <w:rPr>
                <w:sz w:val="24"/>
                <w:highlight w:val="none"/>
              </w:rPr>
              <w:t>0.0</w:t>
            </w:r>
            <w:r>
              <w:rPr>
                <w:rFonts w:hint="eastAsia" w:eastAsia="宋体"/>
                <w:sz w:val="24"/>
                <w:highlight w:val="none"/>
                <w:lang w:val="en-US" w:eastAsia="zh-CN"/>
              </w:rPr>
              <w:t>04</w:t>
            </w:r>
            <w:r>
              <w:rPr>
                <w:sz w:val="24"/>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2053" w:type="dxa"/>
            <w:vAlign w:val="top"/>
          </w:tcPr>
          <w:p>
            <w:pPr>
              <w:pStyle w:val="16"/>
              <w:spacing w:before="150"/>
              <w:ind w:left="114" w:leftChars="0" w:right="106" w:rightChars="0"/>
              <w:rPr>
                <w:rFonts w:hint="eastAsia" w:ascii="宋体" w:hAnsi="Times New Roman" w:eastAsia="宋体" w:cs="Times New Roman"/>
                <w:sz w:val="24"/>
                <w:szCs w:val="22"/>
                <w:highlight w:val="none"/>
                <w:lang w:val="zh-CN" w:eastAsia="zh-CN" w:bidi="zh-CN"/>
              </w:rPr>
            </w:pPr>
            <w:r>
              <w:rPr>
                <w:rFonts w:hint="eastAsia" w:ascii="宋体" w:eastAsia="宋体"/>
                <w:sz w:val="24"/>
                <w:highlight w:val="none"/>
              </w:rPr>
              <w:t>色度</w:t>
            </w:r>
          </w:p>
        </w:tc>
        <w:tc>
          <w:tcPr>
            <w:tcW w:w="1588" w:type="dxa"/>
            <w:vAlign w:val="top"/>
          </w:tcPr>
          <w:p>
            <w:pPr>
              <w:pStyle w:val="16"/>
              <w:spacing w:before="150"/>
              <w:ind w:left="66" w:leftChars="0" w:right="58" w:rightChars="0"/>
              <w:jc w:val="center"/>
              <w:rPr>
                <w:rFonts w:hint="eastAsia" w:ascii="宋体" w:hAnsi="Times New Roman" w:eastAsia="宋体" w:cs="Times New Roman"/>
                <w:sz w:val="24"/>
                <w:szCs w:val="22"/>
                <w:highlight w:val="none"/>
                <w:lang w:val="zh-CN" w:eastAsia="zh-CN" w:bidi="zh-CN"/>
              </w:rPr>
            </w:pPr>
            <w:r>
              <w:rPr>
                <w:sz w:val="24"/>
                <w:highlight w:val="none"/>
              </w:rPr>
              <w:t xml:space="preserve">30 </w:t>
            </w:r>
            <w:r>
              <w:rPr>
                <w:rFonts w:hint="eastAsia" w:ascii="宋体" w:eastAsia="宋体"/>
                <w:sz w:val="24"/>
                <w:highlight w:val="none"/>
              </w:rPr>
              <w:t>倍</w:t>
            </w:r>
          </w:p>
        </w:tc>
        <w:tc>
          <w:tcPr>
            <w:tcW w:w="1691" w:type="dxa"/>
            <w:vAlign w:val="top"/>
          </w:tcPr>
          <w:p>
            <w:pPr>
              <w:pStyle w:val="16"/>
              <w:spacing w:before="150"/>
              <w:ind w:left="188" w:leftChars="0" w:right="177" w:rightChars="0"/>
              <w:jc w:val="center"/>
              <w:rPr>
                <w:rFonts w:hint="eastAsia" w:ascii="宋体" w:hAnsi="Times New Roman" w:eastAsia="宋体" w:cs="Times New Roman"/>
                <w:sz w:val="24"/>
                <w:szCs w:val="22"/>
                <w:highlight w:val="none"/>
                <w:lang w:val="zh-CN" w:eastAsia="zh-CN" w:bidi="zh-CN"/>
              </w:rPr>
            </w:pPr>
            <w:r>
              <w:rPr>
                <w:rFonts w:hint="eastAsia" w:eastAsia="宋体"/>
                <w:sz w:val="24"/>
                <w:highlight w:val="none"/>
                <w:lang w:val="en-US" w:eastAsia="zh-CN"/>
              </w:rPr>
              <w:t>4</w:t>
            </w:r>
            <w:r>
              <w:rPr>
                <w:sz w:val="24"/>
                <w:highlight w:val="none"/>
              </w:rPr>
              <w:t xml:space="preserve"> </w:t>
            </w:r>
            <w:r>
              <w:rPr>
                <w:rFonts w:hint="eastAsia" w:ascii="宋体" w:eastAsia="宋体"/>
                <w:sz w:val="24"/>
                <w:highlight w:val="none"/>
              </w:rPr>
              <w:t>倍</w:t>
            </w:r>
          </w:p>
        </w:tc>
        <w:tc>
          <w:tcPr>
            <w:tcW w:w="1558" w:type="dxa"/>
            <w:vAlign w:val="top"/>
          </w:tcPr>
          <w:p>
            <w:pPr>
              <w:pStyle w:val="16"/>
              <w:spacing w:before="150"/>
              <w:ind w:left="253" w:leftChars="0" w:right="246" w:rightChars="0"/>
              <w:jc w:val="center"/>
              <w:rPr>
                <w:rFonts w:hint="eastAsia" w:ascii="宋体" w:hAnsi="Times New Roman" w:eastAsia="宋体" w:cs="Times New Roman"/>
                <w:sz w:val="24"/>
                <w:szCs w:val="22"/>
                <w:highlight w:val="none"/>
                <w:lang w:val="zh-CN" w:eastAsia="zh-CN" w:bidi="zh-CN"/>
              </w:rPr>
            </w:pPr>
            <w:r>
              <w:rPr>
                <w:rFonts w:hint="eastAsia" w:ascii="宋体" w:eastAsia="宋体"/>
                <w:sz w:val="24"/>
                <w:highlight w:val="none"/>
                <w:lang w:val="en-US" w:eastAsia="zh-CN"/>
              </w:rPr>
              <w:t>8</w:t>
            </w:r>
            <w:r>
              <w:rPr>
                <w:rFonts w:hint="eastAsia" w:ascii="宋体" w:eastAsia="宋体"/>
                <w:sz w:val="24"/>
                <w:highlight w:val="none"/>
              </w:rPr>
              <w:t>倍</w:t>
            </w:r>
          </w:p>
        </w:tc>
        <w:tc>
          <w:tcPr>
            <w:tcW w:w="1683" w:type="dxa"/>
            <w:vAlign w:val="top"/>
          </w:tcPr>
          <w:p>
            <w:pPr>
              <w:pStyle w:val="16"/>
              <w:spacing w:before="150"/>
              <w:ind w:left="164" w:leftChars="0" w:right="153" w:rightChars="0"/>
              <w:rPr>
                <w:rFonts w:hint="eastAsia" w:ascii="宋体" w:hAnsi="Times New Roman" w:eastAsia="宋体" w:cs="Times New Roman"/>
                <w:sz w:val="24"/>
                <w:szCs w:val="22"/>
                <w:highlight w:val="none"/>
                <w:lang w:val="zh-CN" w:eastAsia="zh-CN" w:bidi="zh-CN"/>
              </w:rPr>
            </w:pPr>
            <w:r>
              <w:rPr>
                <w:rFonts w:hint="eastAsia" w:eastAsia="宋体"/>
                <w:sz w:val="24"/>
                <w:highlight w:val="none"/>
                <w:lang w:val="en-US" w:eastAsia="zh-CN"/>
              </w:rPr>
              <w:t>4</w:t>
            </w:r>
            <w:r>
              <w:rPr>
                <w:sz w:val="24"/>
                <w:highlight w:val="none"/>
              </w:rPr>
              <w:t xml:space="preserve"> </w:t>
            </w:r>
            <w:r>
              <w:rPr>
                <w:rFonts w:hint="eastAsia" w:ascii="宋体" w:eastAsia="宋体"/>
                <w:sz w:val="24"/>
                <w:highlight w:val="none"/>
              </w:rPr>
              <w:t>倍</w:t>
            </w:r>
          </w:p>
        </w:tc>
        <w:tc>
          <w:tcPr>
            <w:tcW w:w="2330" w:type="dxa"/>
            <w:vAlign w:val="top"/>
          </w:tcPr>
          <w:p>
            <w:pPr>
              <w:pStyle w:val="16"/>
              <w:spacing w:before="150"/>
              <w:ind w:left="566" w:leftChars="0" w:right="0" w:rightChars="0" w:firstLine="240" w:firstLineChars="100"/>
              <w:jc w:val="both"/>
              <w:rPr>
                <w:rFonts w:hint="eastAsia" w:ascii="宋体" w:hAnsi="Times New Roman" w:eastAsia="宋体" w:cs="Times New Roman"/>
                <w:sz w:val="24"/>
                <w:szCs w:val="22"/>
                <w:highlight w:val="none"/>
                <w:lang w:val="zh-CN" w:eastAsia="zh-CN" w:bidi="zh-CN"/>
              </w:rPr>
            </w:pPr>
            <w:r>
              <w:rPr>
                <w:rFonts w:hint="eastAsia" w:ascii="宋体" w:eastAsia="宋体"/>
                <w:sz w:val="24"/>
                <w:highlight w:val="none"/>
                <w:lang w:val="en-US" w:eastAsia="zh-CN"/>
              </w:rPr>
              <w:t>8</w:t>
            </w:r>
            <w:r>
              <w:rPr>
                <w:sz w:val="24"/>
                <w:highlight w:val="none"/>
              </w:rPr>
              <w:t xml:space="preserve"> </w:t>
            </w:r>
            <w:r>
              <w:rPr>
                <w:rFonts w:hint="eastAsia" w:ascii="宋体" w:eastAsia="宋体"/>
                <w:sz w:val="24"/>
                <w:highlight w:val="none"/>
              </w:rPr>
              <w:t>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2053" w:type="dxa"/>
            <w:vAlign w:val="top"/>
          </w:tcPr>
          <w:p>
            <w:pPr>
              <w:pStyle w:val="16"/>
              <w:spacing w:before="150"/>
              <w:ind w:left="114" w:leftChars="0" w:right="106" w:rightChars="0"/>
              <w:rPr>
                <w:rFonts w:hint="default" w:ascii="宋体" w:eastAsia="宋体"/>
                <w:sz w:val="24"/>
                <w:highlight w:val="none"/>
                <w:lang w:val="en-US" w:eastAsia="zh-CN"/>
              </w:rPr>
            </w:pPr>
            <w:r>
              <w:rPr>
                <w:rFonts w:hint="eastAsia" w:ascii="宋体" w:eastAsia="宋体"/>
                <w:sz w:val="24"/>
                <w:highlight w:val="none"/>
                <w:lang w:val="en-US" w:eastAsia="zh-CN"/>
              </w:rPr>
              <w:t>烷基汞</w:t>
            </w:r>
          </w:p>
        </w:tc>
        <w:tc>
          <w:tcPr>
            <w:tcW w:w="1588" w:type="dxa"/>
            <w:vAlign w:val="top"/>
          </w:tcPr>
          <w:p>
            <w:pPr>
              <w:pStyle w:val="16"/>
              <w:spacing w:before="150"/>
              <w:ind w:left="66" w:leftChars="0" w:right="58" w:rightChars="0"/>
              <w:rPr>
                <w:rFonts w:hint="eastAsia" w:eastAsia="宋体"/>
                <w:sz w:val="24"/>
                <w:highlight w:val="none"/>
                <w:lang w:val="en-US" w:eastAsia="zh-CN"/>
              </w:rPr>
            </w:pPr>
            <w:r>
              <w:rPr>
                <w:rFonts w:hint="eastAsia" w:eastAsia="宋体"/>
                <w:sz w:val="24"/>
                <w:highlight w:val="none"/>
                <w:lang w:val="en-US" w:eastAsia="zh-CN"/>
              </w:rPr>
              <w:t>0</w:t>
            </w:r>
          </w:p>
        </w:tc>
        <w:tc>
          <w:tcPr>
            <w:tcW w:w="1691" w:type="dxa"/>
            <w:vAlign w:val="top"/>
          </w:tcPr>
          <w:p>
            <w:pPr>
              <w:pStyle w:val="16"/>
              <w:spacing w:before="150"/>
              <w:ind w:left="188" w:leftChars="0" w:right="177" w:rightChars="0"/>
              <w:jc w:val="center"/>
              <w:rPr>
                <w:rFonts w:hint="default" w:eastAsia="宋体"/>
                <w:sz w:val="24"/>
                <w:highlight w:val="none"/>
                <w:lang w:val="en-US" w:eastAsia="zh-CN"/>
              </w:rPr>
            </w:pPr>
            <w:r>
              <w:rPr>
                <w:rFonts w:hint="eastAsia" w:eastAsia="宋体"/>
                <w:sz w:val="24"/>
                <w:highlight w:val="none"/>
                <w:lang w:val="en-US" w:eastAsia="zh-CN"/>
              </w:rPr>
              <w:t>/</w:t>
            </w:r>
          </w:p>
        </w:tc>
        <w:tc>
          <w:tcPr>
            <w:tcW w:w="1558" w:type="dxa"/>
            <w:vAlign w:val="top"/>
          </w:tcPr>
          <w:p>
            <w:pPr>
              <w:pStyle w:val="16"/>
              <w:spacing w:before="150"/>
              <w:ind w:left="253" w:leftChars="0" w:right="246" w:rightChars="0"/>
              <w:rPr>
                <w:rFonts w:hint="default" w:eastAsia="宋体"/>
                <w:sz w:val="24"/>
                <w:highlight w:val="none"/>
                <w:lang w:val="en-US" w:eastAsia="zh-CN"/>
              </w:rPr>
            </w:pPr>
            <w:r>
              <w:rPr>
                <w:rFonts w:hint="eastAsia" w:eastAsia="宋体"/>
                <w:sz w:val="24"/>
                <w:highlight w:val="none"/>
                <w:lang w:val="en-US" w:eastAsia="zh-CN"/>
              </w:rPr>
              <w:t>0</w:t>
            </w:r>
          </w:p>
        </w:tc>
        <w:tc>
          <w:tcPr>
            <w:tcW w:w="1683" w:type="dxa"/>
            <w:vAlign w:val="top"/>
          </w:tcPr>
          <w:p>
            <w:pPr>
              <w:pStyle w:val="16"/>
              <w:spacing w:before="150"/>
              <w:ind w:left="164" w:leftChars="0" w:right="153" w:rightChars="0"/>
              <w:rPr>
                <w:rFonts w:hint="default" w:eastAsia="宋体"/>
                <w:sz w:val="24"/>
                <w:highlight w:val="none"/>
                <w:lang w:val="en-US" w:eastAsia="zh-CN"/>
              </w:rPr>
            </w:pPr>
            <w:r>
              <w:rPr>
                <w:rFonts w:hint="eastAsia" w:eastAsia="宋体"/>
                <w:sz w:val="24"/>
                <w:highlight w:val="none"/>
                <w:lang w:val="en-US" w:eastAsia="zh-CN"/>
              </w:rPr>
              <w:t>/</w:t>
            </w:r>
          </w:p>
        </w:tc>
        <w:tc>
          <w:tcPr>
            <w:tcW w:w="2330" w:type="dxa"/>
            <w:vAlign w:val="top"/>
          </w:tcPr>
          <w:p>
            <w:pPr>
              <w:pStyle w:val="16"/>
              <w:spacing w:before="150"/>
              <w:ind w:right="0" w:rightChars="0" w:firstLine="960" w:firstLineChars="400"/>
              <w:jc w:val="both"/>
              <w:rPr>
                <w:rFonts w:hint="default" w:ascii="宋体" w:eastAsia="宋体"/>
                <w:sz w:val="24"/>
                <w:highlight w:val="none"/>
                <w:lang w:val="en-US" w:eastAsia="zh-CN"/>
              </w:rPr>
            </w:pPr>
            <w:r>
              <w:rPr>
                <w:rFonts w:hint="eastAsia" w:ascii="宋体" w:eastAsia="宋体"/>
                <w:sz w:val="24"/>
                <w:highlight w:val="none"/>
                <w:lang w:val="en-US" w:eastAsia="zh-CN"/>
              </w:rPr>
              <w:t>0</w:t>
            </w:r>
          </w:p>
        </w:tc>
      </w:tr>
    </w:tbl>
    <w:p>
      <w:pPr>
        <w:pStyle w:val="2"/>
        <w:rPr>
          <w:highlight w:val="none"/>
        </w:rPr>
      </w:pPr>
    </w:p>
    <w:p>
      <w:pPr>
        <w:pStyle w:val="2"/>
        <w:spacing w:before="122"/>
        <w:ind w:firstLine="1960" w:firstLineChars="700"/>
        <w:rPr>
          <w:highlight w:val="none"/>
        </w:rPr>
      </w:pPr>
      <w:r>
        <w:rPr>
          <w:highlight w:val="none"/>
        </w:rPr>
        <mc:AlternateContent>
          <mc:Choice Requires="wps">
            <w:drawing>
              <wp:anchor distT="0" distB="0" distL="114300" distR="114300" simplePos="0" relativeHeight="251712512" behindDoc="1" locked="0" layoutInCell="1" allowOverlap="1">
                <wp:simplePos x="0" y="0"/>
                <wp:positionH relativeFrom="page">
                  <wp:posOffset>1661160</wp:posOffset>
                </wp:positionH>
                <wp:positionV relativeFrom="page">
                  <wp:posOffset>1085850</wp:posOffset>
                </wp:positionV>
                <wp:extent cx="751205" cy="83185"/>
                <wp:effectExtent l="50800" t="112395" r="20955" b="124460"/>
                <wp:wrapNone/>
                <wp:docPr id="101" name="任意多边形 182"/>
                <wp:cNvGraphicFramePr/>
                <a:graphic xmlns:a="http://schemas.openxmlformats.org/drawingml/2006/main">
                  <a:graphicData uri="http://schemas.microsoft.com/office/word/2010/wordprocessingShape">
                    <wps:wsp>
                      <wps:cNvSpPr/>
                      <wps:spPr>
                        <a:xfrm>
                          <a:off x="0" y="0"/>
                          <a:ext cx="751205" cy="83185"/>
                        </a:xfrm>
                        <a:custGeom>
                          <a:avLst/>
                          <a:gdLst/>
                          <a:ahLst/>
                          <a:cxnLst/>
                          <a:pathLst>
                            <a:path w="1183" h="131">
                              <a:moveTo>
                                <a:pt x="1183" y="0"/>
                              </a:moveTo>
                              <a:lnTo>
                                <a:pt x="1161" y="4"/>
                              </a:lnTo>
                              <a:lnTo>
                                <a:pt x="1157" y="5"/>
                              </a:lnTo>
                              <a:lnTo>
                                <a:pt x="1152" y="6"/>
                              </a:lnTo>
                              <a:lnTo>
                                <a:pt x="1148" y="7"/>
                              </a:lnTo>
                              <a:lnTo>
                                <a:pt x="1145" y="8"/>
                              </a:lnTo>
                              <a:lnTo>
                                <a:pt x="1141" y="8"/>
                              </a:lnTo>
                              <a:lnTo>
                                <a:pt x="1137" y="9"/>
                              </a:lnTo>
                              <a:lnTo>
                                <a:pt x="1133" y="10"/>
                              </a:lnTo>
                              <a:lnTo>
                                <a:pt x="1129" y="11"/>
                              </a:lnTo>
                              <a:lnTo>
                                <a:pt x="1124" y="13"/>
                              </a:lnTo>
                              <a:lnTo>
                                <a:pt x="1118" y="14"/>
                              </a:lnTo>
                              <a:lnTo>
                                <a:pt x="1113" y="16"/>
                              </a:lnTo>
                              <a:lnTo>
                                <a:pt x="1105" y="18"/>
                              </a:lnTo>
                              <a:lnTo>
                                <a:pt x="1097" y="21"/>
                              </a:lnTo>
                              <a:lnTo>
                                <a:pt x="1089" y="23"/>
                              </a:lnTo>
                              <a:lnTo>
                                <a:pt x="1083" y="25"/>
                              </a:lnTo>
                              <a:lnTo>
                                <a:pt x="1077" y="26"/>
                              </a:lnTo>
                              <a:lnTo>
                                <a:pt x="1071" y="28"/>
                              </a:lnTo>
                              <a:lnTo>
                                <a:pt x="1066" y="30"/>
                              </a:lnTo>
                              <a:lnTo>
                                <a:pt x="1061" y="31"/>
                              </a:lnTo>
                              <a:lnTo>
                                <a:pt x="1057" y="33"/>
                              </a:lnTo>
                              <a:lnTo>
                                <a:pt x="1051" y="34"/>
                              </a:lnTo>
                              <a:lnTo>
                                <a:pt x="1046" y="36"/>
                              </a:lnTo>
                              <a:lnTo>
                                <a:pt x="1041" y="38"/>
                              </a:lnTo>
                              <a:lnTo>
                                <a:pt x="1035" y="40"/>
                              </a:lnTo>
                              <a:lnTo>
                                <a:pt x="1029" y="42"/>
                              </a:lnTo>
                              <a:lnTo>
                                <a:pt x="1023" y="45"/>
                              </a:lnTo>
                              <a:lnTo>
                                <a:pt x="1017" y="47"/>
                              </a:lnTo>
                              <a:lnTo>
                                <a:pt x="1011" y="49"/>
                              </a:lnTo>
                              <a:lnTo>
                                <a:pt x="1006" y="51"/>
                              </a:lnTo>
                              <a:lnTo>
                                <a:pt x="1001" y="52"/>
                              </a:lnTo>
                              <a:lnTo>
                                <a:pt x="996" y="54"/>
                              </a:lnTo>
                              <a:lnTo>
                                <a:pt x="991" y="56"/>
                              </a:lnTo>
                              <a:lnTo>
                                <a:pt x="985" y="58"/>
                              </a:lnTo>
                              <a:lnTo>
                                <a:pt x="980" y="60"/>
                              </a:lnTo>
                              <a:lnTo>
                                <a:pt x="974" y="62"/>
                              </a:lnTo>
                              <a:lnTo>
                                <a:pt x="967" y="64"/>
                              </a:lnTo>
                              <a:lnTo>
                                <a:pt x="959" y="67"/>
                              </a:lnTo>
                              <a:lnTo>
                                <a:pt x="952" y="69"/>
                              </a:lnTo>
                              <a:lnTo>
                                <a:pt x="946" y="71"/>
                              </a:lnTo>
                              <a:lnTo>
                                <a:pt x="939" y="73"/>
                              </a:lnTo>
                              <a:lnTo>
                                <a:pt x="933" y="75"/>
                              </a:lnTo>
                              <a:lnTo>
                                <a:pt x="928" y="76"/>
                              </a:lnTo>
                              <a:lnTo>
                                <a:pt x="923" y="78"/>
                              </a:lnTo>
                              <a:lnTo>
                                <a:pt x="918" y="79"/>
                              </a:lnTo>
                              <a:lnTo>
                                <a:pt x="911" y="81"/>
                              </a:lnTo>
                              <a:lnTo>
                                <a:pt x="904" y="83"/>
                              </a:lnTo>
                              <a:lnTo>
                                <a:pt x="897" y="85"/>
                              </a:lnTo>
                              <a:lnTo>
                                <a:pt x="891" y="86"/>
                              </a:lnTo>
                              <a:lnTo>
                                <a:pt x="886" y="88"/>
                              </a:lnTo>
                              <a:lnTo>
                                <a:pt x="881" y="89"/>
                              </a:lnTo>
                              <a:lnTo>
                                <a:pt x="875" y="90"/>
                              </a:lnTo>
                              <a:lnTo>
                                <a:pt x="868" y="92"/>
                              </a:lnTo>
                              <a:lnTo>
                                <a:pt x="862" y="93"/>
                              </a:lnTo>
                              <a:lnTo>
                                <a:pt x="855" y="95"/>
                              </a:lnTo>
                              <a:lnTo>
                                <a:pt x="849" y="96"/>
                              </a:lnTo>
                              <a:lnTo>
                                <a:pt x="843" y="97"/>
                              </a:lnTo>
                              <a:lnTo>
                                <a:pt x="838" y="98"/>
                              </a:lnTo>
                              <a:lnTo>
                                <a:pt x="833" y="99"/>
                              </a:lnTo>
                              <a:lnTo>
                                <a:pt x="828" y="100"/>
                              </a:lnTo>
                              <a:lnTo>
                                <a:pt x="821" y="102"/>
                              </a:lnTo>
                              <a:lnTo>
                                <a:pt x="813" y="103"/>
                              </a:lnTo>
                              <a:lnTo>
                                <a:pt x="806" y="104"/>
                              </a:lnTo>
                              <a:lnTo>
                                <a:pt x="800" y="106"/>
                              </a:lnTo>
                              <a:lnTo>
                                <a:pt x="793" y="107"/>
                              </a:lnTo>
                              <a:lnTo>
                                <a:pt x="786" y="108"/>
                              </a:lnTo>
                              <a:lnTo>
                                <a:pt x="779" y="109"/>
                              </a:lnTo>
                              <a:lnTo>
                                <a:pt x="772" y="110"/>
                              </a:lnTo>
                              <a:lnTo>
                                <a:pt x="765" y="111"/>
                              </a:lnTo>
                              <a:lnTo>
                                <a:pt x="759" y="112"/>
                              </a:lnTo>
                              <a:lnTo>
                                <a:pt x="753" y="113"/>
                              </a:lnTo>
                              <a:lnTo>
                                <a:pt x="748" y="114"/>
                              </a:lnTo>
                              <a:lnTo>
                                <a:pt x="741" y="115"/>
                              </a:lnTo>
                              <a:lnTo>
                                <a:pt x="735" y="115"/>
                              </a:lnTo>
                              <a:lnTo>
                                <a:pt x="728" y="116"/>
                              </a:lnTo>
                              <a:lnTo>
                                <a:pt x="723" y="117"/>
                              </a:lnTo>
                              <a:lnTo>
                                <a:pt x="717" y="118"/>
                              </a:lnTo>
                              <a:lnTo>
                                <a:pt x="712" y="118"/>
                              </a:lnTo>
                              <a:lnTo>
                                <a:pt x="703" y="119"/>
                              </a:lnTo>
                              <a:lnTo>
                                <a:pt x="695" y="120"/>
                              </a:lnTo>
                              <a:lnTo>
                                <a:pt x="687" y="121"/>
                              </a:lnTo>
                              <a:lnTo>
                                <a:pt x="678" y="122"/>
                              </a:lnTo>
                              <a:lnTo>
                                <a:pt x="669" y="122"/>
                              </a:lnTo>
                              <a:lnTo>
                                <a:pt x="660" y="123"/>
                              </a:lnTo>
                              <a:lnTo>
                                <a:pt x="654" y="124"/>
                              </a:lnTo>
                              <a:lnTo>
                                <a:pt x="647" y="124"/>
                              </a:lnTo>
                              <a:lnTo>
                                <a:pt x="640" y="125"/>
                              </a:lnTo>
                              <a:lnTo>
                                <a:pt x="629" y="126"/>
                              </a:lnTo>
                              <a:lnTo>
                                <a:pt x="619" y="126"/>
                              </a:lnTo>
                              <a:lnTo>
                                <a:pt x="609" y="127"/>
                              </a:lnTo>
                              <a:lnTo>
                                <a:pt x="601" y="127"/>
                              </a:lnTo>
                              <a:lnTo>
                                <a:pt x="593" y="127"/>
                              </a:lnTo>
                              <a:lnTo>
                                <a:pt x="586" y="128"/>
                              </a:lnTo>
                              <a:lnTo>
                                <a:pt x="578" y="128"/>
                              </a:lnTo>
                              <a:lnTo>
                                <a:pt x="570" y="129"/>
                              </a:lnTo>
                              <a:lnTo>
                                <a:pt x="562" y="129"/>
                              </a:lnTo>
                              <a:lnTo>
                                <a:pt x="552" y="129"/>
                              </a:lnTo>
                              <a:lnTo>
                                <a:pt x="542" y="130"/>
                              </a:lnTo>
                              <a:lnTo>
                                <a:pt x="533" y="130"/>
                              </a:lnTo>
                              <a:lnTo>
                                <a:pt x="525" y="130"/>
                              </a:lnTo>
                              <a:lnTo>
                                <a:pt x="518" y="130"/>
                              </a:lnTo>
                              <a:lnTo>
                                <a:pt x="511" y="131"/>
                              </a:lnTo>
                              <a:lnTo>
                                <a:pt x="502" y="131"/>
                              </a:lnTo>
                              <a:lnTo>
                                <a:pt x="493" y="131"/>
                              </a:lnTo>
                              <a:lnTo>
                                <a:pt x="484" y="131"/>
                              </a:lnTo>
                              <a:lnTo>
                                <a:pt x="477" y="131"/>
                              </a:lnTo>
                              <a:lnTo>
                                <a:pt x="470" y="131"/>
                              </a:lnTo>
                              <a:lnTo>
                                <a:pt x="463" y="130"/>
                              </a:lnTo>
                              <a:lnTo>
                                <a:pt x="412" y="129"/>
                              </a:lnTo>
                              <a:lnTo>
                                <a:pt x="406" y="129"/>
                              </a:lnTo>
                              <a:lnTo>
                                <a:pt x="400" y="128"/>
                              </a:lnTo>
                              <a:lnTo>
                                <a:pt x="392" y="128"/>
                              </a:lnTo>
                              <a:lnTo>
                                <a:pt x="383" y="128"/>
                              </a:lnTo>
                              <a:lnTo>
                                <a:pt x="375" y="127"/>
                              </a:lnTo>
                              <a:lnTo>
                                <a:pt x="368" y="127"/>
                              </a:lnTo>
                              <a:lnTo>
                                <a:pt x="361" y="126"/>
                              </a:lnTo>
                              <a:lnTo>
                                <a:pt x="354" y="126"/>
                              </a:lnTo>
                              <a:lnTo>
                                <a:pt x="347" y="126"/>
                              </a:lnTo>
                              <a:lnTo>
                                <a:pt x="340" y="125"/>
                              </a:lnTo>
                              <a:lnTo>
                                <a:pt x="332" y="125"/>
                              </a:lnTo>
                              <a:lnTo>
                                <a:pt x="324" y="124"/>
                              </a:lnTo>
                              <a:lnTo>
                                <a:pt x="316" y="124"/>
                              </a:lnTo>
                              <a:lnTo>
                                <a:pt x="308" y="123"/>
                              </a:lnTo>
                              <a:lnTo>
                                <a:pt x="300" y="122"/>
                              </a:lnTo>
                              <a:lnTo>
                                <a:pt x="292" y="122"/>
                              </a:lnTo>
                              <a:lnTo>
                                <a:pt x="283" y="121"/>
                              </a:lnTo>
                              <a:lnTo>
                                <a:pt x="276" y="120"/>
                              </a:lnTo>
                              <a:lnTo>
                                <a:pt x="270" y="120"/>
                              </a:lnTo>
                              <a:lnTo>
                                <a:pt x="263" y="119"/>
                              </a:lnTo>
                              <a:lnTo>
                                <a:pt x="256" y="118"/>
                              </a:lnTo>
                              <a:lnTo>
                                <a:pt x="250" y="118"/>
                              </a:lnTo>
                              <a:lnTo>
                                <a:pt x="244" y="117"/>
                              </a:lnTo>
                              <a:lnTo>
                                <a:pt x="237" y="116"/>
                              </a:lnTo>
                              <a:lnTo>
                                <a:pt x="229" y="115"/>
                              </a:lnTo>
                              <a:lnTo>
                                <a:pt x="222" y="114"/>
                              </a:lnTo>
                              <a:lnTo>
                                <a:pt x="214" y="113"/>
                              </a:lnTo>
                              <a:lnTo>
                                <a:pt x="205" y="112"/>
                              </a:lnTo>
                              <a:lnTo>
                                <a:pt x="196" y="111"/>
                              </a:lnTo>
                              <a:lnTo>
                                <a:pt x="189" y="110"/>
                              </a:lnTo>
                              <a:lnTo>
                                <a:pt x="182" y="109"/>
                              </a:lnTo>
                              <a:lnTo>
                                <a:pt x="175" y="108"/>
                              </a:lnTo>
                              <a:lnTo>
                                <a:pt x="169" y="107"/>
                              </a:lnTo>
                              <a:lnTo>
                                <a:pt x="163" y="106"/>
                              </a:lnTo>
                              <a:lnTo>
                                <a:pt x="157" y="105"/>
                              </a:lnTo>
                              <a:lnTo>
                                <a:pt x="151" y="104"/>
                              </a:lnTo>
                              <a:lnTo>
                                <a:pt x="145" y="102"/>
                              </a:lnTo>
                              <a:lnTo>
                                <a:pt x="139" y="101"/>
                              </a:lnTo>
                              <a:lnTo>
                                <a:pt x="133" y="100"/>
                              </a:lnTo>
                              <a:lnTo>
                                <a:pt x="127" y="99"/>
                              </a:lnTo>
                              <a:lnTo>
                                <a:pt x="122" y="97"/>
                              </a:lnTo>
                              <a:lnTo>
                                <a:pt x="116" y="96"/>
                              </a:lnTo>
                              <a:lnTo>
                                <a:pt x="111" y="95"/>
                              </a:lnTo>
                              <a:lnTo>
                                <a:pt x="106" y="94"/>
                              </a:lnTo>
                              <a:lnTo>
                                <a:pt x="101" y="93"/>
                              </a:lnTo>
                              <a:lnTo>
                                <a:pt x="97" y="91"/>
                              </a:lnTo>
                              <a:lnTo>
                                <a:pt x="92" y="90"/>
                              </a:lnTo>
                              <a:lnTo>
                                <a:pt x="88" y="89"/>
                              </a:lnTo>
                              <a:lnTo>
                                <a:pt x="83" y="88"/>
                              </a:lnTo>
                              <a:lnTo>
                                <a:pt x="78" y="86"/>
                              </a:lnTo>
                              <a:lnTo>
                                <a:pt x="74" y="85"/>
                              </a:lnTo>
                              <a:lnTo>
                                <a:pt x="69" y="84"/>
                              </a:lnTo>
                              <a:lnTo>
                                <a:pt x="65" y="82"/>
                              </a:lnTo>
                              <a:lnTo>
                                <a:pt x="61" y="81"/>
                              </a:lnTo>
                              <a:lnTo>
                                <a:pt x="57" y="80"/>
                              </a:lnTo>
                              <a:lnTo>
                                <a:pt x="53" y="79"/>
                              </a:lnTo>
                              <a:lnTo>
                                <a:pt x="50" y="78"/>
                              </a:lnTo>
                              <a:lnTo>
                                <a:pt x="47" y="77"/>
                              </a:lnTo>
                              <a:lnTo>
                                <a:pt x="44" y="76"/>
                              </a:lnTo>
                              <a:lnTo>
                                <a:pt x="41" y="75"/>
                              </a:lnTo>
                              <a:lnTo>
                                <a:pt x="38" y="74"/>
                              </a:lnTo>
                              <a:lnTo>
                                <a:pt x="34" y="73"/>
                              </a:lnTo>
                              <a:lnTo>
                                <a:pt x="31" y="72"/>
                              </a:lnTo>
                              <a:lnTo>
                                <a:pt x="28" y="71"/>
                              </a:lnTo>
                              <a:lnTo>
                                <a:pt x="25" y="70"/>
                              </a:lnTo>
                              <a:lnTo>
                                <a:pt x="23" y="69"/>
                              </a:lnTo>
                              <a:lnTo>
                                <a:pt x="20" y="68"/>
                              </a:lnTo>
                              <a:lnTo>
                                <a:pt x="17" y="67"/>
                              </a:lnTo>
                              <a:lnTo>
                                <a:pt x="15" y="66"/>
                              </a:lnTo>
                              <a:lnTo>
                                <a:pt x="13" y="66"/>
                              </a:lnTo>
                              <a:lnTo>
                                <a:pt x="10" y="65"/>
                              </a:lnTo>
                              <a:lnTo>
                                <a:pt x="7" y="64"/>
                              </a:lnTo>
                              <a:lnTo>
                                <a:pt x="4" y="63"/>
                              </a:lnTo>
                              <a:lnTo>
                                <a:pt x="0" y="61"/>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82" o:spid="_x0000_s1026" o:spt="100" style="position:absolute;left:0pt;margin-left:130.8pt;margin-top:85.5pt;height:6.55pt;width:59.15pt;mso-position-horizontal-relative:page;mso-position-vertical-relative:page;z-index:-251603968;mso-width-relative:page;mso-height-relative:page;" filled="f" stroked="t" coordsize="1183,131" o:gfxdata="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vLO239oAAAALAQAADwAAAAAAAAABACAAAAAi&#10;AAAAZHJzL2Rvd25yZXYueG1sUEsBAhQAFAAAAAgAh07iQJwPfhO1BgAAoSAAAA4AAAAAAAAAAQAg&#10;AAAAKQEAAGRycy9lMm9Eb2MueG1sUEsFBgAAAAAGAAYAWQEAAFAKAAAAAA==&#10;" path="m1183,0l1161,4,1157,5,1152,6,1148,7,1145,8,1141,8,1137,9,1133,10,1129,11,1124,13,1118,14,1113,16,1105,18,1097,21,1089,23,1083,25,1077,26,1071,28,1066,30,1061,31,1057,33,1051,34,1046,36,1041,38,1035,40,1029,42,1023,45,1017,47,1011,49,1006,51,1001,52,996,54,991,56,985,58,980,60,974,62,967,64,959,67,952,69,946,71,939,73,933,75,928,76,923,78,918,79,911,81,904,83,897,85,891,86,886,88,881,89,875,90,868,92,862,93,855,95,849,96,843,97,838,98,833,99,828,100,821,102,813,103,806,104,800,106,793,107,786,108,779,109,772,110,765,111,759,112,753,113,748,114,741,115,735,115,728,116,723,117,717,118,712,118,703,119,695,120,687,121,678,122,669,122,660,123,654,124,647,124,640,125,629,126,619,126,609,127,601,127,593,127,586,128,578,128,570,129,562,129,552,129,542,130,533,130,525,130,518,130,511,131,502,131,493,131,484,131,477,131,470,131,463,130,412,129,406,129,400,128,392,128,383,128,375,127,368,127,361,126,354,126,347,126,340,125,332,125,324,124,316,124,308,123,300,122,292,122,283,121,276,120,270,120,263,119,256,118,250,118,244,117,237,116,229,115,222,114,214,113,205,112,196,111,189,110,182,109,175,108,169,107,163,106,157,105,151,104,145,102,139,101,133,100,127,99,122,97,116,96,111,95,106,94,101,93,97,91,92,90,88,89,83,88,78,86,74,85,69,84,65,82,61,81,57,80,53,79,50,78,47,77,44,76,41,75,38,74,34,73,31,72,28,71,25,70,23,69,20,68,17,67,15,66,13,66,10,65,7,64,4,63,0,61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13536" behindDoc="1" locked="0" layoutInCell="1" allowOverlap="1">
                <wp:simplePos x="0" y="0"/>
                <wp:positionH relativeFrom="page">
                  <wp:posOffset>1757680</wp:posOffset>
                </wp:positionH>
                <wp:positionV relativeFrom="page">
                  <wp:posOffset>1503045</wp:posOffset>
                </wp:positionV>
                <wp:extent cx="604520" cy="22860"/>
                <wp:effectExtent l="33655" t="114300" r="32385" b="121920"/>
                <wp:wrapNone/>
                <wp:docPr id="102" name="任意多边形 183"/>
                <wp:cNvGraphicFramePr/>
                <a:graphic xmlns:a="http://schemas.openxmlformats.org/drawingml/2006/main">
                  <a:graphicData uri="http://schemas.microsoft.com/office/word/2010/wordprocessingShape">
                    <wps:wsp>
                      <wps:cNvSpPr/>
                      <wps:spPr>
                        <a:xfrm>
                          <a:off x="0" y="0"/>
                          <a:ext cx="604520" cy="22860"/>
                        </a:xfrm>
                        <a:custGeom>
                          <a:avLst/>
                          <a:gdLst/>
                          <a:ahLst/>
                          <a:cxnLst/>
                          <a:pathLst>
                            <a:path w="952" h="36">
                              <a:moveTo>
                                <a:pt x="952" y="36"/>
                              </a:moveTo>
                              <a:lnTo>
                                <a:pt x="894" y="27"/>
                              </a:lnTo>
                              <a:lnTo>
                                <a:pt x="886" y="26"/>
                              </a:lnTo>
                              <a:lnTo>
                                <a:pt x="880" y="25"/>
                              </a:lnTo>
                              <a:lnTo>
                                <a:pt x="874" y="25"/>
                              </a:lnTo>
                              <a:lnTo>
                                <a:pt x="867" y="24"/>
                              </a:lnTo>
                              <a:lnTo>
                                <a:pt x="862" y="24"/>
                              </a:lnTo>
                              <a:lnTo>
                                <a:pt x="857" y="23"/>
                              </a:lnTo>
                              <a:lnTo>
                                <a:pt x="852" y="23"/>
                              </a:lnTo>
                              <a:lnTo>
                                <a:pt x="845" y="23"/>
                              </a:lnTo>
                              <a:lnTo>
                                <a:pt x="839" y="22"/>
                              </a:lnTo>
                              <a:lnTo>
                                <a:pt x="832" y="22"/>
                              </a:lnTo>
                              <a:lnTo>
                                <a:pt x="824" y="22"/>
                              </a:lnTo>
                              <a:lnTo>
                                <a:pt x="816" y="22"/>
                              </a:lnTo>
                              <a:lnTo>
                                <a:pt x="808" y="22"/>
                              </a:lnTo>
                              <a:lnTo>
                                <a:pt x="801" y="22"/>
                              </a:lnTo>
                              <a:lnTo>
                                <a:pt x="794" y="22"/>
                              </a:lnTo>
                              <a:lnTo>
                                <a:pt x="786" y="22"/>
                              </a:lnTo>
                              <a:lnTo>
                                <a:pt x="781" y="22"/>
                              </a:lnTo>
                              <a:lnTo>
                                <a:pt x="775" y="22"/>
                              </a:lnTo>
                              <a:lnTo>
                                <a:pt x="769" y="22"/>
                              </a:lnTo>
                              <a:lnTo>
                                <a:pt x="762" y="22"/>
                              </a:lnTo>
                              <a:lnTo>
                                <a:pt x="755" y="22"/>
                              </a:lnTo>
                              <a:lnTo>
                                <a:pt x="748" y="22"/>
                              </a:lnTo>
                              <a:lnTo>
                                <a:pt x="741" y="23"/>
                              </a:lnTo>
                              <a:lnTo>
                                <a:pt x="735" y="23"/>
                              </a:lnTo>
                              <a:lnTo>
                                <a:pt x="728" y="23"/>
                              </a:lnTo>
                              <a:lnTo>
                                <a:pt x="721" y="23"/>
                              </a:lnTo>
                              <a:lnTo>
                                <a:pt x="714" y="23"/>
                              </a:lnTo>
                              <a:lnTo>
                                <a:pt x="707" y="23"/>
                              </a:lnTo>
                              <a:lnTo>
                                <a:pt x="702" y="24"/>
                              </a:lnTo>
                              <a:lnTo>
                                <a:pt x="696" y="24"/>
                              </a:lnTo>
                              <a:lnTo>
                                <a:pt x="690" y="24"/>
                              </a:lnTo>
                              <a:lnTo>
                                <a:pt x="683" y="24"/>
                              </a:lnTo>
                              <a:lnTo>
                                <a:pt x="676" y="24"/>
                              </a:lnTo>
                              <a:lnTo>
                                <a:pt x="669" y="24"/>
                              </a:lnTo>
                              <a:lnTo>
                                <a:pt x="664" y="24"/>
                              </a:lnTo>
                              <a:lnTo>
                                <a:pt x="658" y="24"/>
                              </a:lnTo>
                              <a:lnTo>
                                <a:pt x="653" y="24"/>
                              </a:lnTo>
                              <a:lnTo>
                                <a:pt x="644" y="24"/>
                              </a:lnTo>
                              <a:lnTo>
                                <a:pt x="636" y="24"/>
                              </a:lnTo>
                              <a:lnTo>
                                <a:pt x="628" y="24"/>
                              </a:lnTo>
                              <a:lnTo>
                                <a:pt x="620" y="24"/>
                              </a:lnTo>
                              <a:lnTo>
                                <a:pt x="612" y="24"/>
                              </a:lnTo>
                              <a:lnTo>
                                <a:pt x="605" y="24"/>
                              </a:lnTo>
                              <a:lnTo>
                                <a:pt x="599" y="24"/>
                              </a:lnTo>
                              <a:lnTo>
                                <a:pt x="593" y="24"/>
                              </a:lnTo>
                              <a:lnTo>
                                <a:pt x="587" y="24"/>
                              </a:lnTo>
                              <a:lnTo>
                                <a:pt x="579" y="24"/>
                              </a:lnTo>
                              <a:lnTo>
                                <a:pt x="570" y="24"/>
                              </a:lnTo>
                              <a:lnTo>
                                <a:pt x="562" y="24"/>
                              </a:lnTo>
                              <a:lnTo>
                                <a:pt x="555" y="23"/>
                              </a:lnTo>
                              <a:lnTo>
                                <a:pt x="549" y="23"/>
                              </a:lnTo>
                              <a:lnTo>
                                <a:pt x="543" y="23"/>
                              </a:lnTo>
                              <a:lnTo>
                                <a:pt x="535" y="23"/>
                              </a:lnTo>
                              <a:lnTo>
                                <a:pt x="528" y="23"/>
                              </a:lnTo>
                              <a:lnTo>
                                <a:pt x="521" y="22"/>
                              </a:lnTo>
                              <a:lnTo>
                                <a:pt x="513" y="22"/>
                              </a:lnTo>
                              <a:lnTo>
                                <a:pt x="505" y="21"/>
                              </a:lnTo>
                              <a:lnTo>
                                <a:pt x="497" y="21"/>
                              </a:lnTo>
                              <a:lnTo>
                                <a:pt x="490" y="21"/>
                              </a:lnTo>
                              <a:lnTo>
                                <a:pt x="483" y="20"/>
                              </a:lnTo>
                              <a:lnTo>
                                <a:pt x="477" y="20"/>
                              </a:lnTo>
                              <a:lnTo>
                                <a:pt x="468" y="20"/>
                              </a:lnTo>
                              <a:lnTo>
                                <a:pt x="459" y="19"/>
                              </a:lnTo>
                              <a:lnTo>
                                <a:pt x="450" y="19"/>
                              </a:lnTo>
                              <a:lnTo>
                                <a:pt x="443" y="18"/>
                              </a:lnTo>
                              <a:lnTo>
                                <a:pt x="437" y="18"/>
                              </a:lnTo>
                              <a:lnTo>
                                <a:pt x="430" y="18"/>
                              </a:lnTo>
                              <a:lnTo>
                                <a:pt x="423" y="17"/>
                              </a:lnTo>
                              <a:lnTo>
                                <a:pt x="415" y="17"/>
                              </a:lnTo>
                              <a:lnTo>
                                <a:pt x="408" y="16"/>
                              </a:lnTo>
                              <a:lnTo>
                                <a:pt x="400" y="16"/>
                              </a:lnTo>
                              <a:lnTo>
                                <a:pt x="391" y="16"/>
                              </a:lnTo>
                              <a:lnTo>
                                <a:pt x="383" y="15"/>
                              </a:lnTo>
                              <a:lnTo>
                                <a:pt x="376" y="15"/>
                              </a:lnTo>
                              <a:lnTo>
                                <a:pt x="370" y="14"/>
                              </a:lnTo>
                              <a:lnTo>
                                <a:pt x="363" y="14"/>
                              </a:lnTo>
                              <a:lnTo>
                                <a:pt x="355" y="14"/>
                              </a:lnTo>
                              <a:lnTo>
                                <a:pt x="347" y="13"/>
                              </a:lnTo>
                              <a:lnTo>
                                <a:pt x="339" y="13"/>
                              </a:lnTo>
                              <a:lnTo>
                                <a:pt x="332" y="12"/>
                              </a:lnTo>
                              <a:lnTo>
                                <a:pt x="326" y="12"/>
                              </a:lnTo>
                              <a:lnTo>
                                <a:pt x="319" y="11"/>
                              </a:lnTo>
                              <a:lnTo>
                                <a:pt x="313" y="11"/>
                              </a:lnTo>
                              <a:lnTo>
                                <a:pt x="306" y="11"/>
                              </a:lnTo>
                              <a:lnTo>
                                <a:pt x="299" y="10"/>
                              </a:lnTo>
                              <a:lnTo>
                                <a:pt x="261" y="8"/>
                              </a:lnTo>
                              <a:lnTo>
                                <a:pt x="254" y="8"/>
                              </a:lnTo>
                              <a:lnTo>
                                <a:pt x="201" y="6"/>
                              </a:lnTo>
                              <a:lnTo>
                                <a:pt x="193" y="5"/>
                              </a:lnTo>
                              <a:lnTo>
                                <a:pt x="185" y="5"/>
                              </a:lnTo>
                              <a:lnTo>
                                <a:pt x="178" y="4"/>
                              </a:lnTo>
                              <a:lnTo>
                                <a:pt x="170" y="4"/>
                              </a:lnTo>
                              <a:lnTo>
                                <a:pt x="163" y="3"/>
                              </a:lnTo>
                              <a:lnTo>
                                <a:pt x="154" y="3"/>
                              </a:lnTo>
                              <a:lnTo>
                                <a:pt x="146" y="2"/>
                              </a:lnTo>
                              <a:lnTo>
                                <a:pt x="138" y="2"/>
                              </a:lnTo>
                              <a:lnTo>
                                <a:pt x="132" y="1"/>
                              </a:lnTo>
                              <a:lnTo>
                                <a:pt x="126" y="1"/>
                              </a:lnTo>
                              <a:lnTo>
                                <a:pt x="120" y="1"/>
                              </a:lnTo>
                              <a:lnTo>
                                <a:pt x="114" y="1"/>
                              </a:lnTo>
                              <a:lnTo>
                                <a:pt x="109" y="1"/>
                              </a:lnTo>
                              <a:lnTo>
                                <a:pt x="104" y="0"/>
                              </a:lnTo>
                              <a:lnTo>
                                <a:pt x="98" y="0"/>
                              </a:lnTo>
                              <a:lnTo>
                                <a:pt x="93" y="1"/>
                              </a:lnTo>
                              <a:lnTo>
                                <a:pt x="88" y="1"/>
                              </a:lnTo>
                              <a:lnTo>
                                <a:pt x="82" y="1"/>
                              </a:lnTo>
                              <a:lnTo>
                                <a:pt x="77" y="1"/>
                              </a:lnTo>
                              <a:lnTo>
                                <a:pt x="72" y="1"/>
                              </a:lnTo>
                              <a:lnTo>
                                <a:pt x="67" y="1"/>
                              </a:lnTo>
                              <a:lnTo>
                                <a:pt x="63" y="1"/>
                              </a:lnTo>
                              <a:lnTo>
                                <a:pt x="58" y="2"/>
                              </a:lnTo>
                              <a:lnTo>
                                <a:pt x="54" y="2"/>
                              </a:lnTo>
                              <a:lnTo>
                                <a:pt x="50" y="2"/>
                              </a:lnTo>
                              <a:lnTo>
                                <a:pt x="46" y="2"/>
                              </a:lnTo>
                              <a:lnTo>
                                <a:pt x="42" y="2"/>
                              </a:lnTo>
                              <a:lnTo>
                                <a:pt x="37" y="3"/>
                              </a:lnTo>
                              <a:lnTo>
                                <a:pt x="33" y="3"/>
                              </a:lnTo>
                              <a:lnTo>
                                <a:pt x="29" y="3"/>
                              </a:lnTo>
                              <a:lnTo>
                                <a:pt x="25" y="4"/>
                              </a:lnTo>
                              <a:lnTo>
                                <a:pt x="21" y="4"/>
                              </a:lnTo>
                              <a:lnTo>
                                <a:pt x="18" y="4"/>
                              </a:lnTo>
                              <a:lnTo>
                                <a:pt x="14" y="5"/>
                              </a:lnTo>
                              <a:lnTo>
                                <a:pt x="11" y="5"/>
                              </a:lnTo>
                              <a:lnTo>
                                <a:pt x="7" y="5"/>
                              </a:lnTo>
                              <a:lnTo>
                                <a:pt x="4" y="6"/>
                              </a:lnTo>
                              <a:lnTo>
                                <a:pt x="0" y="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83" o:spid="_x0000_s1026" o:spt="100" style="position:absolute;left:0pt;margin-left:138.4pt;margin-top:118.35pt;height:1.8pt;width:47.6pt;mso-position-horizontal-relative:page;mso-position-vertical-relative:page;z-index:-251602944;mso-width-relative:page;mso-height-relative:page;" filled="f" stroked="t" coordsize="952,36" o:gfxdata="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" path="m952,36l894,27,886,26,880,25,874,25,867,24,862,24,857,23,852,23,845,23,839,22,832,22,824,22,816,22,808,22,801,22,794,22,786,22,781,22,775,22,769,22,762,22,755,22,748,22,741,23,735,23,728,23,721,23,714,23,707,23,702,24,696,24,690,24,683,24,676,24,669,24,664,24,658,24,653,24,644,24,636,24,628,24,620,24,612,24,605,24,599,24,593,24,587,24,579,24,570,24,562,24,555,23,549,23,543,23,535,23,528,23,521,22,513,22,505,21,497,21,490,21,483,20,477,20,468,20,459,19,450,19,443,18,437,18,430,18,423,17,415,17,408,16,400,16,391,16,383,15,376,15,370,14,363,14,355,14,347,13,339,13,332,12,326,12,319,11,313,11,306,11,299,10,261,8,254,8,201,6,193,5,185,5,178,4,170,4,163,3,154,3,146,2,138,2,132,1,126,1,120,1,114,1,109,1,104,0,98,0,93,1,88,1,82,1,77,1,72,1,67,1,63,1,58,2,54,2,50,2,46,2,42,2,37,3,33,3,29,3,25,4,21,4,18,4,14,5,11,5,7,5,4,6,0,6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14560" behindDoc="1" locked="0" layoutInCell="1" allowOverlap="1">
                <wp:simplePos x="0" y="0"/>
                <wp:positionH relativeFrom="page">
                  <wp:posOffset>1651000</wp:posOffset>
                </wp:positionH>
                <wp:positionV relativeFrom="page">
                  <wp:posOffset>1912620</wp:posOffset>
                </wp:positionV>
                <wp:extent cx="627380" cy="12065"/>
                <wp:effectExtent l="32385" t="113665" r="26035" b="118110"/>
                <wp:wrapNone/>
                <wp:docPr id="103" name="任意多边形 184"/>
                <wp:cNvGraphicFramePr/>
                <a:graphic xmlns:a="http://schemas.openxmlformats.org/drawingml/2006/main">
                  <a:graphicData uri="http://schemas.microsoft.com/office/word/2010/wordprocessingShape">
                    <wps:wsp>
                      <wps:cNvSpPr/>
                      <wps:spPr>
                        <a:xfrm>
                          <a:off x="0" y="0"/>
                          <a:ext cx="627380" cy="12065"/>
                        </a:xfrm>
                        <a:custGeom>
                          <a:avLst/>
                          <a:gdLst/>
                          <a:ahLst/>
                          <a:cxnLst/>
                          <a:pathLst>
                            <a:path w="988" h="19">
                              <a:moveTo>
                                <a:pt x="987" y="0"/>
                              </a:moveTo>
                              <a:lnTo>
                                <a:pt x="962" y="2"/>
                              </a:lnTo>
                              <a:lnTo>
                                <a:pt x="958" y="2"/>
                              </a:lnTo>
                              <a:lnTo>
                                <a:pt x="955" y="3"/>
                              </a:lnTo>
                              <a:lnTo>
                                <a:pt x="948" y="3"/>
                              </a:lnTo>
                              <a:lnTo>
                                <a:pt x="942" y="3"/>
                              </a:lnTo>
                              <a:lnTo>
                                <a:pt x="936" y="4"/>
                              </a:lnTo>
                              <a:lnTo>
                                <a:pt x="929" y="4"/>
                              </a:lnTo>
                              <a:lnTo>
                                <a:pt x="922" y="5"/>
                              </a:lnTo>
                              <a:lnTo>
                                <a:pt x="915" y="5"/>
                              </a:lnTo>
                              <a:lnTo>
                                <a:pt x="910" y="6"/>
                              </a:lnTo>
                              <a:lnTo>
                                <a:pt x="904" y="6"/>
                              </a:lnTo>
                              <a:lnTo>
                                <a:pt x="899" y="7"/>
                              </a:lnTo>
                              <a:lnTo>
                                <a:pt x="893" y="7"/>
                              </a:lnTo>
                              <a:lnTo>
                                <a:pt x="887" y="7"/>
                              </a:lnTo>
                              <a:lnTo>
                                <a:pt x="882" y="8"/>
                              </a:lnTo>
                              <a:lnTo>
                                <a:pt x="877" y="8"/>
                              </a:lnTo>
                              <a:lnTo>
                                <a:pt x="873" y="9"/>
                              </a:lnTo>
                              <a:lnTo>
                                <a:pt x="869" y="9"/>
                              </a:lnTo>
                              <a:lnTo>
                                <a:pt x="863" y="9"/>
                              </a:lnTo>
                              <a:lnTo>
                                <a:pt x="857" y="10"/>
                              </a:lnTo>
                              <a:lnTo>
                                <a:pt x="852" y="10"/>
                              </a:lnTo>
                              <a:lnTo>
                                <a:pt x="846" y="11"/>
                              </a:lnTo>
                              <a:lnTo>
                                <a:pt x="840" y="11"/>
                              </a:lnTo>
                              <a:lnTo>
                                <a:pt x="835" y="11"/>
                              </a:lnTo>
                              <a:lnTo>
                                <a:pt x="827" y="12"/>
                              </a:lnTo>
                              <a:lnTo>
                                <a:pt x="820" y="12"/>
                              </a:lnTo>
                              <a:lnTo>
                                <a:pt x="812" y="13"/>
                              </a:lnTo>
                              <a:lnTo>
                                <a:pt x="807" y="13"/>
                              </a:lnTo>
                              <a:lnTo>
                                <a:pt x="771" y="15"/>
                              </a:lnTo>
                              <a:lnTo>
                                <a:pt x="764" y="15"/>
                              </a:lnTo>
                              <a:lnTo>
                                <a:pt x="717" y="17"/>
                              </a:lnTo>
                              <a:lnTo>
                                <a:pt x="709" y="17"/>
                              </a:lnTo>
                              <a:lnTo>
                                <a:pt x="701" y="17"/>
                              </a:lnTo>
                              <a:lnTo>
                                <a:pt x="694" y="18"/>
                              </a:lnTo>
                              <a:lnTo>
                                <a:pt x="686" y="18"/>
                              </a:lnTo>
                              <a:lnTo>
                                <a:pt x="677" y="18"/>
                              </a:lnTo>
                              <a:lnTo>
                                <a:pt x="669" y="18"/>
                              </a:lnTo>
                              <a:lnTo>
                                <a:pt x="660" y="18"/>
                              </a:lnTo>
                              <a:lnTo>
                                <a:pt x="648" y="18"/>
                              </a:lnTo>
                              <a:lnTo>
                                <a:pt x="637" y="19"/>
                              </a:lnTo>
                              <a:lnTo>
                                <a:pt x="625" y="19"/>
                              </a:lnTo>
                              <a:lnTo>
                                <a:pt x="616" y="19"/>
                              </a:lnTo>
                              <a:lnTo>
                                <a:pt x="606" y="19"/>
                              </a:lnTo>
                              <a:lnTo>
                                <a:pt x="597" y="19"/>
                              </a:lnTo>
                              <a:lnTo>
                                <a:pt x="552" y="19"/>
                              </a:lnTo>
                              <a:lnTo>
                                <a:pt x="543" y="19"/>
                              </a:lnTo>
                              <a:lnTo>
                                <a:pt x="531" y="18"/>
                              </a:lnTo>
                              <a:lnTo>
                                <a:pt x="519" y="18"/>
                              </a:lnTo>
                              <a:lnTo>
                                <a:pt x="507" y="18"/>
                              </a:lnTo>
                              <a:lnTo>
                                <a:pt x="497" y="18"/>
                              </a:lnTo>
                              <a:lnTo>
                                <a:pt x="488" y="18"/>
                              </a:lnTo>
                              <a:lnTo>
                                <a:pt x="478" y="18"/>
                              </a:lnTo>
                              <a:lnTo>
                                <a:pt x="470" y="17"/>
                              </a:lnTo>
                              <a:lnTo>
                                <a:pt x="461" y="17"/>
                              </a:lnTo>
                              <a:lnTo>
                                <a:pt x="453" y="17"/>
                              </a:lnTo>
                              <a:lnTo>
                                <a:pt x="443" y="17"/>
                              </a:lnTo>
                              <a:lnTo>
                                <a:pt x="433" y="17"/>
                              </a:lnTo>
                              <a:lnTo>
                                <a:pt x="424" y="16"/>
                              </a:lnTo>
                              <a:lnTo>
                                <a:pt x="413" y="16"/>
                              </a:lnTo>
                              <a:lnTo>
                                <a:pt x="401" y="16"/>
                              </a:lnTo>
                              <a:lnTo>
                                <a:pt x="390" y="15"/>
                              </a:lnTo>
                              <a:lnTo>
                                <a:pt x="381" y="15"/>
                              </a:lnTo>
                              <a:lnTo>
                                <a:pt x="372" y="15"/>
                              </a:lnTo>
                              <a:lnTo>
                                <a:pt x="363" y="15"/>
                              </a:lnTo>
                              <a:lnTo>
                                <a:pt x="354" y="14"/>
                              </a:lnTo>
                              <a:lnTo>
                                <a:pt x="346" y="14"/>
                              </a:lnTo>
                              <a:lnTo>
                                <a:pt x="337" y="14"/>
                              </a:lnTo>
                              <a:lnTo>
                                <a:pt x="327" y="13"/>
                              </a:lnTo>
                              <a:lnTo>
                                <a:pt x="318" y="13"/>
                              </a:lnTo>
                              <a:lnTo>
                                <a:pt x="308" y="13"/>
                              </a:lnTo>
                              <a:lnTo>
                                <a:pt x="297" y="12"/>
                              </a:lnTo>
                              <a:lnTo>
                                <a:pt x="285" y="12"/>
                              </a:lnTo>
                              <a:lnTo>
                                <a:pt x="274" y="12"/>
                              </a:lnTo>
                              <a:lnTo>
                                <a:pt x="266" y="11"/>
                              </a:lnTo>
                              <a:lnTo>
                                <a:pt x="257" y="11"/>
                              </a:lnTo>
                              <a:lnTo>
                                <a:pt x="248" y="11"/>
                              </a:lnTo>
                              <a:lnTo>
                                <a:pt x="241" y="11"/>
                              </a:lnTo>
                              <a:lnTo>
                                <a:pt x="233" y="10"/>
                              </a:lnTo>
                              <a:lnTo>
                                <a:pt x="226" y="10"/>
                              </a:lnTo>
                              <a:lnTo>
                                <a:pt x="218" y="10"/>
                              </a:lnTo>
                              <a:lnTo>
                                <a:pt x="209" y="10"/>
                              </a:lnTo>
                              <a:lnTo>
                                <a:pt x="160" y="9"/>
                              </a:lnTo>
                              <a:lnTo>
                                <a:pt x="151" y="9"/>
                              </a:lnTo>
                              <a:lnTo>
                                <a:pt x="143" y="9"/>
                              </a:lnTo>
                              <a:lnTo>
                                <a:pt x="136" y="9"/>
                              </a:lnTo>
                              <a:lnTo>
                                <a:pt x="130" y="8"/>
                              </a:lnTo>
                              <a:lnTo>
                                <a:pt x="123" y="8"/>
                              </a:lnTo>
                              <a:lnTo>
                                <a:pt x="115" y="8"/>
                              </a:lnTo>
                              <a:lnTo>
                                <a:pt x="107" y="8"/>
                              </a:lnTo>
                              <a:lnTo>
                                <a:pt x="99" y="8"/>
                              </a:lnTo>
                              <a:lnTo>
                                <a:pt x="91" y="8"/>
                              </a:lnTo>
                              <a:lnTo>
                                <a:pt x="83" y="7"/>
                              </a:lnTo>
                              <a:lnTo>
                                <a:pt x="75" y="7"/>
                              </a:lnTo>
                              <a:lnTo>
                                <a:pt x="70" y="7"/>
                              </a:lnTo>
                              <a:lnTo>
                                <a:pt x="64" y="7"/>
                              </a:lnTo>
                              <a:lnTo>
                                <a:pt x="58" y="7"/>
                              </a:lnTo>
                              <a:lnTo>
                                <a:pt x="53" y="7"/>
                              </a:lnTo>
                              <a:lnTo>
                                <a:pt x="47" y="6"/>
                              </a:lnTo>
                              <a:lnTo>
                                <a:pt x="42" y="6"/>
                              </a:lnTo>
                              <a:lnTo>
                                <a:pt x="38" y="6"/>
                              </a:lnTo>
                              <a:lnTo>
                                <a:pt x="33" y="6"/>
                              </a:lnTo>
                              <a:lnTo>
                                <a:pt x="29" y="5"/>
                              </a:lnTo>
                              <a:lnTo>
                                <a:pt x="26" y="5"/>
                              </a:lnTo>
                              <a:lnTo>
                                <a:pt x="22" y="5"/>
                              </a:lnTo>
                              <a:lnTo>
                                <a:pt x="19" y="4"/>
                              </a:lnTo>
                              <a:lnTo>
                                <a:pt x="15" y="4"/>
                              </a:lnTo>
                              <a:lnTo>
                                <a:pt x="12" y="4"/>
                              </a:lnTo>
                              <a:lnTo>
                                <a:pt x="9" y="4"/>
                              </a:lnTo>
                              <a:lnTo>
                                <a:pt x="6" y="3"/>
                              </a:lnTo>
                              <a:lnTo>
                                <a:pt x="3" y="3"/>
                              </a:lnTo>
                              <a:lnTo>
                                <a:pt x="0" y="3"/>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84" o:spid="_x0000_s1026" o:spt="100" style="position:absolute;left:0pt;margin-left:130pt;margin-top:150.6pt;height:0.95pt;width:49.4pt;mso-position-horizontal-relative:page;mso-position-vertical-relative:page;z-index:-251601920;mso-width-relative:page;mso-height-relative:page;" filled="f" stroked="t" coordsize="988,19" o:gfxdata="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" path="m987,0l962,2,958,2,955,3,948,3,942,3,936,4,929,4,922,5,915,5,910,6,904,6,899,7,893,7,887,7,882,8,877,8,873,9,869,9,863,9,857,10,852,10,846,11,840,11,835,11,827,12,820,12,812,13,807,13,771,15,764,15,717,17,709,17,701,17,694,18,686,18,677,18,669,18,660,18,648,18,637,19,625,19,616,19,606,19,597,19,552,19,543,19,531,18,519,18,507,18,497,18,488,18,478,18,470,17,461,17,453,17,443,17,433,17,424,16,413,16,401,16,390,15,381,15,372,15,363,15,354,14,346,14,337,14,327,13,318,13,308,13,297,12,285,12,274,12,266,11,257,11,248,11,241,11,233,10,226,10,218,10,209,10,160,9,151,9,143,9,136,9,130,8,123,8,115,8,107,8,99,8,91,8,83,7,75,7,70,7,64,7,58,7,53,7,47,6,42,6,38,6,33,6,29,5,26,5,22,5,19,4,15,4,12,4,9,4,6,3,3,3,0,3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15584" behindDoc="1" locked="0" layoutInCell="1" allowOverlap="1">
                <wp:simplePos x="0" y="0"/>
                <wp:positionH relativeFrom="page">
                  <wp:posOffset>1677035</wp:posOffset>
                </wp:positionH>
                <wp:positionV relativeFrom="page">
                  <wp:posOffset>2295525</wp:posOffset>
                </wp:positionV>
                <wp:extent cx="600075" cy="43180"/>
                <wp:effectExtent l="22225" t="114300" r="17780" b="116840"/>
                <wp:wrapNone/>
                <wp:docPr id="104" name="任意多边形 185"/>
                <wp:cNvGraphicFramePr/>
                <a:graphic xmlns:a="http://schemas.openxmlformats.org/drawingml/2006/main">
                  <a:graphicData uri="http://schemas.microsoft.com/office/word/2010/wordprocessingShape">
                    <wps:wsp>
                      <wps:cNvSpPr/>
                      <wps:spPr>
                        <a:xfrm>
                          <a:off x="0" y="0"/>
                          <a:ext cx="600075" cy="43180"/>
                        </a:xfrm>
                        <a:custGeom>
                          <a:avLst/>
                          <a:gdLst/>
                          <a:ahLst/>
                          <a:cxnLst/>
                          <a:pathLst>
                            <a:path w="945" h="68">
                              <a:moveTo>
                                <a:pt x="945" y="1"/>
                              </a:moveTo>
                              <a:lnTo>
                                <a:pt x="916" y="0"/>
                              </a:lnTo>
                              <a:lnTo>
                                <a:pt x="911" y="0"/>
                              </a:lnTo>
                              <a:lnTo>
                                <a:pt x="906" y="0"/>
                              </a:lnTo>
                              <a:lnTo>
                                <a:pt x="899" y="1"/>
                              </a:lnTo>
                              <a:lnTo>
                                <a:pt x="892" y="1"/>
                              </a:lnTo>
                              <a:lnTo>
                                <a:pt x="885" y="2"/>
                              </a:lnTo>
                              <a:lnTo>
                                <a:pt x="877" y="2"/>
                              </a:lnTo>
                              <a:lnTo>
                                <a:pt x="870" y="3"/>
                              </a:lnTo>
                              <a:lnTo>
                                <a:pt x="862" y="4"/>
                              </a:lnTo>
                              <a:lnTo>
                                <a:pt x="857" y="5"/>
                              </a:lnTo>
                              <a:lnTo>
                                <a:pt x="852" y="5"/>
                              </a:lnTo>
                              <a:lnTo>
                                <a:pt x="847" y="6"/>
                              </a:lnTo>
                              <a:lnTo>
                                <a:pt x="841" y="7"/>
                              </a:lnTo>
                              <a:lnTo>
                                <a:pt x="834" y="7"/>
                              </a:lnTo>
                              <a:lnTo>
                                <a:pt x="828" y="8"/>
                              </a:lnTo>
                              <a:lnTo>
                                <a:pt x="805" y="12"/>
                              </a:lnTo>
                              <a:lnTo>
                                <a:pt x="800" y="13"/>
                              </a:lnTo>
                              <a:lnTo>
                                <a:pt x="795" y="13"/>
                              </a:lnTo>
                              <a:lnTo>
                                <a:pt x="789" y="14"/>
                              </a:lnTo>
                              <a:lnTo>
                                <a:pt x="784" y="15"/>
                              </a:lnTo>
                              <a:lnTo>
                                <a:pt x="778" y="16"/>
                              </a:lnTo>
                              <a:lnTo>
                                <a:pt x="773" y="17"/>
                              </a:lnTo>
                              <a:lnTo>
                                <a:pt x="767" y="18"/>
                              </a:lnTo>
                              <a:lnTo>
                                <a:pt x="762" y="19"/>
                              </a:lnTo>
                              <a:lnTo>
                                <a:pt x="757" y="20"/>
                              </a:lnTo>
                              <a:lnTo>
                                <a:pt x="752" y="21"/>
                              </a:lnTo>
                              <a:lnTo>
                                <a:pt x="747" y="21"/>
                              </a:lnTo>
                              <a:lnTo>
                                <a:pt x="742" y="22"/>
                              </a:lnTo>
                              <a:lnTo>
                                <a:pt x="738" y="23"/>
                              </a:lnTo>
                              <a:lnTo>
                                <a:pt x="731" y="24"/>
                              </a:lnTo>
                              <a:lnTo>
                                <a:pt x="725" y="25"/>
                              </a:lnTo>
                              <a:lnTo>
                                <a:pt x="719" y="26"/>
                              </a:lnTo>
                              <a:lnTo>
                                <a:pt x="712" y="27"/>
                              </a:lnTo>
                              <a:lnTo>
                                <a:pt x="705" y="28"/>
                              </a:lnTo>
                              <a:lnTo>
                                <a:pt x="698" y="30"/>
                              </a:lnTo>
                              <a:lnTo>
                                <a:pt x="692" y="31"/>
                              </a:lnTo>
                              <a:lnTo>
                                <a:pt x="685" y="32"/>
                              </a:lnTo>
                              <a:lnTo>
                                <a:pt x="678" y="33"/>
                              </a:lnTo>
                              <a:lnTo>
                                <a:pt x="672" y="34"/>
                              </a:lnTo>
                              <a:lnTo>
                                <a:pt x="666" y="35"/>
                              </a:lnTo>
                              <a:lnTo>
                                <a:pt x="660" y="36"/>
                              </a:lnTo>
                              <a:lnTo>
                                <a:pt x="653" y="37"/>
                              </a:lnTo>
                              <a:lnTo>
                                <a:pt x="645" y="38"/>
                              </a:lnTo>
                              <a:lnTo>
                                <a:pt x="637" y="39"/>
                              </a:lnTo>
                              <a:lnTo>
                                <a:pt x="628" y="40"/>
                              </a:lnTo>
                              <a:lnTo>
                                <a:pt x="619" y="41"/>
                              </a:lnTo>
                              <a:lnTo>
                                <a:pt x="610" y="42"/>
                              </a:lnTo>
                              <a:lnTo>
                                <a:pt x="601" y="43"/>
                              </a:lnTo>
                              <a:lnTo>
                                <a:pt x="592" y="44"/>
                              </a:lnTo>
                              <a:lnTo>
                                <a:pt x="584" y="45"/>
                              </a:lnTo>
                              <a:lnTo>
                                <a:pt x="576" y="46"/>
                              </a:lnTo>
                              <a:lnTo>
                                <a:pt x="569" y="47"/>
                              </a:lnTo>
                              <a:lnTo>
                                <a:pt x="561" y="47"/>
                              </a:lnTo>
                              <a:lnTo>
                                <a:pt x="552" y="48"/>
                              </a:lnTo>
                              <a:lnTo>
                                <a:pt x="542" y="50"/>
                              </a:lnTo>
                              <a:lnTo>
                                <a:pt x="533" y="51"/>
                              </a:lnTo>
                              <a:lnTo>
                                <a:pt x="522" y="52"/>
                              </a:lnTo>
                              <a:lnTo>
                                <a:pt x="511" y="53"/>
                              </a:lnTo>
                              <a:lnTo>
                                <a:pt x="500" y="54"/>
                              </a:lnTo>
                              <a:lnTo>
                                <a:pt x="490" y="55"/>
                              </a:lnTo>
                              <a:lnTo>
                                <a:pt x="481" y="56"/>
                              </a:lnTo>
                              <a:lnTo>
                                <a:pt x="471" y="57"/>
                              </a:lnTo>
                              <a:lnTo>
                                <a:pt x="463" y="57"/>
                              </a:lnTo>
                              <a:lnTo>
                                <a:pt x="455" y="58"/>
                              </a:lnTo>
                              <a:lnTo>
                                <a:pt x="447" y="59"/>
                              </a:lnTo>
                              <a:lnTo>
                                <a:pt x="437" y="59"/>
                              </a:lnTo>
                              <a:lnTo>
                                <a:pt x="428" y="60"/>
                              </a:lnTo>
                              <a:lnTo>
                                <a:pt x="419" y="61"/>
                              </a:lnTo>
                              <a:lnTo>
                                <a:pt x="412" y="61"/>
                              </a:lnTo>
                              <a:lnTo>
                                <a:pt x="405" y="62"/>
                              </a:lnTo>
                              <a:lnTo>
                                <a:pt x="399" y="62"/>
                              </a:lnTo>
                              <a:lnTo>
                                <a:pt x="389" y="63"/>
                              </a:lnTo>
                              <a:lnTo>
                                <a:pt x="380" y="63"/>
                              </a:lnTo>
                              <a:lnTo>
                                <a:pt x="371" y="64"/>
                              </a:lnTo>
                              <a:lnTo>
                                <a:pt x="361" y="64"/>
                              </a:lnTo>
                              <a:lnTo>
                                <a:pt x="352" y="64"/>
                              </a:lnTo>
                              <a:lnTo>
                                <a:pt x="343" y="65"/>
                              </a:lnTo>
                              <a:lnTo>
                                <a:pt x="336" y="65"/>
                              </a:lnTo>
                              <a:lnTo>
                                <a:pt x="329" y="65"/>
                              </a:lnTo>
                              <a:lnTo>
                                <a:pt x="321" y="66"/>
                              </a:lnTo>
                              <a:lnTo>
                                <a:pt x="311" y="66"/>
                              </a:lnTo>
                              <a:lnTo>
                                <a:pt x="300" y="66"/>
                              </a:lnTo>
                              <a:lnTo>
                                <a:pt x="290" y="66"/>
                              </a:lnTo>
                              <a:lnTo>
                                <a:pt x="282" y="67"/>
                              </a:lnTo>
                              <a:lnTo>
                                <a:pt x="274" y="67"/>
                              </a:lnTo>
                              <a:lnTo>
                                <a:pt x="266" y="67"/>
                              </a:lnTo>
                              <a:lnTo>
                                <a:pt x="258" y="67"/>
                              </a:lnTo>
                              <a:lnTo>
                                <a:pt x="250" y="67"/>
                              </a:lnTo>
                              <a:lnTo>
                                <a:pt x="242" y="67"/>
                              </a:lnTo>
                              <a:lnTo>
                                <a:pt x="234" y="67"/>
                              </a:lnTo>
                              <a:lnTo>
                                <a:pt x="227" y="67"/>
                              </a:lnTo>
                              <a:lnTo>
                                <a:pt x="219" y="67"/>
                              </a:lnTo>
                              <a:lnTo>
                                <a:pt x="213" y="67"/>
                              </a:lnTo>
                              <a:lnTo>
                                <a:pt x="207" y="67"/>
                              </a:lnTo>
                              <a:lnTo>
                                <a:pt x="200" y="67"/>
                              </a:lnTo>
                              <a:lnTo>
                                <a:pt x="193" y="66"/>
                              </a:lnTo>
                              <a:lnTo>
                                <a:pt x="185" y="66"/>
                              </a:lnTo>
                              <a:lnTo>
                                <a:pt x="178" y="66"/>
                              </a:lnTo>
                              <a:lnTo>
                                <a:pt x="171" y="66"/>
                              </a:lnTo>
                              <a:lnTo>
                                <a:pt x="165" y="65"/>
                              </a:lnTo>
                              <a:lnTo>
                                <a:pt x="158" y="65"/>
                              </a:lnTo>
                              <a:lnTo>
                                <a:pt x="152" y="65"/>
                              </a:lnTo>
                              <a:lnTo>
                                <a:pt x="145" y="64"/>
                              </a:lnTo>
                              <a:lnTo>
                                <a:pt x="138" y="64"/>
                              </a:lnTo>
                              <a:lnTo>
                                <a:pt x="133" y="64"/>
                              </a:lnTo>
                              <a:lnTo>
                                <a:pt x="127" y="63"/>
                              </a:lnTo>
                              <a:lnTo>
                                <a:pt x="122" y="63"/>
                              </a:lnTo>
                              <a:lnTo>
                                <a:pt x="115" y="62"/>
                              </a:lnTo>
                              <a:lnTo>
                                <a:pt x="109" y="62"/>
                              </a:lnTo>
                              <a:lnTo>
                                <a:pt x="102" y="61"/>
                              </a:lnTo>
                              <a:lnTo>
                                <a:pt x="97" y="61"/>
                              </a:lnTo>
                              <a:lnTo>
                                <a:pt x="92" y="61"/>
                              </a:lnTo>
                              <a:lnTo>
                                <a:pt x="87" y="60"/>
                              </a:lnTo>
                              <a:lnTo>
                                <a:pt x="81" y="60"/>
                              </a:lnTo>
                              <a:lnTo>
                                <a:pt x="75" y="59"/>
                              </a:lnTo>
                              <a:lnTo>
                                <a:pt x="69" y="59"/>
                              </a:lnTo>
                              <a:lnTo>
                                <a:pt x="64" y="58"/>
                              </a:lnTo>
                              <a:lnTo>
                                <a:pt x="58" y="57"/>
                              </a:lnTo>
                              <a:lnTo>
                                <a:pt x="53" y="57"/>
                              </a:lnTo>
                              <a:lnTo>
                                <a:pt x="48" y="56"/>
                              </a:lnTo>
                              <a:lnTo>
                                <a:pt x="42" y="56"/>
                              </a:lnTo>
                              <a:lnTo>
                                <a:pt x="37" y="55"/>
                              </a:lnTo>
                              <a:lnTo>
                                <a:pt x="33" y="55"/>
                              </a:lnTo>
                              <a:lnTo>
                                <a:pt x="29" y="54"/>
                              </a:lnTo>
                              <a:lnTo>
                                <a:pt x="25" y="54"/>
                              </a:lnTo>
                              <a:lnTo>
                                <a:pt x="21" y="54"/>
                              </a:lnTo>
                              <a:lnTo>
                                <a:pt x="17" y="53"/>
                              </a:lnTo>
                              <a:lnTo>
                                <a:pt x="13" y="53"/>
                              </a:lnTo>
                              <a:lnTo>
                                <a:pt x="9" y="52"/>
                              </a:lnTo>
                              <a:lnTo>
                                <a:pt x="4" y="52"/>
                              </a:lnTo>
                              <a:lnTo>
                                <a:pt x="0" y="52"/>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85" o:spid="_x0000_s1026" o:spt="100" style="position:absolute;left:0pt;margin-left:132.05pt;margin-top:180.75pt;height:3.4pt;width:47.25pt;mso-position-horizontal-relative:page;mso-position-vertical-relative:page;z-index:-251600896;mso-width-relative:page;mso-height-relative:page;" filled="f" stroked="t" coordsize="945,68" o:gfxdata="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" path="m945,1l916,0,911,0,906,0,899,1,892,1,885,2,877,2,870,3,862,4,857,5,852,5,847,6,841,7,834,7,828,8,805,12,800,13,795,13,789,14,784,15,778,16,773,17,767,18,762,19,757,20,752,21,747,21,742,22,738,23,731,24,725,25,719,26,712,27,705,28,698,30,692,31,685,32,678,33,672,34,666,35,660,36,653,37,645,38,637,39,628,40,619,41,610,42,601,43,592,44,584,45,576,46,569,47,561,47,552,48,542,50,533,51,522,52,511,53,500,54,490,55,481,56,471,57,463,57,455,58,447,59,437,59,428,60,419,61,412,61,405,62,399,62,389,63,380,63,371,64,361,64,352,64,343,65,336,65,329,65,321,66,311,66,300,66,290,66,282,67,274,67,266,67,258,67,250,67,242,67,234,67,227,67,219,67,213,67,207,67,200,67,193,66,185,66,178,66,171,66,165,65,158,65,152,65,145,64,138,64,133,64,127,63,122,63,115,62,109,62,102,61,97,61,92,61,87,60,81,60,75,59,69,59,64,58,58,57,53,57,48,56,42,56,37,55,33,55,29,54,25,54,21,54,17,53,13,53,9,52,4,52,0,52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16608" behindDoc="1" locked="0" layoutInCell="1" allowOverlap="1">
                <wp:simplePos x="0" y="0"/>
                <wp:positionH relativeFrom="page">
                  <wp:posOffset>1761490</wp:posOffset>
                </wp:positionH>
                <wp:positionV relativeFrom="page">
                  <wp:posOffset>2703195</wp:posOffset>
                </wp:positionV>
                <wp:extent cx="624840" cy="16510"/>
                <wp:effectExtent l="18415" t="114300" r="27305" b="128270"/>
                <wp:wrapNone/>
                <wp:docPr id="105" name="任意多边形 186"/>
                <wp:cNvGraphicFramePr/>
                <a:graphic xmlns:a="http://schemas.openxmlformats.org/drawingml/2006/main">
                  <a:graphicData uri="http://schemas.microsoft.com/office/word/2010/wordprocessingShape">
                    <wps:wsp>
                      <wps:cNvSpPr/>
                      <wps:spPr>
                        <a:xfrm>
                          <a:off x="0" y="0"/>
                          <a:ext cx="624840" cy="16510"/>
                        </a:xfrm>
                        <a:custGeom>
                          <a:avLst/>
                          <a:gdLst/>
                          <a:ahLst/>
                          <a:cxnLst/>
                          <a:pathLst>
                            <a:path w="984" h="26">
                              <a:moveTo>
                                <a:pt x="984" y="17"/>
                              </a:moveTo>
                              <a:lnTo>
                                <a:pt x="934" y="8"/>
                              </a:lnTo>
                              <a:lnTo>
                                <a:pt x="928" y="8"/>
                              </a:lnTo>
                              <a:lnTo>
                                <a:pt x="922" y="7"/>
                              </a:lnTo>
                              <a:lnTo>
                                <a:pt x="918" y="6"/>
                              </a:lnTo>
                              <a:lnTo>
                                <a:pt x="914" y="6"/>
                              </a:lnTo>
                              <a:lnTo>
                                <a:pt x="909" y="5"/>
                              </a:lnTo>
                              <a:lnTo>
                                <a:pt x="906" y="5"/>
                              </a:lnTo>
                              <a:lnTo>
                                <a:pt x="902" y="4"/>
                              </a:lnTo>
                              <a:lnTo>
                                <a:pt x="899" y="4"/>
                              </a:lnTo>
                              <a:lnTo>
                                <a:pt x="894" y="3"/>
                              </a:lnTo>
                              <a:lnTo>
                                <a:pt x="890" y="3"/>
                              </a:lnTo>
                              <a:lnTo>
                                <a:pt x="885" y="2"/>
                              </a:lnTo>
                              <a:lnTo>
                                <a:pt x="879" y="2"/>
                              </a:lnTo>
                              <a:lnTo>
                                <a:pt x="873" y="2"/>
                              </a:lnTo>
                              <a:lnTo>
                                <a:pt x="867" y="1"/>
                              </a:lnTo>
                              <a:lnTo>
                                <a:pt x="861" y="1"/>
                              </a:lnTo>
                              <a:lnTo>
                                <a:pt x="855" y="1"/>
                              </a:lnTo>
                              <a:lnTo>
                                <a:pt x="849" y="1"/>
                              </a:lnTo>
                              <a:lnTo>
                                <a:pt x="844" y="0"/>
                              </a:lnTo>
                              <a:lnTo>
                                <a:pt x="839" y="0"/>
                              </a:lnTo>
                              <a:lnTo>
                                <a:pt x="834" y="0"/>
                              </a:lnTo>
                              <a:lnTo>
                                <a:pt x="827" y="0"/>
                              </a:lnTo>
                              <a:lnTo>
                                <a:pt x="819" y="0"/>
                              </a:lnTo>
                              <a:lnTo>
                                <a:pt x="812" y="0"/>
                              </a:lnTo>
                              <a:lnTo>
                                <a:pt x="803" y="1"/>
                              </a:lnTo>
                              <a:lnTo>
                                <a:pt x="794" y="1"/>
                              </a:lnTo>
                              <a:lnTo>
                                <a:pt x="785" y="1"/>
                              </a:lnTo>
                              <a:lnTo>
                                <a:pt x="776" y="2"/>
                              </a:lnTo>
                              <a:lnTo>
                                <a:pt x="724" y="5"/>
                              </a:lnTo>
                              <a:lnTo>
                                <a:pt x="714" y="6"/>
                              </a:lnTo>
                              <a:lnTo>
                                <a:pt x="703" y="7"/>
                              </a:lnTo>
                              <a:lnTo>
                                <a:pt x="696" y="8"/>
                              </a:lnTo>
                              <a:lnTo>
                                <a:pt x="689" y="8"/>
                              </a:lnTo>
                              <a:lnTo>
                                <a:pt x="682" y="9"/>
                              </a:lnTo>
                              <a:lnTo>
                                <a:pt x="673" y="10"/>
                              </a:lnTo>
                              <a:lnTo>
                                <a:pt x="664" y="10"/>
                              </a:lnTo>
                              <a:lnTo>
                                <a:pt x="655" y="11"/>
                              </a:lnTo>
                              <a:lnTo>
                                <a:pt x="646" y="12"/>
                              </a:lnTo>
                              <a:lnTo>
                                <a:pt x="637" y="13"/>
                              </a:lnTo>
                              <a:lnTo>
                                <a:pt x="627" y="14"/>
                              </a:lnTo>
                              <a:lnTo>
                                <a:pt x="619" y="14"/>
                              </a:lnTo>
                              <a:lnTo>
                                <a:pt x="611" y="15"/>
                              </a:lnTo>
                              <a:lnTo>
                                <a:pt x="603" y="16"/>
                              </a:lnTo>
                              <a:lnTo>
                                <a:pt x="592" y="16"/>
                              </a:lnTo>
                              <a:lnTo>
                                <a:pt x="581" y="17"/>
                              </a:lnTo>
                              <a:lnTo>
                                <a:pt x="570" y="18"/>
                              </a:lnTo>
                              <a:lnTo>
                                <a:pt x="562" y="19"/>
                              </a:lnTo>
                              <a:lnTo>
                                <a:pt x="554" y="19"/>
                              </a:lnTo>
                              <a:lnTo>
                                <a:pt x="546" y="20"/>
                              </a:lnTo>
                              <a:lnTo>
                                <a:pt x="536" y="21"/>
                              </a:lnTo>
                              <a:lnTo>
                                <a:pt x="526" y="21"/>
                              </a:lnTo>
                              <a:lnTo>
                                <a:pt x="516" y="22"/>
                              </a:lnTo>
                              <a:lnTo>
                                <a:pt x="506" y="22"/>
                              </a:lnTo>
                              <a:lnTo>
                                <a:pt x="497" y="23"/>
                              </a:lnTo>
                              <a:lnTo>
                                <a:pt x="487" y="23"/>
                              </a:lnTo>
                              <a:lnTo>
                                <a:pt x="443" y="25"/>
                              </a:lnTo>
                              <a:lnTo>
                                <a:pt x="433" y="25"/>
                              </a:lnTo>
                              <a:lnTo>
                                <a:pt x="425" y="25"/>
                              </a:lnTo>
                              <a:lnTo>
                                <a:pt x="417" y="25"/>
                              </a:lnTo>
                              <a:lnTo>
                                <a:pt x="409" y="26"/>
                              </a:lnTo>
                              <a:lnTo>
                                <a:pt x="398" y="26"/>
                              </a:lnTo>
                              <a:lnTo>
                                <a:pt x="386" y="26"/>
                              </a:lnTo>
                              <a:lnTo>
                                <a:pt x="375" y="26"/>
                              </a:lnTo>
                              <a:lnTo>
                                <a:pt x="364" y="26"/>
                              </a:lnTo>
                              <a:lnTo>
                                <a:pt x="354" y="26"/>
                              </a:lnTo>
                              <a:lnTo>
                                <a:pt x="344" y="26"/>
                              </a:lnTo>
                              <a:lnTo>
                                <a:pt x="336" y="26"/>
                              </a:lnTo>
                              <a:lnTo>
                                <a:pt x="328" y="26"/>
                              </a:lnTo>
                              <a:lnTo>
                                <a:pt x="320" y="26"/>
                              </a:lnTo>
                              <a:lnTo>
                                <a:pt x="308" y="25"/>
                              </a:lnTo>
                              <a:lnTo>
                                <a:pt x="296" y="25"/>
                              </a:lnTo>
                              <a:lnTo>
                                <a:pt x="284" y="25"/>
                              </a:lnTo>
                              <a:lnTo>
                                <a:pt x="276" y="25"/>
                              </a:lnTo>
                              <a:lnTo>
                                <a:pt x="267" y="24"/>
                              </a:lnTo>
                              <a:lnTo>
                                <a:pt x="258" y="24"/>
                              </a:lnTo>
                              <a:lnTo>
                                <a:pt x="250" y="24"/>
                              </a:lnTo>
                              <a:lnTo>
                                <a:pt x="242" y="23"/>
                              </a:lnTo>
                              <a:lnTo>
                                <a:pt x="234" y="23"/>
                              </a:lnTo>
                              <a:lnTo>
                                <a:pt x="226" y="22"/>
                              </a:lnTo>
                              <a:lnTo>
                                <a:pt x="218" y="22"/>
                              </a:lnTo>
                              <a:lnTo>
                                <a:pt x="210" y="21"/>
                              </a:lnTo>
                              <a:lnTo>
                                <a:pt x="204" y="21"/>
                              </a:lnTo>
                              <a:lnTo>
                                <a:pt x="198" y="21"/>
                              </a:lnTo>
                              <a:lnTo>
                                <a:pt x="192" y="20"/>
                              </a:lnTo>
                              <a:lnTo>
                                <a:pt x="185" y="19"/>
                              </a:lnTo>
                              <a:lnTo>
                                <a:pt x="178" y="18"/>
                              </a:lnTo>
                              <a:lnTo>
                                <a:pt x="172" y="17"/>
                              </a:lnTo>
                              <a:lnTo>
                                <a:pt x="166" y="17"/>
                              </a:lnTo>
                              <a:lnTo>
                                <a:pt x="161" y="16"/>
                              </a:lnTo>
                              <a:lnTo>
                                <a:pt x="155" y="16"/>
                              </a:lnTo>
                              <a:lnTo>
                                <a:pt x="149" y="15"/>
                              </a:lnTo>
                              <a:lnTo>
                                <a:pt x="142" y="14"/>
                              </a:lnTo>
                              <a:lnTo>
                                <a:pt x="136" y="14"/>
                              </a:lnTo>
                              <a:lnTo>
                                <a:pt x="130" y="14"/>
                              </a:lnTo>
                              <a:lnTo>
                                <a:pt x="123" y="13"/>
                              </a:lnTo>
                              <a:lnTo>
                                <a:pt x="117" y="13"/>
                              </a:lnTo>
                              <a:lnTo>
                                <a:pt x="110" y="12"/>
                              </a:lnTo>
                              <a:lnTo>
                                <a:pt x="103" y="12"/>
                              </a:lnTo>
                              <a:lnTo>
                                <a:pt x="96" y="12"/>
                              </a:lnTo>
                              <a:lnTo>
                                <a:pt x="91" y="11"/>
                              </a:lnTo>
                              <a:lnTo>
                                <a:pt x="86" y="11"/>
                              </a:lnTo>
                              <a:lnTo>
                                <a:pt x="81" y="11"/>
                              </a:lnTo>
                              <a:lnTo>
                                <a:pt x="76" y="11"/>
                              </a:lnTo>
                              <a:lnTo>
                                <a:pt x="71" y="11"/>
                              </a:lnTo>
                              <a:lnTo>
                                <a:pt x="67" y="10"/>
                              </a:lnTo>
                              <a:lnTo>
                                <a:pt x="62" y="10"/>
                              </a:lnTo>
                              <a:lnTo>
                                <a:pt x="58" y="10"/>
                              </a:lnTo>
                              <a:lnTo>
                                <a:pt x="53" y="10"/>
                              </a:lnTo>
                              <a:lnTo>
                                <a:pt x="48" y="10"/>
                              </a:lnTo>
                              <a:lnTo>
                                <a:pt x="42" y="9"/>
                              </a:lnTo>
                              <a:lnTo>
                                <a:pt x="37" y="9"/>
                              </a:lnTo>
                              <a:lnTo>
                                <a:pt x="32" y="9"/>
                              </a:lnTo>
                              <a:lnTo>
                                <a:pt x="28" y="9"/>
                              </a:lnTo>
                              <a:lnTo>
                                <a:pt x="23" y="9"/>
                              </a:lnTo>
                              <a:lnTo>
                                <a:pt x="19" y="9"/>
                              </a:lnTo>
                              <a:lnTo>
                                <a:pt x="15" y="8"/>
                              </a:lnTo>
                              <a:lnTo>
                                <a:pt x="11" y="8"/>
                              </a:lnTo>
                              <a:lnTo>
                                <a:pt x="7" y="8"/>
                              </a:lnTo>
                              <a:lnTo>
                                <a:pt x="4" y="8"/>
                              </a:lnTo>
                              <a:lnTo>
                                <a:pt x="0" y="8"/>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86" o:spid="_x0000_s1026" o:spt="100" style="position:absolute;left:0pt;margin-left:138.7pt;margin-top:212.85pt;height:1.3pt;width:49.2pt;mso-position-horizontal-relative:page;mso-position-vertical-relative:page;z-index:-251599872;mso-width-relative:page;mso-height-relative:page;" filled="f" stroked="t" coordsize="984,26" o:gfxdata="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" path="m984,17l934,8,928,8,922,7,918,6,914,6,909,5,906,5,902,4,899,4,894,3,890,3,885,2,879,2,873,2,867,1,861,1,855,1,849,1,844,0,839,0,834,0,827,0,819,0,812,0,803,1,794,1,785,1,776,2,724,5,714,6,703,7,696,8,689,8,682,9,673,10,664,10,655,11,646,12,637,13,627,14,619,14,611,15,603,16,592,16,581,17,570,18,562,19,554,19,546,20,536,21,526,21,516,22,506,22,497,23,487,23,443,25,433,25,425,25,417,25,409,26,398,26,386,26,375,26,364,26,354,26,344,26,336,26,328,26,320,26,308,25,296,25,284,25,276,25,267,24,258,24,250,24,242,23,234,23,226,22,218,22,210,21,204,21,198,21,192,20,185,19,178,18,172,17,166,17,161,16,155,16,149,15,142,14,136,14,130,14,123,13,117,13,110,12,103,12,96,12,91,11,86,11,81,11,76,11,71,11,67,10,62,10,58,10,53,10,48,10,42,9,37,9,32,9,28,9,23,9,19,9,15,8,11,8,7,8,4,8,0,8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17632" behindDoc="1" locked="0" layoutInCell="1" allowOverlap="1">
                <wp:simplePos x="0" y="0"/>
                <wp:positionH relativeFrom="page">
                  <wp:posOffset>1726565</wp:posOffset>
                </wp:positionH>
                <wp:positionV relativeFrom="paragraph">
                  <wp:posOffset>-986155</wp:posOffset>
                </wp:positionV>
                <wp:extent cx="721995" cy="34290"/>
                <wp:effectExtent l="80645" t="114300" r="35560" b="110490"/>
                <wp:wrapNone/>
                <wp:docPr id="106" name="任意多边形 187"/>
                <wp:cNvGraphicFramePr/>
                <a:graphic xmlns:a="http://schemas.openxmlformats.org/drawingml/2006/main">
                  <a:graphicData uri="http://schemas.microsoft.com/office/word/2010/wordprocessingShape">
                    <wps:wsp>
                      <wps:cNvSpPr/>
                      <wps:spPr>
                        <a:xfrm>
                          <a:off x="0" y="0"/>
                          <a:ext cx="721995" cy="34290"/>
                        </a:xfrm>
                        <a:custGeom>
                          <a:avLst/>
                          <a:gdLst/>
                          <a:ahLst/>
                          <a:cxnLst/>
                          <a:pathLst>
                            <a:path w="1137" h="54">
                              <a:moveTo>
                                <a:pt x="1136" y="19"/>
                              </a:moveTo>
                              <a:lnTo>
                                <a:pt x="1078" y="8"/>
                              </a:lnTo>
                              <a:lnTo>
                                <a:pt x="1073" y="7"/>
                              </a:lnTo>
                              <a:lnTo>
                                <a:pt x="1068" y="7"/>
                              </a:lnTo>
                              <a:lnTo>
                                <a:pt x="1062" y="6"/>
                              </a:lnTo>
                              <a:lnTo>
                                <a:pt x="1055" y="5"/>
                              </a:lnTo>
                              <a:lnTo>
                                <a:pt x="1048" y="4"/>
                              </a:lnTo>
                              <a:lnTo>
                                <a:pt x="1043" y="4"/>
                              </a:lnTo>
                              <a:lnTo>
                                <a:pt x="1037" y="3"/>
                              </a:lnTo>
                              <a:lnTo>
                                <a:pt x="1032" y="2"/>
                              </a:lnTo>
                              <a:lnTo>
                                <a:pt x="1027" y="2"/>
                              </a:lnTo>
                              <a:lnTo>
                                <a:pt x="1022" y="2"/>
                              </a:lnTo>
                              <a:lnTo>
                                <a:pt x="1017" y="1"/>
                              </a:lnTo>
                              <a:lnTo>
                                <a:pt x="1010" y="1"/>
                              </a:lnTo>
                              <a:lnTo>
                                <a:pt x="1004" y="1"/>
                              </a:lnTo>
                              <a:lnTo>
                                <a:pt x="998" y="0"/>
                              </a:lnTo>
                              <a:lnTo>
                                <a:pt x="990" y="0"/>
                              </a:lnTo>
                              <a:lnTo>
                                <a:pt x="982" y="0"/>
                              </a:lnTo>
                              <a:lnTo>
                                <a:pt x="974" y="0"/>
                              </a:lnTo>
                              <a:lnTo>
                                <a:pt x="968" y="0"/>
                              </a:lnTo>
                              <a:lnTo>
                                <a:pt x="961" y="0"/>
                              </a:lnTo>
                              <a:lnTo>
                                <a:pt x="955" y="0"/>
                              </a:lnTo>
                              <a:lnTo>
                                <a:pt x="903" y="4"/>
                              </a:lnTo>
                              <a:lnTo>
                                <a:pt x="893" y="5"/>
                              </a:lnTo>
                              <a:lnTo>
                                <a:pt x="850" y="9"/>
                              </a:lnTo>
                              <a:lnTo>
                                <a:pt x="843" y="10"/>
                              </a:lnTo>
                              <a:lnTo>
                                <a:pt x="835" y="11"/>
                              </a:lnTo>
                              <a:lnTo>
                                <a:pt x="825" y="12"/>
                              </a:lnTo>
                              <a:lnTo>
                                <a:pt x="815" y="14"/>
                              </a:lnTo>
                              <a:lnTo>
                                <a:pt x="806" y="15"/>
                              </a:lnTo>
                              <a:lnTo>
                                <a:pt x="794" y="16"/>
                              </a:lnTo>
                              <a:lnTo>
                                <a:pt x="783" y="18"/>
                              </a:lnTo>
                              <a:lnTo>
                                <a:pt x="771" y="19"/>
                              </a:lnTo>
                              <a:lnTo>
                                <a:pt x="761" y="20"/>
                              </a:lnTo>
                              <a:lnTo>
                                <a:pt x="752" y="21"/>
                              </a:lnTo>
                              <a:lnTo>
                                <a:pt x="742" y="22"/>
                              </a:lnTo>
                              <a:lnTo>
                                <a:pt x="734" y="23"/>
                              </a:lnTo>
                              <a:lnTo>
                                <a:pt x="726" y="24"/>
                              </a:lnTo>
                              <a:lnTo>
                                <a:pt x="718" y="25"/>
                              </a:lnTo>
                              <a:lnTo>
                                <a:pt x="708" y="26"/>
                              </a:lnTo>
                              <a:lnTo>
                                <a:pt x="698" y="27"/>
                              </a:lnTo>
                              <a:lnTo>
                                <a:pt x="689" y="28"/>
                              </a:lnTo>
                              <a:lnTo>
                                <a:pt x="679" y="29"/>
                              </a:lnTo>
                              <a:lnTo>
                                <a:pt x="669" y="30"/>
                              </a:lnTo>
                              <a:lnTo>
                                <a:pt x="660" y="31"/>
                              </a:lnTo>
                              <a:lnTo>
                                <a:pt x="650" y="32"/>
                              </a:lnTo>
                              <a:lnTo>
                                <a:pt x="640" y="33"/>
                              </a:lnTo>
                              <a:lnTo>
                                <a:pt x="630" y="33"/>
                              </a:lnTo>
                              <a:lnTo>
                                <a:pt x="621" y="34"/>
                              </a:lnTo>
                              <a:lnTo>
                                <a:pt x="612" y="35"/>
                              </a:lnTo>
                              <a:lnTo>
                                <a:pt x="603" y="35"/>
                              </a:lnTo>
                              <a:lnTo>
                                <a:pt x="556" y="38"/>
                              </a:lnTo>
                              <a:lnTo>
                                <a:pt x="548" y="39"/>
                              </a:lnTo>
                              <a:lnTo>
                                <a:pt x="537" y="39"/>
                              </a:lnTo>
                              <a:lnTo>
                                <a:pt x="526" y="39"/>
                              </a:lnTo>
                              <a:lnTo>
                                <a:pt x="515" y="40"/>
                              </a:lnTo>
                              <a:lnTo>
                                <a:pt x="505" y="40"/>
                              </a:lnTo>
                              <a:lnTo>
                                <a:pt x="495" y="40"/>
                              </a:lnTo>
                              <a:lnTo>
                                <a:pt x="485" y="41"/>
                              </a:lnTo>
                              <a:lnTo>
                                <a:pt x="477" y="41"/>
                              </a:lnTo>
                              <a:lnTo>
                                <a:pt x="468" y="41"/>
                              </a:lnTo>
                              <a:lnTo>
                                <a:pt x="460" y="41"/>
                              </a:lnTo>
                              <a:lnTo>
                                <a:pt x="450" y="41"/>
                              </a:lnTo>
                              <a:lnTo>
                                <a:pt x="440" y="41"/>
                              </a:lnTo>
                              <a:lnTo>
                                <a:pt x="430" y="41"/>
                              </a:lnTo>
                              <a:lnTo>
                                <a:pt x="423" y="41"/>
                              </a:lnTo>
                              <a:lnTo>
                                <a:pt x="416" y="41"/>
                              </a:lnTo>
                              <a:lnTo>
                                <a:pt x="409" y="41"/>
                              </a:lnTo>
                              <a:lnTo>
                                <a:pt x="399" y="41"/>
                              </a:lnTo>
                              <a:lnTo>
                                <a:pt x="388" y="41"/>
                              </a:lnTo>
                              <a:lnTo>
                                <a:pt x="378" y="40"/>
                              </a:lnTo>
                              <a:lnTo>
                                <a:pt x="370" y="40"/>
                              </a:lnTo>
                              <a:lnTo>
                                <a:pt x="361" y="40"/>
                              </a:lnTo>
                              <a:lnTo>
                                <a:pt x="353" y="40"/>
                              </a:lnTo>
                              <a:lnTo>
                                <a:pt x="346" y="39"/>
                              </a:lnTo>
                              <a:lnTo>
                                <a:pt x="340" y="39"/>
                              </a:lnTo>
                              <a:lnTo>
                                <a:pt x="333" y="39"/>
                              </a:lnTo>
                              <a:lnTo>
                                <a:pt x="325" y="39"/>
                              </a:lnTo>
                              <a:lnTo>
                                <a:pt x="317" y="38"/>
                              </a:lnTo>
                              <a:lnTo>
                                <a:pt x="309" y="38"/>
                              </a:lnTo>
                              <a:lnTo>
                                <a:pt x="302" y="38"/>
                              </a:lnTo>
                              <a:lnTo>
                                <a:pt x="295" y="37"/>
                              </a:lnTo>
                              <a:lnTo>
                                <a:pt x="289" y="37"/>
                              </a:lnTo>
                              <a:lnTo>
                                <a:pt x="280" y="37"/>
                              </a:lnTo>
                              <a:lnTo>
                                <a:pt x="271" y="36"/>
                              </a:lnTo>
                              <a:lnTo>
                                <a:pt x="262" y="36"/>
                              </a:lnTo>
                              <a:lnTo>
                                <a:pt x="255" y="36"/>
                              </a:lnTo>
                              <a:lnTo>
                                <a:pt x="247" y="35"/>
                              </a:lnTo>
                              <a:lnTo>
                                <a:pt x="239" y="35"/>
                              </a:lnTo>
                              <a:lnTo>
                                <a:pt x="233" y="35"/>
                              </a:lnTo>
                              <a:lnTo>
                                <a:pt x="228" y="34"/>
                              </a:lnTo>
                              <a:lnTo>
                                <a:pt x="222" y="34"/>
                              </a:lnTo>
                              <a:lnTo>
                                <a:pt x="216" y="34"/>
                              </a:lnTo>
                              <a:lnTo>
                                <a:pt x="209" y="33"/>
                              </a:lnTo>
                              <a:lnTo>
                                <a:pt x="203" y="32"/>
                              </a:lnTo>
                              <a:lnTo>
                                <a:pt x="198" y="32"/>
                              </a:lnTo>
                              <a:lnTo>
                                <a:pt x="193" y="31"/>
                              </a:lnTo>
                              <a:lnTo>
                                <a:pt x="188" y="31"/>
                              </a:lnTo>
                              <a:lnTo>
                                <a:pt x="182" y="31"/>
                              </a:lnTo>
                              <a:lnTo>
                                <a:pt x="176" y="30"/>
                              </a:lnTo>
                              <a:lnTo>
                                <a:pt x="170" y="30"/>
                              </a:lnTo>
                              <a:lnTo>
                                <a:pt x="164" y="30"/>
                              </a:lnTo>
                              <a:lnTo>
                                <a:pt x="159" y="30"/>
                              </a:lnTo>
                              <a:lnTo>
                                <a:pt x="153" y="30"/>
                              </a:lnTo>
                              <a:lnTo>
                                <a:pt x="148" y="30"/>
                              </a:lnTo>
                              <a:lnTo>
                                <a:pt x="144" y="30"/>
                              </a:lnTo>
                              <a:lnTo>
                                <a:pt x="139" y="30"/>
                              </a:lnTo>
                              <a:lnTo>
                                <a:pt x="134" y="30"/>
                              </a:lnTo>
                              <a:lnTo>
                                <a:pt x="129" y="31"/>
                              </a:lnTo>
                              <a:lnTo>
                                <a:pt x="124" y="31"/>
                              </a:lnTo>
                              <a:lnTo>
                                <a:pt x="120" y="31"/>
                              </a:lnTo>
                              <a:lnTo>
                                <a:pt x="116" y="31"/>
                              </a:lnTo>
                              <a:lnTo>
                                <a:pt x="111" y="31"/>
                              </a:lnTo>
                              <a:lnTo>
                                <a:pt x="106" y="32"/>
                              </a:lnTo>
                              <a:lnTo>
                                <a:pt x="101" y="32"/>
                              </a:lnTo>
                              <a:lnTo>
                                <a:pt x="96" y="32"/>
                              </a:lnTo>
                              <a:lnTo>
                                <a:pt x="92" y="33"/>
                              </a:lnTo>
                              <a:lnTo>
                                <a:pt x="87" y="33"/>
                              </a:lnTo>
                              <a:lnTo>
                                <a:pt x="82" y="34"/>
                              </a:lnTo>
                              <a:lnTo>
                                <a:pt x="78" y="34"/>
                              </a:lnTo>
                              <a:lnTo>
                                <a:pt x="73" y="35"/>
                              </a:lnTo>
                              <a:lnTo>
                                <a:pt x="68" y="35"/>
                              </a:lnTo>
                              <a:lnTo>
                                <a:pt x="64" y="36"/>
                              </a:lnTo>
                              <a:lnTo>
                                <a:pt x="60" y="37"/>
                              </a:lnTo>
                              <a:lnTo>
                                <a:pt x="57" y="37"/>
                              </a:lnTo>
                              <a:lnTo>
                                <a:pt x="53" y="38"/>
                              </a:lnTo>
                              <a:lnTo>
                                <a:pt x="50" y="38"/>
                              </a:lnTo>
                              <a:lnTo>
                                <a:pt x="46" y="39"/>
                              </a:lnTo>
                              <a:lnTo>
                                <a:pt x="43" y="40"/>
                              </a:lnTo>
                              <a:lnTo>
                                <a:pt x="40" y="40"/>
                              </a:lnTo>
                              <a:lnTo>
                                <a:pt x="37" y="41"/>
                              </a:lnTo>
                              <a:lnTo>
                                <a:pt x="33" y="42"/>
                              </a:lnTo>
                              <a:lnTo>
                                <a:pt x="30" y="43"/>
                              </a:lnTo>
                              <a:lnTo>
                                <a:pt x="27" y="44"/>
                              </a:lnTo>
                              <a:lnTo>
                                <a:pt x="24" y="45"/>
                              </a:lnTo>
                              <a:lnTo>
                                <a:pt x="20" y="46"/>
                              </a:lnTo>
                              <a:lnTo>
                                <a:pt x="17" y="47"/>
                              </a:lnTo>
                              <a:lnTo>
                                <a:pt x="14" y="48"/>
                              </a:lnTo>
                              <a:lnTo>
                                <a:pt x="11" y="49"/>
                              </a:lnTo>
                              <a:lnTo>
                                <a:pt x="8" y="50"/>
                              </a:lnTo>
                              <a:lnTo>
                                <a:pt x="5" y="51"/>
                              </a:lnTo>
                              <a:lnTo>
                                <a:pt x="2" y="52"/>
                              </a:lnTo>
                              <a:lnTo>
                                <a:pt x="0" y="5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87" o:spid="_x0000_s1026" o:spt="100" style="position:absolute;left:0pt;margin-left:135.95pt;margin-top:-77.65pt;height:2.7pt;width:56.85pt;mso-position-horizontal-relative:page;z-index:-251598848;mso-width-relative:page;mso-height-relative:page;" filled="f" stroked="t" coordsize="1137,54" o:gfxdata="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" path="m1136,19l1078,8,1073,7,1068,7,1062,6,1055,5,1048,4,1043,4,1037,3,1032,2,1027,2,1022,2,1017,1,1010,1,1004,1,998,0,990,0,982,0,974,0,968,0,961,0,955,0,903,4,893,5,850,9,843,10,835,11,825,12,815,14,806,15,794,16,783,18,771,19,761,20,752,21,742,22,734,23,726,24,718,25,708,26,698,27,689,28,679,29,669,30,660,31,650,32,640,33,630,33,621,34,612,35,603,35,556,38,548,39,537,39,526,39,515,40,505,40,495,40,485,41,477,41,468,41,460,41,450,41,440,41,430,41,423,41,416,41,409,41,399,41,388,41,378,40,370,40,361,40,353,40,346,39,340,39,333,39,325,39,317,38,309,38,302,38,295,37,289,37,280,37,271,36,262,36,255,36,247,35,239,35,233,35,228,34,222,34,216,34,209,33,203,32,198,32,193,31,188,31,182,31,176,30,170,30,164,30,159,30,153,30,148,30,144,30,139,30,134,30,129,31,124,31,120,31,116,31,111,31,106,32,101,32,96,32,92,33,87,33,82,34,78,34,73,35,68,35,64,36,60,37,57,37,53,38,50,38,46,39,43,40,40,40,37,41,33,42,30,43,27,44,24,45,20,46,17,47,14,48,11,49,8,50,5,51,2,52,0,54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18656" behindDoc="1" locked="0" layoutInCell="1" allowOverlap="1">
                <wp:simplePos x="0" y="0"/>
                <wp:positionH relativeFrom="page">
                  <wp:posOffset>1773555</wp:posOffset>
                </wp:positionH>
                <wp:positionV relativeFrom="paragraph">
                  <wp:posOffset>-554355</wp:posOffset>
                </wp:positionV>
                <wp:extent cx="650875" cy="16510"/>
                <wp:effectExtent l="12065" t="114300" r="22860" b="113030"/>
                <wp:wrapNone/>
                <wp:docPr id="107" name="任意多边形 188"/>
                <wp:cNvGraphicFramePr/>
                <a:graphic xmlns:a="http://schemas.openxmlformats.org/drawingml/2006/main">
                  <a:graphicData uri="http://schemas.microsoft.com/office/word/2010/wordprocessingShape">
                    <wps:wsp>
                      <wps:cNvSpPr/>
                      <wps:spPr>
                        <a:xfrm>
                          <a:off x="0" y="0"/>
                          <a:ext cx="650875" cy="16510"/>
                        </a:xfrm>
                        <a:custGeom>
                          <a:avLst/>
                          <a:gdLst/>
                          <a:ahLst/>
                          <a:cxnLst/>
                          <a:pathLst>
                            <a:path w="1025" h="26">
                              <a:moveTo>
                                <a:pt x="1024" y="26"/>
                              </a:moveTo>
                              <a:lnTo>
                                <a:pt x="980" y="17"/>
                              </a:lnTo>
                              <a:lnTo>
                                <a:pt x="972" y="16"/>
                              </a:lnTo>
                              <a:lnTo>
                                <a:pt x="967" y="15"/>
                              </a:lnTo>
                              <a:lnTo>
                                <a:pt x="961" y="14"/>
                              </a:lnTo>
                              <a:lnTo>
                                <a:pt x="955" y="13"/>
                              </a:lnTo>
                              <a:lnTo>
                                <a:pt x="951" y="13"/>
                              </a:lnTo>
                              <a:lnTo>
                                <a:pt x="947" y="12"/>
                              </a:lnTo>
                              <a:lnTo>
                                <a:pt x="943" y="11"/>
                              </a:lnTo>
                              <a:lnTo>
                                <a:pt x="937" y="11"/>
                              </a:lnTo>
                              <a:lnTo>
                                <a:pt x="931" y="10"/>
                              </a:lnTo>
                              <a:lnTo>
                                <a:pt x="925" y="9"/>
                              </a:lnTo>
                              <a:lnTo>
                                <a:pt x="921" y="8"/>
                              </a:lnTo>
                              <a:lnTo>
                                <a:pt x="917" y="8"/>
                              </a:lnTo>
                              <a:lnTo>
                                <a:pt x="913" y="7"/>
                              </a:lnTo>
                              <a:lnTo>
                                <a:pt x="908" y="7"/>
                              </a:lnTo>
                              <a:lnTo>
                                <a:pt x="904" y="6"/>
                              </a:lnTo>
                              <a:lnTo>
                                <a:pt x="899" y="6"/>
                              </a:lnTo>
                              <a:lnTo>
                                <a:pt x="892" y="5"/>
                              </a:lnTo>
                              <a:lnTo>
                                <a:pt x="886" y="5"/>
                              </a:lnTo>
                              <a:lnTo>
                                <a:pt x="880" y="4"/>
                              </a:lnTo>
                              <a:lnTo>
                                <a:pt x="875" y="4"/>
                              </a:lnTo>
                              <a:lnTo>
                                <a:pt x="870" y="3"/>
                              </a:lnTo>
                              <a:lnTo>
                                <a:pt x="865" y="3"/>
                              </a:lnTo>
                              <a:lnTo>
                                <a:pt x="859" y="2"/>
                              </a:lnTo>
                              <a:lnTo>
                                <a:pt x="852" y="2"/>
                              </a:lnTo>
                              <a:lnTo>
                                <a:pt x="846" y="2"/>
                              </a:lnTo>
                              <a:lnTo>
                                <a:pt x="840" y="1"/>
                              </a:lnTo>
                              <a:lnTo>
                                <a:pt x="834" y="1"/>
                              </a:lnTo>
                              <a:lnTo>
                                <a:pt x="829" y="1"/>
                              </a:lnTo>
                              <a:lnTo>
                                <a:pt x="822" y="1"/>
                              </a:lnTo>
                              <a:lnTo>
                                <a:pt x="815" y="0"/>
                              </a:lnTo>
                              <a:lnTo>
                                <a:pt x="808" y="0"/>
                              </a:lnTo>
                              <a:lnTo>
                                <a:pt x="800" y="0"/>
                              </a:lnTo>
                              <a:lnTo>
                                <a:pt x="792" y="0"/>
                              </a:lnTo>
                              <a:lnTo>
                                <a:pt x="785" y="0"/>
                              </a:lnTo>
                              <a:lnTo>
                                <a:pt x="779" y="0"/>
                              </a:lnTo>
                              <a:lnTo>
                                <a:pt x="773" y="0"/>
                              </a:lnTo>
                              <a:lnTo>
                                <a:pt x="768" y="0"/>
                              </a:lnTo>
                              <a:lnTo>
                                <a:pt x="760" y="0"/>
                              </a:lnTo>
                              <a:lnTo>
                                <a:pt x="751" y="0"/>
                              </a:lnTo>
                              <a:lnTo>
                                <a:pt x="743" y="0"/>
                              </a:lnTo>
                              <a:lnTo>
                                <a:pt x="737" y="0"/>
                              </a:lnTo>
                              <a:lnTo>
                                <a:pt x="730" y="0"/>
                              </a:lnTo>
                              <a:lnTo>
                                <a:pt x="724" y="0"/>
                              </a:lnTo>
                              <a:lnTo>
                                <a:pt x="718" y="0"/>
                              </a:lnTo>
                              <a:lnTo>
                                <a:pt x="712" y="1"/>
                              </a:lnTo>
                              <a:lnTo>
                                <a:pt x="706" y="1"/>
                              </a:lnTo>
                              <a:lnTo>
                                <a:pt x="697" y="1"/>
                              </a:lnTo>
                              <a:lnTo>
                                <a:pt x="689" y="1"/>
                              </a:lnTo>
                              <a:lnTo>
                                <a:pt x="681" y="2"/>
                              </a:lnTo>
                              <a:lnTo>
                                <a:pt x="671" y="2"/>
                              </a:lnTo>
                              <a:lnTo>
                                <a:pt x="660" y="3"/>
                              </a:lnTo>
                              <a:lnTo>
                                <a:pt x="650" y="3"/>
                              </a:lnTo>
                              <a:lnTo>
                                <a:pt x="641" y="4"/>
                              </a:lnTo>
                              <a:lnTo>
                                <a:pt x="633" y="5"/>
                              </a:lnTo>
                              <a:lnTo>
                                <a:pt x="625" y="5"/>
                              </a:lnTo>
                              <a:lnTo>
                                <a:pt x="616" y="6"/>
                              </a:lnTo>
                              <a:lnTo>
                                <a:pt x="608" y="6"/>
                              </a:lnTo>
                              <a:lnTo>
                                <a:pt x="599" y="7"/>
                              </a:lnTo>
                              <a:lnTo>
                                <a:pt x="589" y="7"/>
                              </a:lnTo>
                              <a:lnTo>
                                <a:pt x="580" y="8"/>
                              </a:lnTo>
                              <a:lnTo>
                                <a:pt x="570" y="8"/>
                              </a:lnTo>
                              <a:lnTo>
                                <a:pt x="559" y="9"/>
                              </a:lnTo>
                              <a:lnTo>
                                <a:pt x="547" y="10"/>
                              </a:lnTo>
                              <a:lnTo>
                                <a:pt x="536" y="11"/>
                              </a:lnTo>
                              <a:lnTo>
                                <a:pt x="526" y="11"/>
                              </a:lnTo>
                              <a:lnTo>
                                <a:pt x="516" y="12"/>
                              </a:lnTo>
                              <a:lnTo>
                                <a:pt x="506" y="12"/>
                              </a:lnTo>
                              <a:lnTo>
                                <a:pt x="497" y="13"/>
                              </a:lnTo>
                              <a:lnTo>
                                <a:pt x="487" y="13"/>
                              </a:lnTo>
                              <a:lnTo>
                                <a:pt x="477" y="14"/>
                              </a:lnTo>
                              <a:lnTo>
                                <a:pt x="466" y="15"/>
                              </a:lnTo>
                              <a:lnTo>
                                <a:pt x="454" y="15"/>
                              </a:lnTo>
                              <a:lnTo>
                                <a:pt x="442" y="16"/>
                              </a:lnTo>
                              <a:lnTo>
                                <a:pt x="430" y="16"/>
                              </a:lnTo>
                              <a:lnTo>
                                <a:pt x="417" y="17"/>
                              </a:lnTo>
                              <a:lnTo>
                                <a:pt x="405" y="17"/>
                              </a:lnTo>
                              <a:lnTo>
                                <a:pt x="394" y="17"/>
                              </a:lnTo>
                              <a:lnTo>
                                <a:pt x="384" y="18"/>
                              </a:lnTo>
                              <a:lnTo>
                                <a:pt x="374" y="18"/>
                              </a:lnTo>
                              <a:lnTo>
                                <a:pt x="365" y="18"/>
                              </a:lnTo>
                              <a:lnTo>
                                <a:pt x="356" y="18"/>
                              </a:lnTo>
                              <a:lnTo>
                                <a:pt x="347" y="18"/>
                              </a:lnTo>
                              <a:lnTo>
                                <a:pt x="337" y="18"/>
                              </a:lnTo>
                              <a:lnTo>
                                <a:pt x="327" y="18"/>
                              </a:lnTo>
                              <a:lnTo>
                                <a:pt x="317" y="17"/>
                              </a:lnTo>
                              <a:lnTo>
                                <a:pt x="307" y="17"/>
                              </a:lnTo>
                              <a:lnTo>
                                <a:pt x="297" y="17"/>
                              </a:lnTo>
                              <a:lnTo>
                                <a:pt x="287" y="17"/>
                              </a:lnTo>
                              <a:lnTo>
                                <a:pt x="278" y="17"/>
                              </a:lnTo>
                              <a:lnTo>
                                <a:pt x="269" y="17"/>
                              </a:lnTo>
                              <a:lnTo>
                                <a:pt x="261" y="16"/>
                              </a:lnTo>
                              <a:lnTo>
                                <a:pt x="253" y="16"/>
                              </a:lnTo>
                              <a:lnTo>
                                <a:pt x="246" y="16"/>
                              </a:lnTo>
                              <a:lnTo>
                                <a:pt x="238" y="16"/>
                              </a:lnTo>
                              <a:lnTo>
                                <a:pt x="229" y="16"/>
                              </a:lnTo>
                              <a:lnTo>
                                <a:pt x="220" y="16"/>
                              </a:lnTo>
                              <a:lnTo>
                                <a:pt x="210" y="16"/>
                              </a:lnTo>
                              <a:lnTo>
                                <a:pt x="202" y="16"/>
                              </a:lnTo>
                              <a:lnTo>
                                <a:pt x="194" y="16"/>
                              </a:lnTo>
                              <a:lnTo>
                                <a:pt x="186" y="16"/>
                              </a:lnTo>
                              <a:lnTo>
                                <a:pt x="178" y="16"/>
                              </a:lnTo>
                              <a:lnTo>
                                <a:pt x="170" y="16"/>
                              </a:lnTo>
                              <a:lnTo>
                                <a:pt x="161" y="16"/>
                              </a:lnTo>
                              <a:lnTo>
                                <a:pt x="155" y="16"/>
                              </a:lnTo>
                              <a:lnTo>
                                <a:pt x="149" y="16"/>
                              </a:lnTo>
                              <a:lnTo>
                                <a:pt x="142" y="16"/>
                              </a:lnTo>
                              <a:lnTo>
                                <a:pt x="137" y="16"/>
                              </a:lnTo>
                              <a:lnTo>
                                <a:pt x="132" y="16"/>
                              </a:lnTo>
                              <a:lnTo>
                                <a:pt x="127" y="16"/>
                              </a:lnTo>
                              <a:lnTo>
                                <a:pt x="122" y="16"/>
                              </a:lnTo>
                              <a:lnTo>
                                <a:pt x="117" y="15"/>
                              </a:lnTo>
                              <a:lnTo>
                                <a:pt x="112" y="15"/>
                              </a:lnTo>
                              <a:lnTo>
                                <a:pt x="106" y="15"/>
                              </a:lnTo>
                              <a:lnTo>
                                <a:pt x="100" y="15"/>
                              </a:lnTo>
                              <a:lnTo>
                                <a:pt x="94" y="15"/>
                              </a:lnTo>
                              <a:lnTo>
                                <a:pt x="89" y="15"/>
                              </a:lnTo>
                              <a:lnTo>
                                <a:pt x="84" y="15"/>
                              </a:lnTo>
                              <a:lnTo>
                                <a:pt x="79" y="15"/>
                              </a:lnTo>
                              <a:lnTo>
                                <a:pt x="76" y="15"/>
                              </a:lnTo>
                              <a:lnTo>
                                <a:pt x="72" y="15"/>
                              </a:lnTo>
                              <a:lnTo>
                                <a:pt x="68" y="15"/>
                              </a:lnTo>
                              <a:lnTo>
                                <a:pt x="64" y="15"/>
                              </a:lnTo>
                              <a:lnTo>
                                <a:pt x="60" y="15"/>
                              </a:lnTo>
                              <a:lnTo>
                                <a:pt x="55" y="15"/>
                              </a:lnTo>
                              <a:lnTo>
                                <a:pt x="50" y="15"/>
                              </a:lnTo>
                              <a:lnTo>
                                <a:pt x="44" y="15"/>
                              </a:lnTo>
                              <a:lnTo>
                                <a:pt x="39" y="15"/>
                              </a:lnTo>
                              <a:lnTo>
                                <a:pt x="34" y="15"/>
                              </a:lnTo>
                              <a:lnTo>
                                <a:pt x="30" y="15"/>
                              </a:lnTo>
                              <a:lnTo>
                                <a:pt x="25" y="15"/>
                              </a:lnTo>
                              <a:lnTo>
                                <a:pt x="21" y="15"/>
                              </a:lnTo>
                              <a:lnTo>
                                <a:pt x="16" y="16"/>
                              </a:lnTo>
                              <a:lnTo>
                                <a:pt x="12" y="16"/>
                              </a:lnTo>
                              <a:lnTo>
                                <a:pt x="8" y="16"/>
                              </a:lnTo>
                              <a:lnTo>
                                <a:pt x="4" y="16"/>
                              </a:lnTo>
                              <a:lnTo>
                                <a:pt x="0" y="1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88" o:spid="_x0000_s1026" o:spt="100" style="position:absolute;left:0pt;margin-left:139.65pt;margin-top:-43.65pt;height:1.3pt;width:51.25pt;mso-position-horizontal-relative:page;z-index:-251597824;mso-width-relative:page;mso-height-relative:page;" filled="f" stroked="t" coordsize="1025,26" o:gfxdata="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" path="m1024,26l980,17,972,16,967,15,961,14,955,13,951,13,947,12,943,11,937,11,931,10,925,9,921,8,917,8,913,7,908,7,904,6,899,6,892,5,886,5,880,4,875,4,870,3,865,3,859,2,852,2,846,2,840,1,834,1,829,1,822,1,815,0,808,0,800,0,792,0,785,0,779,0,773,0,768,0,760,0,751,0,743,0,737,0,730,0,724,0,718,0,712,1,706,1,697,1,689,1,681,2,671,2,660,3,650,3,641,4,633,5,625,5,616,6,608,6,599,7,589,7,580,8,570,8,559,9,547,10,536,11,526,11,516,12,506,12,497,13,487,13,477,14,466,15,454,15,442,16,430,16,417,17,405,17,394,17,384,18,374,18,365,18,356,18,347,18,337,18,327,18,317,17,307,17,297,17,287,17,278,17,269,17,261,16,253,16,246,16,238,16,229,16,220,16,210,16,202,16,194,16,186,16,178,16,170,16,161,16,155,16,149,16,142,16,137,16,132,16,127,16,122,16,117,15,112,15,106,15,100,15,94,15,89,15,84,15,79,15,76,15,72,15,68,15,64,15,60,15,55,15,50,15,44,15,39,15,34,15,30,15,25,15,21,15,16,16,12,16,8,16,4,16,0,16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19680" behindDoc="1" locked="0" layoutInCell="1" allowOverlap="1">
                <wp:simplePos x="0" y="0"/>
                <wp:positionH relativeFrom="page">
                  <wp:posOffset>1661795</wp:posOffset>
                </wp:positionH>
                <wp:positionV relativeFrom="paragraph">
                  <wp:posOffset>-213995</wp:posOffset>
                </wp:positionV>
                <wp:extent cx="607695" cy="66675"/>
                <wp:effectExtent l="27940" t="113665" r="19685" b="124460"/>
                <wp:wrapNone/>
                <wp:docPr id="108" name="任意多边形 189"/>
                <wp:cNvGraphicFramePr/>
                <a:graphic xmlns:a="http://schemas.openxmlformats.org/drawingml/2006/main">
                  <a:graphicData uri="http://schemas.microsoft.com/office/word/2010/wordprocessingShape">
                    <wps:wsp>
                      <wps:cNvSpPr/>
                      <wps:spPr>
                        <a:xfrm>
                          <a:off x="0" y="0"/>
                          <a:ext cx="607695" cy="66675"/>
                        </a:xfrm>
                        <a:custGeom>
                          <a:avLst/>
                          <a:gdLst/>
                          <a:ahLst/>
                          <a:cxnLst/>
                          <a:pathLst>
                            <a:path w="957" h="105">
                              <a:moveTo>
                                <a:pt x="956" y="0"/>
                              </a:moveTo>
                              <a:lnTo>
                                <a:pt x="896" y="5"/>
                              </a:lnTo>
                              <a:lnTo>
                                <a:pt x="891" y="6"/>
                              </a:lnTo>
                              <a:lnTo>
                                <a:pt x="886" y="6"/>
                              </a:lnTo>
                              <a:lnTo>
                                <a:pt x="878" y="6"/>
                              </a:lnTo>
                              <a:lnTo>
                                <a:pt x="870" y="7"/>
                              </a:lnTo>
                              <a:lnTo>
                                <a:pt x="862" y="7"/>
                              </a:lnTo>
                              <a:lnTo>
                                <a:pt x="857" y="8"/>
                              </a:lnTo>
                              <a:lnTo>
                                <a:pt x="851" y="8"/>
                              </a:lnTo>
                              <a:lnTo>
                                <a:pt x="845" y="9"/>
                              </a:lnTo>
                              <a:lnTo>
                                <a:pt x="839" y="9"/>
                              </a:lnTo>
                              <a:lnTo>
                                <a:pt x="832" y="10"/>
                              </a:lnTo>
                              <a:lnTo>
                                <a:pt x="826" y="10"/>
                              </a:lnTo>
                              <a:lnTo>
                                <a:pt x="820" y="10"/>
                              </a:lnTo>
                              <a:lnTo>
                                <a:pt x="813" y="11"/>
                              </a:lnTo>
                              <a:lnTo>
                                <a:pt x="807" y="12"/>
                              </a:lnTo>
                              <a:lnTo>
                                <a:pt x="802" y="12"/>
                              </a:lnTo>
                              <a:lnTo>
                                <a:pt x="797" y="12"/>
                              </a:lnTo>
                              <a:lnTo>
                                <a:pt x="792" y="13"/>
                              </a:lnTo>
                              <a:lnTo>
                                <a:pt x="786" y="13"/>
                              </a:lnTo>
                              <a:lnTo>
                                <a:pt x="780" y="14"/>
                              </a:lnTo>
                              <a:lnTo>
                                <a:pt x="773" y="15"/>
                              </a:lnTo>
                              <a:lnTo>
                                <a:pt x="767" y="15"/>
                              </a:lnTo>
                              <a:lnTo>
                                <a:pt x="760" y="16"/>
                              </a:lnTo>
                              <a:lnTo>
                                <a:pt x="753" y="17"/>
                              </a:lnTo>
                              <a:lnTo>
                                <a:pt x="746" y="17"/>
                              </a:lnTo>
                              <a:lnTo>
                                <a:pt x="740" y="18"/>
                              </a:lnTo>
                              <a:lnTo>
                                <a:pt x="733" y="19"/>
                              </a:lnTo>
                              <a:lnTo>
                                <a:pt x="725" y="20"/>
                              </a:lnTo>
                              <a:lnTo>
                                <a:pt x="717" y="21"/>
                              </a:lnTo>
                              <a:lnTo>
                                <a:pt x="709" y="22"/>
                              </a:lnTo>
                              <a:lnTo>
                                <a:pt x="665" y="27"/>
                              </a:lnTo>
                              <a:lnTo>
                                <a:pt x="657" y="28"/>
                              </a:lnTo>
                              <a:lnTo>
                                <a:pt x="649" y="28"/>
                              </a:lnTo>
                              <a:lnTo>
                                <a:pt x="641" y="29"/>
                              </a:lnTo>
                              <a:lnTo>
                                <a:pt x="634" y="30"/>
                              </a:lnTo>
                              <a:lnTo>
                                <a:pt x="624" y="31"/>
                              </a:lnTo>
                              <a:lnTo>
                                <a:pt x="614" y="32"/>
                              </a:lnTo>
                              <a:lnTo>
                                <a:pt x="604" y="33"/>
                              </a:lnTo>
                              <a:lnTo>
                                <a:pt x="593" y="35"/>
                              </a:lnTo>
                              <a:lnTo>
                                <a:pt x="582" y="36"/>
                              </a:lnTo>
                              <a:lnTo>
                                <a:pt x="571" y="37"/>
                              </a:lnTo>
                              <a:lnTo>
                                <a:pt x="562" y="38"/>
                              </a:lnTo>
                              <a:lnTo>
                                <a:pt x="553" y="39"/>
                              </a:lnTo>
                              <a:lnTo>
                                <a:pt x="543" y="40"/>
                              </a:lnTo>
                              <a:lnTo>
                                <a:pt x="535" y="41"/>
                              </a:lnTo>
                              <a:lnTo>
                                <a:pt x="527" y="42"/>
                              </a:lnTo>
                              <a:lnTo>
                                <a:pt x="519" y="43"/>
                              </a:lnTo>
                              <a:lnTo>
                                <a:pt x="510" y="44"/>
                              </a:lnTo>
                              <a:lnTo>
                                <a:pt x="501" y="45"/>
                              </a:lnTo>
                              <a:lnTo>
                                <a:pt x="492" y="46"/>
                              </a:lnTo>
                              <a:lnTo>
                                <a:pt x="481" y="47"/>
                              </a:lnTo>
                              <a:lnTo>
                                <a:pt x="471" y="48"/>
                              </a:lnTo>
                              <a:lnTo>
                                <a:pt x="460" y="49"/>
                              </a:lnTo>
                              <a:lnTo>
                                <a:pt x="451" y="50"/>
                              </a:lnTo>
                              <a:lnTo>
                                <a:pt x="442" y="51"/>
                              </a:lnTo>
                              <a:lnTo>
                                <a:pt x="433" y="51"/>
                              </a:lnTo>
                              <a:lnTo>
                                <a:pt x="424" y="52"/>
                              </a:lnTo>
                              <a:lnTo>
                                <a:pt x="416" y="53"/>
                              </a:lnTo>
                              <a:lnTo>
                                <a:pt x="408" y="54"/>
                              </a:lnTo>
                              <a:lnTo>
                                <a:pt x="398" y="55"/>
                              </a:lnTo>
                              <a:lnTo>
                                <a:pt x="388" y="56"/>
                              </a:lnTo>
                              <a:lnTo>
                                <a:pt x="378" y="57"/>
                              </a:lnTo>
                              <a:lnTo>
                                <a:pt x="367" y="57"/>
                              </a:lnTo>
                              <a:lnTo>
                                <a:pt x="357" y="58"/>
                              </a:lnTo>
                              <a:lnTo>
                                <a:pt x="346" y="59"/>
                              </a:lnTo>
                              <a:lnTo>
                                <a:pt x="338" y="60"/>
                              </a:lnTo>
                              <a:lnTo>
                                <a:pt x="329" y="61"/>
                              </a:lnTo>
                              <a:lnTo>
                                <a:pt x="320" y="62"/>
                              </a:lnTo>
                              <a:lnTo>
                                <a:pt x="313" y="62"/>
                              </a:lnTo>
                              <a:lnTo>
                                <a:pt x="305" y="63"/>
                              </a:lnTo>
                              <a:lnTo>
                                <a:pt x="298" y="64"/>
                              </a:lnTo>
                              <a:lnTo>
                                <a:pt x="289" y="64"/>
                              </a:lnTo>
                              <a:lnTo>
                                <a:pt x="280" y="65"/>
                              </a:lnTo>
                              <a:lnTo>
                                <a:pt x="272" y="66"/>
                              </a:lnTo>
                              <a:lnTo>
                                <a:pt x="261" y="67"/>
                              </a:lnTo>
                              <a:lnTo>
                                <a:pt x="251" y="68"/>
                              </a:lnTo>
                              <a:lnTo>
                                <a:pt x="241" y="69"/>
                              </a:lnTo>
                              <a:lnTo>
                                <a:pt x="232" y="70"/>
                              </a:lnTo>
                              <a:lnTo>
                                <a:pt x="224" y="71"/>
                              </a:lnTo>
                              <a:lnTo>
                                <a:pt x="215" y="71"/>
                              </a:lnTo>
                              <a:lnTo>
                                <a:pt x="208" y="72"/>
                              </a:lnTo>
                              <a:lnTo>
                                <a:pt x="202" y="73"/>
                              </a:lnTo>
                              <a:lnTo>
                                <a:pt x="195" y="73"/>
                              </a:lnTo>
                              <a:lnTo>
                                <a:pt x="187" y="74"/>
                              </a:lnTo>
                              <a:lnTo>
                                <a:pt x="180" y="75"/>
                              </a:lnTo>
                              <a:lnTo>
                                <a:pt x="172" y="76"/>
                              </a:lnTo>
                              <a:lnTo>
                                <a:pt x="164" y="77"/>
                              </a:lnTo>
                              <a:lnTo>
                                <a:pt x="155" y="78"/>
                              </a:lnTo>
                              <a:lnTo>
                                <a:pt x="147" y="79"/>
                              </a:lnTo>
                              <a:lnTo>
                                <a:pt x="140" y="80"/>
                              </a:lnTo>
                              <a:lnTo>
                                <a:pt x="133" y="81"/>
                              </a:lnTo>
                              <a:lnTo>
                                <a:pt x="126" y="82"/>
                              </a:lnTo>
                              <a:lnTo>
                                <a:pt x="121" y="82"/>
                              </a:lnTo>
                              <a:lnTo>
                                <a:pt x="115" y="83"/>
                              </a:lnTo>
                              <a:lnTo>
                                <a:pt x="110" y="84"/>
                              </a:lnTo>
                              <a:lnTo>
                                <a:pt x="104" y="85"/>
                              </a:lnTo>
                              <a:lnTo>
                                <a:pt x="98" y="85"/>
                              </a:lnTo>
                              <a:lnTo>
                                <a:pt x="92" y="86"/>
                              </a:lnTo>
                              <a:lnTo>
                                <a:pt x="86" y="87"/>
                              </a:lnTo>
                              <a:lnTo>
                                <a:pt x="79" y="88"/>
                              </a:lnTo>
                              <a:lnTo>
                                <a:pt x="73" y="89"/>
                              </a:lnTo>
                              <a:lnTo>
                                <a:pt x="67" y="90"/>
                              </a:lnTo>
                              <a:lnTo>
                                <a:pt x="61" y="91"/>
                              </a:lnTo>
                              <a:lnTo>
                                <a:pt x="55" y="92"/>
                              </a:lnTo>
                              <a:lnTo>
                                <a:pt x="50" y="93"/>
                              </a:lnTo>
                              <a:lnTo>
                                <a:pt x="45" y="94"/>
                              </a:lnTo>
                              <a:lnTo>
                                <a:pt x="41" y="95"/>
                              </a:lnTo>
                              <a:lnTo>
                                <a:pt x="36" y="96"/>
                              </a:lnTo>
                              <a:lnTo>
                                <a:pt x="30" y="97"/>
                              </a:lnTo>
                              <a:lnTo>
                                <a:pt x="25" y="98"/>
                              </a:lnTo>
                              <a:lnTo>
                                <a:pt x="4" y="103"/>
                              </a:lnTo>
                              <a:lnTo>
                                <a:pt x="0" y="10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89" o:spid="_x0000_s1026" o:spt="100" style="position:absolute;left:0pt;margin-left:130.85pt;margin-top:-16.85pt;height:5.25pt;width:47.85pt;mso-position-horizontal-relative:page;z-index:-251596800;mso-width-relative:page;mso-height-relative:page;" filled="f" stroked="t" coordsize="957,105" o:gfxdata="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" path="m956,0l896,5,891,6,886,6,878,6,870,7,862,7,857,8,851,8,845,9,839,9,832,10,826,10,820,10,813,11,807,12,802,12,797,12,792,13,786,13,780,14,773,15,767,15,760,16,753,17,746,17,740,18,733,19,725,20,717,21,709,22,665,27,657,28,649,28,641,29,634,30,624,31,614,32,604,33,593,35,582,36,571,37,562,38,553,39,543,40,535,41,527,42,519,43,510,44,501,45,492,46,481,47,471,48,460,49,451,50,442,51,433,51,424,52,416,53,408,54,398,55,388,56,378,57,367,57,357,58,346,59,338,60,329,61,320,62,313,62,305,63,298,64,289,64,280,65,272,66,261,67,251,68,241,69,232,70,224,71,215,71,208,72,202,73,195,73,187,74,180,75,172,76,164,77,155,78,147,79,140,80,133,81,126,82,121,82,115,83,110,84,104,85,98,85,92,86,86,87,79,88,73,89,67,90,61,91,55,92,50,93,45,94,41,95,36,96,30,97,25,98,4,103,0,104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20704" behindDoc="1" locked="0" layoutInCell="1" allowOverlap="1">
                <wp:simplePos x="0" y="0"/>
                <wp:positionH relativeFrom="page">
                  <wp:posOffset>3148330</wp:posOffset>
                </wp:positionH>
                <wp:positionV relativeFrom="page">
                  <wp:posOffset>1066165</wp:posOffset>
                </wp:positionV>
                <wp:extent cx="355600" cy="21590"/>
                <wp:effectExtent l="36195" t="114300" r="34925" b="123190"/>
                <wp:wrapNone/>
                <wp:docPr id="109" name="任意多边形 190"/>
                <wp:cNvGraphicFramePr/>
                <a:graphic xmlns:a="http://schemas.openxmlformats.org/drawingml/2006/main">
                  <a:graphicData uri="http://schemas.microsoft.com/office/word/2010/wordprocessingShape">
                    <wps:wsp>
                      <wps:cNvSpPr/>
                      <wps:spPr>
                        <a:xfrm>
                          <a:off x="0" y="0"/>
                          <a:ext cx="355600" cy="21590"/>
                        </a:xfrm>
                        <a:custGeom>
                          <a:avLst/>
                          <a:gdLst/>
                          <a:ahLst/>
                          <a:cxnLst/>
                          <a:pathLst>
                            <a:path w="560" h="34">
                              <a:moveTo>
                                <a:pt x="559" y="4"/>
                              </a:moveTo>
                              <a:lnTo>
                                <a:pt x="535" y="9"/>
                              </a:lnTo>
                              <a:lnTo>
                                <a:pt x="532" y="10"/>
                              </a:lnTo>
                              <a:lnTo>
                                <a:pt x="528" y="11"/>
                              </a:lnTo>
                              <a:lnTo>
                                <a:pt x="523" y="12"/>
                              </a:lnTo>
                              <a:lnTo>
                                <a:pt x="517" y="13"/>
                              </a:lnTo>
                              <a:lnTo>
                                <a:pt x="512" y="14"/>
                              </a:lnTo>
                              <a:lnTo>
                                <a:pt x="488" y="19"/>
                              </a:lnTo>
                              <a:lnTo>
                                <a:pt x="484" y="20"/>
                              </a:lnTo>
                              <a:lnTo>
                                <a:pt x="479" y="21"/>
                              </a:lnTo>
                              <a:lnTo>
                                <a:pt x="473" y="22"/>
                              </a:lnTo>
                              <a:lnTo>
                                <a:pt x="468" y="23"/>
                              </a:lnTo>
                              <a:lnTo>
                                <a:pt x="464" y="23"/>
                              </a:lnTo>
                              <a:lnTo>
                                <a:pt x="459" y="24"/>
                              </a:lnTo>
                              <a:lnTo>
                                <a:pt x="455" y="25"/>
                              </a:lnTo>
                              <a:lnTo>
                                <a:pt x="450" y="26"/>
                              </a:lnTo>
                              <a:lnTo>
                                <a:pt x="444" y="26"/>
                              </a:lnTo>
                              <a:lnTo>
                                <a:pt x="439" y="27"/>
                              </a:lnTo>
                              <a:lnTo>
                                <a:pt x="434" y="28"/>
                              </a:lnTo>
                              <a:lnTo>
                                <a:pt x="428" y="28"/>
                              </a:lnTo>
                              <a:lnTo>
                                <a:pt x="423" y="29"/>
                              </a:lnTo>
                              <a:lnTo>
                                <a:pt x="415" y="30"/>
                              </a:lnTo>
                              <a:lnTo>
                                <a:pt x="408" y="30"/>
                              </a:lnTo>
                              <a:lnTo>
                                <a:pt x="401" y="31"/>
                              </a:lnTo>
                              <a:lnTo>
                                <a:pt x="395" y="31"/>
                              </a:lnTo>
                              <a:lnTo>
                                <a:pt x="390" y="32"/>
                              </a:lnTo>
                              <a:lnTo>
                                <a:pt x="385" y="32"/>
                              </a:lnTo>
                              <a:lnTo>
                                <a:pt x="380" y="32"/>
                              </a:lnTo>
                              <a:lnTo>
                                <a:pt x="376" y="33"/>
                              </a:lnTo>
                              <a:lnTo>
                                <a:pt x="372" y="33"/>
                              </a:lnTo>
                              <a:lnTo>
                                <a:pt x="366" y="33"/>
                              </a:lnTo>
                              <a:lnTo>
                                <a:pt x="360" y="33"/>
                              </a:lnTo>
                              <a:lnTo>
                                <a:pt x="354" y="33"/>
                              </a:lnTo>
                              <a:lnTo>
                                <a:pt x="348" y="33"/>
                              </a:lnTo>
                              <a:lnTo>
                                <a:pt x="342" y="33"/>
                              </a:lnTo>
                              <a:lnTo>
                                <a:pt x="336" y="33"/>
                              </a:lnTo>
                              <a:lnTo>
                                <a:pt x="332" y="33"/>
                              </a:lnTo>
                              <a:lnTo>
                                <a:pt x="327" y="33"/>
                              </a:lnTo>
                              <a:lnTo>
                                <a:pt x="322" y="33"/>
                              </a:lnTo>
                              <a:lnTo>
                                <a:pt x="318" y="33"/>
                              </a:lnTo>
                              <a:lnTo>
                                <a:pt x="313" y="32"/>
                              </a:lnTo>
                              <a:lnTo>
                                <a:pt x="309" y="32"/>
                              </a:lnTo>
                              <a:lnTo>
                                <a:pt x="304" y="32"/>
                              </a:lnTo>
                              <a:lnTo>
                                <a:pt x="299" y="32"/>
                              </a:lnTo>
                              <a:lnTo>
                                <a:pt x="294" y="31"/>
                              </a:lnTo>
                              <a:lnTo>
                                <a:pt x="288" y="31"/>
                              </a:lnTo>
                              <a:lnTo>
                                <a:pt x="282" y="30"/>
                              </a:lnTo>
                              <a:lnTo>
                                <a:pt x="276" y="29"/>
                              </a:lnTo>
                              <a:lnTo>
                                <a:pt x="271" y="29"/>
                              </a:lnTo>
                              <a:lnTo>
                                <a:pt x="266" y="28"/>
                              </a:lnTo>
                              <a:lnTo>
                                <a:pt x="261" y="28"/>
                              </a:lnTo>
                              <a:lnTo>
                                <a:pt x="256" y="27"/>
                              </a:lnTo>
                              <a:lnTo>
                                <a:pt x="252" y="26"/>
                              </a:lnTo>
                              <a:lnTo>
                                <a:pt x="247" y="26"/>
                              </a:lnTo>
                              <a:lnTo>
                                <a:pt x="242" y="25"/>
                              </a:lnTo>
                              <a:lnTo>
                                <a:pt x="237" y="24"/>
                              </a:lnTo>
                              <a:lnTo>
                                <a:pt x="232" y="24"/>
                              </a:lnTo>
                              <a:lnTo>
                                <a:pt x="226" y="23"/>
                              </a:lnTo>
                              <a:lnTo>
                                <a:pt x="220" y="22"/>
                              </a:lnTo>
                              <a:lnTo>
                                <a:pt x="215" y="21"/>
                              </a:lnTo>
                              <a:lnTo>
                                <a:pt x="210" y="20"/>
                              </a:lnTo>
                              <a:lnTo>
                                <a:pt x="205" y="19"/>
                              </a:lnTo>
                              <a:lnTo>
                                <a:pt x="201" y="19"/>
                              </a:lnTo>
                              <a:lnTo>
                                <a:pt x="196" y="18"/>
                              </a:lnTo>
                              <a:lnTo>
                                <a:pt x="192" y="17"/>
                              </a:lnTo>
                              <a:lnTo>
                                <a:pt x="188" y="16"/>
                              </a:lnTo>
                              <a:lnTo>
                                <a:pt x="183" y="16"/>
                              </a:lnTo>
                              <a:lnTo>
                                <a:pt x="178" y="15"/>
                              </a:lnTo>
                              <a:lnTo>
                                <a:pt x="173" y="14"/>
                              </a:lnTo>
                              <a:lnTo>
                                <a:pt x="167" y="13"/>
                              </a:lnTo>
                              <a:lnTo>
                                <a:pt x="161" y="13"/>
                              </a:lnTo>
                              <a:lnTo>
                                <a:pt x="155" y="12"/>
                              </a:lnTo>
                              <a:lnTo>
                                <a:pt x="150" y="12"/>
                              </a:lnTo>
                              <a:lnTo>
                                <a:pt x="145" y="11"/>
                              </a:lnTo>
                              <a:lnTo>
                                <a:pt x="140" y="11"/>
                              </a:lnTo>
                              <a:lnTo>
                                <a:pt x="136" y="10"/>
                              </a:lnTo>
                              <a:lnTo>
                                <a:pt x="131" y="9"/>
                              </a:lnTo>
                              <a:lnTo>
                                <a:pt x="127" y="9"/>
                              </a:lnTo>
                              <a:lnTo>
                                <a:pt x="122" y="8"/>
                              </a:lnTo>
                              <a:lnTo>
                                <a:pt x="116" y="7"/>
                              </a:lnTo>
                              <a:lnTo>
                                <a:pt x="111" y="7"/>
                              </a:lnTo>
                              <a:lnTo>
                                <a:pt x="107" y="6"/>
                              </a:lnTo>
                              <a:lnTo>
                                <a:pt x="103" y="6"/>
                              </a:lnTo>
                              <a:lnTo>
                                <a:pt x="99" y="5"/>
                              </a:lnTo>
                              <a:lnTo>
                                <a:pt x="95" y="5"/>
                              </a:lnTo>
                              <a:lnTo>
                                <a:pt x="90" y="4"/>
                              </a:lnTo>
                              <a:lnTo>
                                <a:pt x="86" y="4"/>
                              </a:lnTo>
                              <a:lnTo>
                                <a:pt x="82" y="3"/>
                              </a:lnTo>
                              <a:lnTo>
                                <a:pt x="78" y="3"/>
                              </a:lnTo>
                              <a:lnTo>
                                <a:pt x="74" y="2"/>
                              </a:lnTo>
                              <a:lnTo>
                                <a:pt x="52" y="0"/>
                              </a:lnTo>
                              <a:lnTo>
                                <a:pt x="48" y="0"/>
                              </a:lnTo>
                              <a:lnTo>
                                <a:pt x="45" y="0"/>
                              </a:lnTo>
                              <a:lnTo>
                                <a:pt x="41" y="0"/>
                              </a:lnTo>
                              <a:lnTo>
                                <a:pt x="38" y="0"/>
                              </a:lnTo>
                              <a:lnTo>
                                <a:pt x="35" y="0"/>
                              </a:lnTo>
                              <a:lnTo>
                                <a:pt x="32" y="0"/>
                              </a:lnTo>
                              <a:lnTo>
                                <a:pt x="29" y="0"/>
                              </a:lnTo>
                              <a:lnTo>
                                <a:pt x="26" y="0"/>
                              </a:lnTo>
                              <a:lnTo>
                                <a:pt x="23" y="0"/>
                              </a:lnTo>
                              <a:lnTo>
                                <a:pt x="20" y="0"/>
                              </a:lnTo>
                              <a:lnTo>
                                <a:pt x="16" y="0"/>
                              </a:lnTo>
                              <a:lnTo>
                                <a:pt x="13" y="0"/>
                              </a:lnTo>
                              <a:lnTo>
                                <a:pt x="9" y="1"/>
                              </a:lnTo>
                              <a:lnTo>
                                <a:pt x="6" y="1"/>
                              </a:lnTo>
                              <a:lnTo>
                                <a:pt x="3" y="1"/>
                              </a:lnTo>
                              <a:lnTo>
                                <a:pt x="0" y="2"/>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90" o:spid="_x0000_s1026" o:spt="100" style="position:absolute;left:0pt;margin-left:247.9pt;margin-top:83.95pt;height:1.7pt;width:28pt;mso-position-horizontal-relative:page;mso-position-vertical-relative:page;z-index:-251595776;mso-width-relative:page;mso-height-relative:page;" filled="f" stroked="t" coordsize="560,34" o:gfxdata="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" path="m559,4l535,9,532,10,528,11,523,12,517,13,512,14,488,19,484,20,479,21,473,22,468,23,464,23,459,24,455,25,450,26,444,26,439,27,434,28,428,28,423,29,415,30,408,30,401,31,395,31,390,32,385,32,380,32,376,33,372,33,366,33,360,33,354,33,348,33,342,33,336,33,332,33,327,33,322,33,318,33,313,32,309,32,304,32,299,32,294,31,288,31,282,30,276,29,271,29,266,28,261,28,256,27,252,26,247,26,242,25,237,24,232,24,226,23,220,22,215,21,210,20,205,19,201,19,196,18,192,17,188,16,183,16,178,15,173,14,167,13,161,13,155,12,150,12,145,11,140,11,136,10,131,9,127,9,122,8,116,7,111,7,107,6,103,6,99,5,95,5,90,4,86,4,82,3,78,3,74,2,52,0,48,0,45,0,41,0,38,0,35,0,32,0,29,0,26,0,23,0,20,0,16,0,13,0,9,1,6,1,3,1,0,2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21728" behindDoc="1" locked="0" layoutInCell="1" allowOverlap="1">
                <wp:simplePos x="0" y="0"/>
                <wp:positionH relativeFrom="page">
                  <wp:posOffset>2914015</wp:posOffset>
                </wp:positionH>
                <wp:positionV relativeFrom="page">
                  <wp:posOffset>1496060</wp:posOffset>
                </wp:positionV>
                <wp:extent cx="574040" cy="65405"/>
                <wp:effectExtent l="26035" t="114300" r="9525" b="125095"/>
                <wp:wrapNone/>
                <wp:docPr id="110" name="任意多边形 191"/>
                <wp:cNvGraphicFramePr/>
                <a:graphic xmlns:a="http://schemas.openxmlformats.org/drawingml/2006/main">
                  <a:graphicData uri="http://schemas.microsoft.com/office/word/2010/wordprocessingShape">
                    <wps:wsp>
                      <wps:cNvSpPr/>
                      <wps:spPr>
                        <a:xfrm>
                          <a:off x="0" y="0"/>
                          <a:ext cx="574040" cy="65405"/>
                        </a:xfrm>
                        <a:custGeom>
                          <a:avLst/>
                          <a:gdLst/>
                          <a:ahLst/>
                          <a:cxnLst/>
                          <a:pathLst>
                            <a:path w="904" h="103">
                              <a:moveTo>
                                <a:pt x="903" y="0"/>
                              </a:moveTo>
                              <a:lnTo>
                                <a:pt x="877" y="1"/>
                              </a:lnTo>
                              <a:lnTo>
                                <a:pt x="872" y="1"/>
                              </a:lnTo>
                              <a:lnTo>
                                <a:pt x="868" y="2"/>
                              </a:lnTo>
                              <a:lnTo>
                                <a:pt x="863" y="2"/>
                              </a:lnTo>
                              <a:lnTo>
                                <a:pt x="859" y="2"/>
                              </a:lnTo>
                              <a:lnTo>
                                <a:pt x="854" y="2"/>
                              </a:lnTo>
                              <a:lnTo>
                                <a:pt x="848" y="3"/>
                              </a:lnTo>
                              <a:lnTo>
                                <a:pt x="842" y="3"/>
                              </a:lnTo>
                              <a:lnTo>
                                <a:pt x="836" y="4"/>
                              </a:lnTo>
                              <a:lnTo>
                                <a:pt x="829" y="4"/>
                              </a:lnTo>
                              <a:lnTo>
                                <a:pt x="822" y="5"/>
                              </a:lnTo>
                              <a:lnTo>
                                <a:pt x="816" y="5"/>
                              </a:lnTo>
                              <a:lnTo>
                                <a:pt x="784" y="6"/>
                              </a:lnTo>
                              <a:lnTo>
                                <a:pt x="778" y="7"/>
                              </a:lnTo>
                              <a:lnTo>
                                <a:pt x="770" y="7"/>
                              </a:lnTo>
                              <a:lnTo>
                                <a:pt x="762" y="7"/>
                              </a:lnTo>
                              <a:lnTo>
                                <a:pt x="754" y="8"/>
                              </a:lnTo>
                              <a:lnTo>
                                <a:pt x="744" y="8"/>
                              </a:lnTo>
                              <a:lnTo>
                                <a:pt x="734" y="9"/>
                              </a:lnTo>
                              <a:lnTo>
                                <a:pt x="724" y="9"/>
                              </a:lnTo>
                              <a:lnTo>
                                <a:pt x="714" y="10"/>
                              </a:lnTo>
                              <a:lnTo>
                                <a:pt x="705" y="10"/>
                              </a:lnTo>
                              <a:lnTo>
                                <a:pt x="695" y="11"/>
                              </a:lnTo>
                              <a:lnTo>
                                <a:pt x="687" y="11"/>
                              </a:lnTo>
                              <a:lnTo>
                                <a:pt x="679" y="11"/>
                              </a:lnTo>
                              <a:lnTo>
                                <a:pt x="671" y="12"/>
                              </a:lnTo>
                              <a:lnTo>
                                <a:pt x="661" y="12"/>
                              </a:lnTo>
                              <a:lnTo>
                                <a:pt x="651" y="13"/>
                              </a:lnTo>
                              <a:lnTo>
                                <a:pt x="641" y="13"/>
                              </a:lnTo>
                              <a:lnTo>
                                <a:pt x="629" y="14"/>
                              </a:lnTo>
                              <a:lnTo>
                                <a:pt x="618" y="15"/>
                              </a:lnTo>
                              <a:lnTo>
                                <a:pt x="607" y="15"/>
                              </a:lnTo>
                              <a:lnTo>
                                <a:pt x="596" y="16"/>
                              </a:lnTo>
                              <a:lnTo>
                                <a:pt x="586" y="17"/>
                              </a:lnTo>
                              <a:lnTo>
                                <a:pt x="576" y="18"/>
                              </a:lnTo>
                              <a:lnTo>
                                <a:pt x="567" y="18"/>
                              </a:lnTo>
                              <a:lnTo>
                                <a:pt x="559" y="19"/>
                              </a:lnTo>
                              <a:lnTo>
                                <a:pt x="550" y="20"/>
                              </a:lnTo>
                              <a:lnTo>
                                <a:pt x="539" y="21"/>
                              </a:lnTo>
                              <a:lnTo>
                                <a:pt x="529" y="22"/>
                              </a:lnTo>
                              <a:lnTo>
                                <a:pt x="518" y="23"/>
                              </a:lnTo>
                              <a:lnTo>
                                <a:pt x="511" y="24"/>
                              </a:lnTo>
                              <a:lnTo>
                                <a:pt x="504" y="25"/>
                              </a:lnTo>
                              <a:lnTo>
                                <a:pt x="496" y="26"/>
                              </a:lnTo>
                              <a:lnTo>
                                <a:pt x="486" y="27"/>
                              </a:lnTo>
                              <a:lnTo>
                                <a:pt x="477" y="28"/>
                              </a:lnTo>
                              <a:lnTo>
                                <a:pt x="467" y="30"/>
                              </a:lnTo>
                              <a:lnTo>
                                <a:pt x="457" y="31"/>
                              </a:lnTo>
                              <a:lnTo>
                                <a:pt x="448" y="32"/>
                              </a:lnTo>
                              <a:lnTo>
                                <a:pt x="439" y="34"/>
                              </a:lnTo>
                              <a:lnTo>
                                <a:pt x="431" y="35"/>
                              </a:lnTo>
                              <a:lnTo>
                                <a:pt x="423" y="37"/>
                              </a:lnTo>
                              <a:lnTo>
                                <a:pt x="415" y="38"/>
                              </a:lnTo>
                              <a:lnTo>
                                <a:pt x="405" y="40"/>
                              </a:lnTo>
                              <a:lnTo>
                                <a:pt x="395" y="42"/>
                              </a:lnTo>
                              <a:lnTo>
                                <a:pt x="385" y="43"/>
                              </a:lnTo>
                              <a:lnTo>
                                <a:pt x="378" y="45"/>
                              </a:lnTo>
                              <a:lnTo>
                                <a:pt x="371" y="46"/>
                              </a:lnTo>
                              <a:lnTo>
                                <a:pt x="364" y="48"/>
                              </a:lnTo>
                              <a:lnTo>
                                <a:pt x="355" y="49"/>
                              </a:lnTo>
                              <a:lnTo>
                                <a:pt x="347" y="51"/>
                              </a:lnTo>
                              <a:lnTo>
                                <a:pt x="338" y="53"/>
                              </a:lnTo>
                              <a:lnTo>
                                <a:pt x="330" y="55"/>
                              </a:lnTo>
                              <a:lnTo>
                                <a:pt x="321" y="56"/>
                              </a:lnTo>
                              <a:lnTo>
                                <a:pt x="312" y="58"/>
                              </a:lnTo>
                              <a:lnTo>
                                <a:pt x="305" y="60"/>
                              </a:lnTo>
                              <a:lnTo>
                                <a:pt x="298" y="61"/>
                              </a:lnTo>
                              <a:lnTo>
                                <a:pt x="291" y="63"/>
                              </a:lnTo>
                              <a:lnTo>
                                <a:pt x="282" y="65"/>
                              </a:lnTo>
                              <a:lnTo>
                                <a:pt x="273" y="67"/>
                              </a:lnTo>
                              <a:lnTo>
                                <a:pt x="265" y="69"/>
                              </a:lnTo>
                              <a:lnTo>
                                <a:pt x="258" y="70"/>
                              </a:lnTo>
                              <a:lnTo>
                                <a:pt x="252" y="71"/>
                              </a:lnTo>
                              <a:lnTo>
                                <a:pt x="245" y="73"/>
                              </a:lnTo>
                              <a:lnTo>
                                <a:pt x="238" y="74"/>
                              </a:lnTo>
                              <a:lnTo>
                                <a:pt x="230" y="76"/>
                              </a:lnTo>
                              <a:lnTo>
                                <a:pt x="222" y="78"/>
                              </a:lnTo>
                              <a:lnTo>
                                <a:pt x="214" y="79"/>
                              </a:lnTo>
                              <a:lnTo>
                                <a:pt x="207" y="80"/>
                              </a:lnTo>
                              <a:lnTo>
                                <a:pt x="200" y="82"/>
                              </a:lnTo>
                              <a:lnTo>
                                <a:pt x="194" y="83"/>
                              </a:lnTo>
                              <a:lnTo>
                                <a:pt x="189" y="84"/>
                              </a:lnTo>
                              <a:lnTo>
                                <a:pt x="183" y="85"/>
                              </a:lnTo>
                              <a:lnTo>
                                <a:pt x="177" y="86"/>
                              </a:lnTo>
                              <a:lnTo>
                                <a:pt x="171" y="87"/>
                              </a:lnTo>
                              <a:lnTo>
                                <a:pt x="164" y="88"/>
                              </a:lnTo>
                              <a:lnTo>
                                <a:pt x="159" y="89"/>
                              </a:lnTo>
                              <a:lnTo>
                                <a:pt x="155" y="90"/>
                              </a:lnTo>
                              <a:lnTo>
                                <a:pt x="150" y="91"/>
                              </a:lnTo>
                              <a:lnTo>
                                <a:pt x="144" y="91"/>
                              </a:lnTo>
                              <a:lnTo>
                                <a:pt x="138" y="92"/>
                              </a:lnTo>
                              <a:lnTo>
                                <a:pt x="132" y="93"/>
                              </a:lnTo>
                              <a:lnTo>
                                <a:pt x="126" y="94"/>
                              </a:lnTo>
                              <a:lnTo>
                                <a:pt x="119" y="95"/>
                              </a:lnTo>
                              <a:lnTo>
                                <a:pt x="113" y="96"/>
                              </a:lnTo>
                              <a:lnTo>
                                <a:pt x="108" y="97"/>
                              </a:lnTo>
                              <a:lnTo>
                                <a:pt x="103" y="97"/>
                              </a:lnTo>
                              <a:lnTo>
                                <a:pt x="98" y="98"/>
                              </a:lnTo>
                              <a:lnTo>
                                <a:pt x="92" y="98"/>
                              </a:lnTo>
                              <a:lnTo>
                                <a:pt x="86" y="99"/>
                              </a:lnTo>
                              <a:lnTo>
                                <a:pt x="79" y="100"/>
                              </a:lnTo>
                              <a:lnTo>
                                <a:pt x="75" y="100"/>
                              </a:lnTo>
                              <a:lnTo>
                                <a:pt x="70" y="100"/>
                              </a:lnTo>
                              <a:lnTo>
                                <a:pt x="65" y="101"/>
                              </a:lnTo>
                              <a:lnTo>
                                <a:pt x="61" y="101"/>
                              </a:lnTo>
                              <a:lnTo>
                                <a:pt x="56" y="102"/>
                              </a:lnTo>
                              <a:lnTo>
                                <a:pt x="51" y="102"/>
                              </a:lnTo>
                              <a:lnTo>
                                <a:pt x="47" y="102"/>
                              </a:lnTo>
                              <a:lnTo>
                                <a:pt x="42" y="102"/>
                              </a:lnTo>
                              <a:lnTo>
                                <a:pt x="37" y="102"/>
                              </a:lnTo>
                              <a:lnTo>
                                <a:pt x="32" y="102"/>
                              </a:lnTo>
                              <a:lnTo>
                                <a:pt x="27" y="102"/>
                              </a:lnTo>
                              <a:lnTo>
                                <a:pt x="22" y="102"/>
                              </a:lnTo>
                              <a:lnTo>
                                <a:pt x="18" y="102"/>
                              </a:lnTo>
                              <a:lnTo>
                                <a:pt x="14" y="102"/>
                              </a:lnTo>
                              <a:lnTo>
                                <a:pt x="10" y="102"/>
                              </a:lnTo>
                              <a:lnTo>
                                <a:pt x="7" y="102"/>
                              </a:lnTo>
                              <a:lnTo>
                                <a:pt x="3" y="101"/>
                              </a:lnTo>
                              <a:lnTo>
                                <a:pt x="0" y="101"/>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91" o:spid="_x0000_s1026" o:spt="100" style="position:absolute;left:0pt;margin-left:229.45pt;margin-top:117.8pt;height:5.15pt;width:45.2pt;mso-position-horizontal-relative:page;mso-position-vertical-relative:page;z-index:-251594752;mso-width-relative:page;mso-height-relative:page;" filled="f" stroked="t" coordsize="904,103" o:gfxdata="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HOsOpnZAAAACwEAAA8AAAAAAAAAAQAgAAAAIgAAAGRycy9kb3ducmV2LnhtbFBL&#10;AQIUABQAAAAIAIdO4kCPuAaNEwUAAHQWAAAOAAAAAAAAAAEAIAAAACgBAABkcnMvZTJvRG9jLnht&#10;bFBLBQYAAAAABgAGAFkBAACtCAAAAAA=&#10;" path="m903,0l877,1,872,1,868,2,863,2,859,2,854,2,848,3,842,3,836,4,829,4,822,5,816,5,784,6,778,7,770,7,762,7,754,8,744,8,734,9,724,9,714,10,705,10,695,11,687,11,679,11,671,12,661,12,651,13,641,13,629,14,618,15,607,15,596,16,586,17,576,18,567,18,559,19,550,20,539,21,529,22,518,23,511,24,504,25,496,26,486,27,477,28,467,30,457,31,448,32,439,34,431,35,423,37,415,38,405,40,395,42,385,43,378,45,371,46,364,48,355,49,347,51,338,53,330,55,321,56,312,58,305,60,298,61,291,63,282,65,273,67,265,69,258,70,252,71,245,73,238,74,230,76,222,78,214,79,207,80,200,82,194,83,189,84,183,85,177,86,171,87,164,88,159,89,155,90,150,91,144,91,138,92,132,93,126,94,119,95,113,96,108,97,103,97,98,98,92,98,86,99,79,100,75,100,70,100,65,101,61,101,56,102,51,102,47,102,42,102,37,102,32,102,27,102,22,102,18,102,14,102,10,102,7,102,3,101,0,101e">
                <v:fill on="f" focussize="0,0"/>
                <v:stroke weight="18pt" color="#FFFFFF" joinstyle="round"/>
                <v:imagedata o:title=""/>
                <o:lock v:ext="edit" aspectratio="f"/>
              </v:shape>
            </w:pict>
          </mc:Fallback>
        </mc:AlternateContent>
      </w:r>
      <w:r>
        <w:rPr>
          <w:highlight w:val="none"/>
        </w:rPr>
        <mc:AlternateContent>
          <mc:Choice Requires="wpg">
            <w:drawing>
              <wp:anchor distT="0" distB="0" distL="114300" distR="114300" simplePos="0" relativeHeight="251722752" behindDoc="1" locked="0" layoutInCell="1" allowOverlap="1">
                <wp:simplePos x="0" y="0"/>
                <wp:positionH relativeFrom="page">
                  <wp:posOffset>2771775</wp:posOffset>
                </wp:positionH>
                <wp:positionV relativeFrom="page">
                  <wp:posOffset>1757045</wp:posOffset>
                </wp:positionV>
                <wp:extent cx="895350" cy="295910"/>
                <wp:effectExtent l="0" t="635" r="0" b="8255"/>
                <wp:wrapNone/>
                <wp:docPr id="113" name="组合 192"/>
                <wp:cNvGraphicFramePr/>
                <a:graphic xmlns:a="http://schemas.openxmlformats.org/drawingml/2006/main">
                  <a:graphicData uri="http://schemas.microsoft.com/office/word/2010/wordprocessingGroup">
                    <wpg:wgp>
                      <wpg:cNvGrpSpPr/>
                      <wpg:grpSpPr>
                        <a:xfrm>
                          <a:off x="0" y="0"/>
                          <a:ext cx="895350" cy="295910"/>
                          <a:chOff x="4366" y="2768"/>
                          <a:chExt cx="1410" cy="466"/>
                        </a:xfrm>
                      </wpg:grpSpPr>
                      <wps:wsp>
                        <wps:cNvPr id="111" name="任意多边形 193"/>
                        <wps:cNvSpPr/>
                        <wps:spPr>
                          <a:xfrm>
                            <a:off x="4718" y="2953"/>
                            <a:ext cx="877" cy="100"/>
                          </a:xfrm>
                          <a:custGeom>
                            <a:avLst/>
                            <a:gdLst/>
                            <a:ahLst/>
                            <a:cxnLst/>
                            <a:pathLst>
                              <a:path w="877" h="100">
                                <a:moveTo>
                                  <a:pt x="877" y="27"/>
                                </a:moveTo>
                                <a:lnTo>
                                  <a:pt x="850" y="22"/>
                                </a:lnTo>
                                <a:lnTo>
                                  <a:pt x="845" y="22"/>
                                </a:lnTo>
                                <a:lnTo>
                                  <a:pt x="840" y="21"/>
                                </a:lnTo>
                                <a:lnTo>
                                  <a:pt x="832" y="20"/>
                                </a:lnTo>
                                <a:lnTo>
                                  <a:pt x="824" y="19"/>
                                </a:lnTo>
                                <a:lnTo>
                                  <a:pt x="816" y="18"/>
                                </a:lnTo>
                                <a:lnTo>
                                  <a:pt x="810" y="17"/>
                                </a:lnTo>
                                <a:lnTo>
                                  <a:pt x="804" y="16"/>
                                </a:lnTo>
                                <a:lnTo>
                                  <a:pt x="799" y="16"/>
                                </a:lnTo>
                                <a:lnTo>
                                  <a:pt x="794" y="15"/>
                                </a:lnTo>
                                <a:lnTo>
                                  <a:pt x="788" y="14"/>
                                </a:lnTo>
                                <a:lnTo>
                                  <a:pt x="783" y="14"/>
                                </a:lnTo>
                                <a:lnTo>
                                  <a:pt x="777" y="13"/>
                                </a:lnTo>
                                <a:lnTo>
                                  <a:pt x="772" y="13"/>
                                </a:lnTo>
                                <a:lnTo>
                                  <a:pt x="766" y="12"/>
                                </a:lnTo>
                                <a:lnTo>
                                  <a:pt x="760" y="11"/>
                                </a:lnTo>
                                <a:lnTo>
                                  <a:pt x="754" y="10"/>
                                </a:lnTo>
                                <a:lnTo>
                                  <a:pt x="747" y="10"/>
                                </a:lnTo>
                                <a:lnTo>
                                  <a:pt x="742" y="9"/>
                                </a:lnTo>
                                <a:lnTo>
                                  <a:pt x="737" y="9"/>
                                </a:lnTo>
                                <a:lnTo>
                                  <a:pt x="733" y="8"/>
                                </a:lnTo>
                                <a:lnTo>
                                  <a:pt x="728" y="7"/>
                                </a:lnTo>
                                <a:lnTo>
                                  <a:pt x="724" y="7"/>
                                </a:lnTo>
                                <a:lnTo>
                                  <a:pt x="719" y="6"/>
                                </a:lnTo>
                                <a:lnTo>
                                  <a:pt x="714" y="6"/>
                                </a:lnTo>
                                <a:lnTo>
                                  <a:pt x="709" y="5"/>
                                </a:lnTo>
                                <a:lnTo>
                                  <a:pt x="703" y="5"/>
                                </a:lnTo>
                                <a:lnTo>
                                  <a:pt x="698" y="4"/>
                                </a:lnTo>
                                <a:lnTo>
                                  <a:pt x="692" y="4"/>
                                </a:lnTo>
                                <a:lnTo>
                                  <a:pt x="686" y="3"/>
                                </a:lnTo>
                                <a:lnTo>
                                  <a:pt x="681" y="3"/>
                                </a:lnTo>
                                <a:lnTo>
                                  <a:pt x="676" y="2"/>
                                </a:lnTo>
                                <a:lnTo>
                                  <a:pt x="672" y="2"/>
                                </a:lnTo>
                                <a:lnTo>
                                  <a:pt x="667" y="1"/>
                                </a:lnTo>
                                <a:lnTo>
                                  <a:pt x="663" y="1"/>
                                </a:lnTo>
                                <a:lnTo>
                                  <a:pt x="658" y="1"/>
                                </a:lnTo>
                                <a:lnTo>
                                  <a:pt x="653" y="1"/>
                                </a:lnTo>
                                <a:lnTo>
                                  <a:pt x="647" y="0"/>
                                </a:lnTo>
                                <a:lnTo>
                                  <a:pt x="642" y="0"/>
                                </a:lnTo>
                                <a:lnTo>
                                  <a:pt x="635" y="0"/>
                                </a:lnTo>
                                <a:lnTo>
                                  <a:pt x="629" y="0"/>
                                </a:lnTo>
                                <a:lnTo>
                                  <a:pt x="622" y="0"/>
                                </a:lnTo>
                                <a:lnTo>
                                  <a:pt x="617" y="0"/>
                                </a:lnTo>
                                <a:lnTo>
                                  <a:pt x="611" y="0"/>
                                </a:lnTo>
                                <a:lnTo>
                                  <a:pt x="605" y="0"/>
                                </a:lnTo>
                                <a:lnTo>
                                  <a:pt x="600" y="0"/>
                                </a:lnTo>
                                <a:lnTo>
                                  <a:pt x="595" y="1"/>
                                </a:lnTo>
                                <a:lnTo>
                                  <a:pt x="590" y="1"/>
                                </a:lnTo>
                                <a:lnTo>
                                  <a:pt x="583" y="1"/>
                                </a:lnTo>
                                <a:lnTo>
                                  <a:pt x="575" y="2"/>
                                </a:lnTo>
                                <a:lnTo>
                                  <a:pt x="568" y="2"/>
                                </a:lnTo>
                                <a:lnTo>
                                  <a:pt x="560" y="3"/>
                                </a:lnTo>
                                <a:lnTo>
                                  <a:pt x="552" y="4"/>
                                </a:lnTo>
                                <a:lnTo>
                                  <a:pt x="543" y="4"/>
                                </a:lnTo>
                                <a:lnTo>
                                  <a:pt x="536" y="5"/>
                                </a:lnTo>
                                <a:lnTo>
                                  <a:pt x="529" y="6"/>
                                </a:lnTo>
                                <a:lnTo>
                                  <a:pt x="522" y="7"/>
                                </a:lnTo>
                                <a:lnTo>
                                  <a:pt x="515" y="7"/>
                                </a:lnTo>
                                <a:lnTo>
                                  <a:pt x="509" y="8"/>
                                </a:lnTo>
                                <a:lnTo>
                                  <a:pt x="503" y="9"/>
                                </a:lnTo>
                                <a:lnTo>
                                  <a:pt x="494" y="10"/>
                                </a:lnTo>
                                <a:lnTo>
                                  <a:pt x="484" y="11"/>
                                </a:lnTo>
                                <a:lnTo>
                                  <a:pt x="475" y="12"/>
                                </a:lnTo>
                                <a:lnTo>
                                  <a:pt x="465" y="13"/>
                                </a:lnTo>
                                <a:lnTo>
                                  <a:pt x="455" y="15"/>
                                </a:lnTo>
                                <a:lnTo>
                                  <a:pt x="444" y="16"/>
                                </a:lnTo>
                                <a:lnTo>
                                  <a:pt x="436" y="17"/>
                                </a:lnTo>
                                <a:lnTo>
                                  <a:pt x="427" y="18"/>
                                </a:lnTo>
                                <a:lnTo>
                                  <a:pt x="419" y="20"/>
                                </a:lnTo>
                                <a:lnTo>
                                  <a:pt x="412" y="21"/>
                                </a:lnTo>
                                <a:lnTo>
                                  <a:pt x="405" y="22"/>
                                </a:lnTo>
                                <a:lnTo>
                                  <a:pt x="398" y="23"/>
                                </a:lnTo>
                                <a:lnTo>
                                  <a:pt x="390" y="24"/>
                                </a:lnTo>
                                <a:lnTo>
                                  <a:pt x="382" y="25"/>
                                </a:lnTo>
                                <a:lnTo>
                                  <a:pt x="374" y="27"/>
                                </a:lnTo>
                                <a:lnTo>
                                  <a:pt x="364" y="29"/>
                                </a:lnTo>
                                <a:lnTo>
                                  <a:pt x="355" y="30"/>
                                </a:lnTo>
                                <a:lnTo>
                                  <a:pt x="346" y="32"/>
                                </a:lnTo>
                                <a:lnTo>
                                  <a:pt x="337" y="34"/>
                                </a:lnTo>
                                <a:lnTo>
                                  <a:pt x="328" y="35"/>
                                </a:lnTo>
                                <a:lnTo>
                                  <a:pt x="320" y="37"/>
                                </a:lnTo>
                                <a:lnTo>
                                  <a:pt x="313" y="38"/>
                                </a:lnTo>
                                <a:lnTo>
                                  <a:pt x="268" y="47"/>
                                </a:lnTo>
                                <a:lnTo>
                                  <a:pt x="262" y="48"/>
                                </a:lnTo>
                                <a:lnTo>
                                  <a:pt x="256" y="50"/>
                                </a:lnTo>
                                <a:lnTo>
                                  <a:pt x="248" y="51"/>
                                </a:lnTo>
                                <a:lnTo>
                                  <a:pt x="240" y="53"/>
                                </a:lnTo>
                                <a:lnTo>
                                  <a:pt x="231" y="54"/>
                                </a:lnTo>
                                <a:lnTo>
                                  <a:pt x="223" y="56"/>
                                </a:lnTo>
                                <a:lnTo>
                                  <a:pt x="216" y="57"/>
                                </a:lnTo>
                                <a:lnTo>
                                  <a:pt x="208" y="59"/>
                                </a:lnTo>
                                <a:lnTo>
                                  <a:pt x="201" y="60"/>
                                </a:lnTo>
                                <a:lnTo>
                                  <a:pt x="195" y="61"/>
                                </a:lnTo>
                                <a:lnTo>
                                  <a:pt x="157" y="69"/>
                                </a:lnTo>
                                <a:lnTo>
                                  <a:pt x="151" y="70"/>
                                </a:lnTo>
                                <a:lnTo>
                                  <a:pt x="145" y="71"/>
                                </a:lnTo>
                                <a:lnTo>
                                  <a:pt x="138" y="72"/>
                                </a:lnTo>
                                <a:lnTo>
                                  <a:pt x="132" y="74"/>
                                </a:lnTo>
                                <a:lnTo>
                                  <a:pt x="126" y="75"/>
                                </a:lnTo>
                                <a:lnTo>
                                  <a:pt x="119" y="76"/>
                                </a:lnTo>
                                <a:lnTo>
                                  <a:pt x="113" y="77"/>
                                </a:lnTo>
                                <a:lnTo>
                                  <a:pt x="87" y="83"/>
                                </a:lnTo>
                                <a:lnTo>
                                  <a:pt x="82" y="84"/>
                                </a:lnTo>
                                <a:lnTo>
                                  <a:pt x="78" y="85"/>
                                </a:lnTo>
                                <a:lnTo>
                                  <a:pt x="73" y="85"/>
                                </a:lnTo>
                                <a:lnTo>
                                  <a:pt x="69" y="86"/>
                                </a:lnTo>
                                <a:lnTo>
                                  <a:pt x="64" y="87"/>
                                </a:lnTo>
                                <a:lnTo>
                                  <a:pt x="59" y="88"/>
                                </a:lnTo>
                                <a:lnTo>
                                  <a:pt x="54" y="89"/>
                                </a:lnTo>
                                <a:lnTo>
                                  <a:pt x="49" y="90"/>
                                </a:lnTo>
                                <a:lnTo>
                                  <a:pt x="45" y="91"/>
                                </a:lnTo>
                                <a:lnTo>
                                  <a:pt x="40" y="92"/>
                                </a:lnTo>
                                <a:lnTo>
                                  <a:pt x="34" y="93"/>
                                </a:lnTo>
                                <a:lnTo>
                                  <a:pt x="29" y="94"/>
                                </a:lnTo>
                                <a:lnTo>
                                  <a:pt x="23" y="95"/>
                                </a:lnTo>
                                <a:lnTo>
                                  <a:pt x="19" y="96"/>
                                </a:lnTo>
                                <a:lnTo>
                                  <a:pt x="15" y="97"/>
                                </a:lnTo>
                                <a:lnTo>
                                  <a:pt x="11" y="98"/>
                                </a:lnTo>
                                <a:lnTo>
                                  <a:pt x="7" y="99"/>
                                </a:lnTo>
                                <a:lnTo>
                                  <a:pt x="3" y="99"/>
                                </a:lnTo>
                                <a:lnTo>
                                  <a:pt x="0" y="100"/>
                                </a:lnTo>
                              </a:path>
                            </a:pathLst>
                          </a:custGeom>
                          <a:noFill/>
                          <a:ln w="228600" cap="flat" cmpd="sng">
                            <a:solidFill>
                              <a:srgbClr val="FFFFFF"/>
                            </a:solidFill>
                            <a:prstDash val="solid"/>
                            <a:headEnd type="none" w="med" len="med"/>
                            <a:tailEnd type="none" w="med" len="med"/>
                          </a:ln>
                        </wps:spPr>
                        <wps:bodyPr upright="1"/>
                      </wps:wsp>
                      <wps:wsp>
                        <wps:cNvPr id="112" name="任意多边形 194"/>
                        <wps:cNvSpPr/>
                        <wps:spPr>
                          <a:xfrm>
                            <a:off x="4545" y="2947"/>
                            <a:ext cx="604" cy="63"/>
                          </a:xfrm>
                          <a:custGeom>
                            <a:avLst/>
                            <a:gdLst/>
                            <a:ahLst/>
                            <a:cxnLst/>
                            <a:pathLst>
                              <a:path w="604" h="63">
                                <a:moveTo>
                                  <a:pt x="604" y="15"/>
                                </a:moveTo>
                                <a:lnTo>
                                  <a:pt x="582" y="9"/>
                                </a:lnTo>
                                <a:lnTo>
                                  <a:pt x="575" y="8"/>
                                </a:lnTo>
                                <a:lnTo>
                                  <a:pt x="569" y="6"/>
                                </a:lnTo>
                                <a:lnTo>
                                  <a:pt x="566" y="6"/>
                                </a:lnTo>
                                <a:lnTo>
                                  <a:pt x="562" y="5"/>
                                </a:lnTo>
                                <a:lnTo>
                                  <a:pt x="559" y="4"/>
                                </a:lnTo>
                                <a:lnTo>
                                  <a:pt x="556" y="4"/>
                                </a:lnTo>
                                <a:lnTo>
                                  <a:pt x="553" y="3"/>
                                </a:lnTo>
                                <a:lnTo>
                                  <a:pt x="550" y="2"/>
                                </a:lnTo>
                                <a:lnTo>
                                  <a:pt x="545" y="2"/>
                                </a:lnTo>
                                <a:lnTo>
                                  <a:pt x="541" y="1"/>
                                </a:lnTo>
                                <a:lnTo>
                                  <a:pt x="537" y="1"/>
                                </a:lnTo>
                                <a:lnTo>
                                  <a:pt x="531" y="0"/>
                                </a:lnTo>
                                <a:lnTo>
                                  <a:pt x="525" y="0"/>
                                </a:lnTo>
                                <a:lnTo>
                                  <a:pt x="519" y="0"/>
                                </a:lnTo>
                                <a:lnTo>
                                  <a:pt x="515" y="0"/>
                                </a:lnTo>
                                <a:lnTo>
                                  <a:pt x="510" y="0"/>
                                </a:lnTo>
                                <a:lnTo>
                                  <a:pt x="506" y="0"/>
                                </a:lnTo>
                                <a:lnTo>
                                  <a:pt x="501" y="0"/>
                                </a:lnTo>
                                <a:lnTo>
                                  <a:pt x="496" y="0"/>
                                </a:lnTo>
                                <a:lnTo>
                                  <a:pt x="492" y="0"/>
                                </a:lnTo>
                                <a:lnTo>
                                  <a:pt x="487" y="0"/>
                                </a:lnTo>
                                <a:lnTo>
                                  <a:pt x="482" y="0"/>
                                </a:lnTo>
                                <a:lnTo>
                                  <a:pt x="477" y="1"/>
                                </a:lnTo>
                                <a:lnTo>
                                  <a:pt x="470" y="1"/>
                                </a:lnTo>
                                <a:lnTo>
                                  <a:pt x="464" y="2"/>
                                </a:lnTo>
                                <a:lnTo>
                                  <a:pt x="457" y="3"/>
                                </a:lnTo>
                                <a:lnTo>
                                  <a:pt x="452" y="4"/>
                                </a:lnTo>
                                <a:lnTo>
                                  <a:pt x="446" y="5"/>
                                </a:lnTo>
                                <a:lnTo>
                                  <a:pt x="440" y="6"/>
                                </a:lnTo>
                                <a:lnTo>
                                  <a:pt x="435" y="7"/>
                                </a:lnTo>
                                <a:lnTo>
                                  <a:pt x="430" y="8"/>
                                </a:lnTo>
                                <a:lnTo>
                                  <a:pt x="399" y="15"/>
                                </a:lnTo>
                                <a:lnTo>
                                  <a:pt x="392" y="17"/>
                                </a:lnTo>
                                <a:lnTo>
                                  <a:pt x="384" y="19"/>
                                </a:lnTo>
                                <a:lnTo>
                                  <a:pt x="378" y="20"/>
                                </a:lnTo>
                                <a:lnTo>
                                  <a:pt x="372" y="22"/>
                                </a:lnTo>
                                <a:lnTo>
                                  <a:pt x="366" y="24"/>
                                </a:lnTo>
                                <a:lnTo>
                                  <a:pt x="360" y="25"/>
                                </a:lnTo>
                                <a:lnTo>
                                  <a:pt x="354" y="27"/>
                                </a:lnTo>
                                <a:lnTo>
                                  <a:pt x="348" y="28"/>
                                </a:lnTo>
                                <a:lnTo>
                                  <a:pt x="342" y="30"/>
                                </a:lnTo>
                                <a:lnTo>
                                  <a:pt x="335" y="32"/>
                                </a:lnTo>
                                <a:lnTo>
                                  <a:pt x="328" y="33"/>
                                </a:lnTo>
                                <a:lnTo>
                                  <a:pt x="320" y="35"/>
                                </a:lnTo>
                                <a:lnTo>
                                  <a:pt x="313" y="37"/>
                                </a:lnTo>
                                <a:lnTo>
                                  <a:pt x="305" y="39"/>
                                </a:lnTo>
                                <a:lnTo>
                                  <a:pt x="298" y="41"/>
                                </a:lnTo>
                                <a:lnTo>
                                  <a:pt x="292" y="42"/>
                                </a:lnTo>
                                <a:lnTo>
                                  <a:pt x="286" y="44"/>
                                </a:lnTo>
                                <a:lnTo>
                                  <a:pt x="280" y="45"/>
                                </a:lnTo>
                                <a:lnTo>
                                  <a:pt x="274" y="46"/>
                                </a:lnTo>
                                <a:lnTo>
                                  <a:pt x="268" y="48"/>
                                </a:lnTo>
                                <a:lnTo>
                                  <a:pt x="262" y="49"/>
                                </a:lnTo>
                                <a:lnTo>
                                  <a:pt x="256" y="50"/>
                                </a:lnTo>
                                <a:lnTo>
                                  <a:pt x="250" y="51"/>
                                </a:lnTo>
                                <a:lnTo>
                                  <a:pt x="242" y="52"/>
                                </a:lnTo>
                                <a:lnTo>
                                  <a:pt x="234" y="54"/>
                                </a:lnTo>
                                <a:lnTo>
                                  <a:pt x="226" y="55"/>
                                </a:lnTo>
                                <a:lnTo>
                                  <a:pt x="220" y="56"/>
                                </a:lnTo>
                                <a:lnTo>
                                  <a:pt x="214" y="56"/>
                                </a:lnTo>
                                <a:lnTo>
                                  <a:pt x="207" y="57"/>
                                </a:lnTo>
                                <a:lnTo>
                                  <a:pt x="202" y="58"/>
                                </a:lnTo>
                                <a:lnTo>
                                  <a:pt x="196" y="59"/>
                                </a:lnTo>
                                <a:lnTo>
                                  <a:pt x="191" y="59"/>
                                </a:lnTo>
                                <a:lnTo>
                                  <a:pt x="184" y="60"/>
                                </a:lnTo>
                                <a:lnTo>
                                  <a:pt x="178" y="60"/>
                                </a:lnTo>
                                <a:lnTo>
                                  <a:pt x="172" y="61"/>
                                </a:lnTo>
                                <a:lnTo>
                                  <a:pt x="165" y="61"/>
                                </a:lnTo>
                                <a:lnTo>
                                  <a:pt x="158" y="61"/>
                                </a:lnTo>
                                <a:lnTo>
                                  <a:pt x="152" y="62"/>
                                </a:lnTo>
                                <a:lnTo>
                                  <a:pt x="146" y="62"/>
                                </a:lnTo>
                                <a:lnTo>
                                  <a:pt x="140" y="62"/>
                                </a:lnTo>
                                <a:lnTo>
                                  <a:pt x="135" y="62"/>
                                </a:lnTo>
                                <a:lnTo>
                                  <a:pt x="130" y="62"/>
                                </a:lnTo>
                                <a:lnTo>
                                  <a:pt x="126" y="62"/>
                                </a:lnTo>
                                <a:lnTo>
                                  <a:pt x="121" y="62"/>
                                </a:lnTo>
                                <a:lnTo>
                                  <a:pt x="115" y="62"/>
                                </a:lnTo>
                                <a:lnTo>
                                  <a:pt x="110" y="62"/>
                                </a:lnTo>
                                <a:lnTo>
                                  <a:pt x="104" y="62"/>
                                </a:lnTo>
                                <a:lnTo>
                                  <a:pt x="97" y="62"/>
                                </a:lnTo>
                                <a:lnTo>
                                  <a:pt x="90" y="61"/>
                                </a:lnTo>
                                <a:lnTo>
                                  <a:pt x="83" y="61"/>
                                </a:lnTo>
                                <a:lnTo>
                                  <a:pt x="78" y="61"/>
                                </a:lnTo>
                                <a:lnTo>
                                  <a:pt x="72" y="60"/>
                                </a:lnTo>
                                <a:lnTo>
                                  <a:pt x="66" y="60"/>
                                </a:lnTo>
                                <a:lnTo>
                                  <a:pt x="62" y="60"/>
                                </a:lnTo>
                                <a:lnTo>
                                  <a:pt x="58" y="60"/>
                                </a:lnTo>
                                <a:lnTo>
                                  <a:pt x="53" y="59"/>
                                </a:lnTo>
                                <a:lnTo>
                                  <a:pt x="49" y="58"/>
                                </a:lnTo>
                                <a:lnTo>
                                  <a:pt x="45" y="58"/>
                                </a:lnTo>
                                <a:lnTo>
                                  <a:pt x="40" y="57"/>
                                </a:lnTo>
                                <a:lnTo>
                                  <a:pt x="37" y="56"/>
                                </a:lnTo>
                                <a:lnTo>
                                  <a:pt x="33" y="56"/>
                                </a:lnTo>
                                <a:lnTo>
                                  <a:pt x="30" y="55"/>
                                </a:lnTo>
                                <a:lnTo>
                                  <a:pt x="26" y="54"/>
                                </a:lnTo>
                                <a:lnTo>
                                  <a:pt x="23" y="54"/>
                                </a:lnTo>
                                <a:lnTo>
                                  <a:pt x="20" y="54"/>
                                </a:lnTo>
                                <a:lnTo>
                                  <a:pt x="18" y="53"/>
                                </a:lnTo>
                                <a:lnTo>
                                  <a:pt x="15" y="53"/>
                                </a:lnTo>
                                <a:lnTo>
                                  <a:pt x="13" y="52"/>
                                </a:lnTo>
                                <a:lnTo>
                                  <a:pt x="10" y="52"/>
                                </a:lnTo>
                                <a:lnTo>
                                  <a:pt x="8" y="52"/>
                                </a:lnTo>
                                <a:lnTo>
                                  <a:pt x="6" y="52"/>
                                </a:lnTo>
                                <a:lnTo>
                                  <a:pt x="4" y="51"/>
                                </a:lnTo>
                                <a:lnTo>
                                  <a:pt x="2" y="51"/>
                                </a:lnTo>
                                <a:lnTo>
                                  <a:pt x="0" y="51"/>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192" o:spid="_x0000_s1026" o:spt="203" style="position:absolute;left:0pt;margin-left:218.25pt;margin-top:138.35pt;height:23.3pt;width:70.5pt;mso-position-horizontal-relative:page;mso-position-vertical-relative:page;z-index:-251593728;mso-width-relative:page;mso-height-relative:page;" coordorigin="4366,2768" coordsize="1410,466" o:gfxdata="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">
                <o:lock v:ext="edit" aspectratio="f"/>
                <v:shape id="任意多边形 193" o:spid="_x0000_s1026" o:spt="100" style="position:absolute;left:4718;top:2953;height:100;width:877;" filled="f" stroked="t" coordsize="877,100" o:gfxdata="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HkCm5AAAA3AAA&#10;AA8AAAAAAAAAAQAgAAAAIgAAAGRycy9kb3ducmV2LnhtbFBLAQIUABQAAAAIAIdO4kAzLwWeOwAA&#10;ADkAAAAQAAAAAAAAAAEAIAAAAAgBAABkcnMvc2hhcGV4bWwueG1sUEsFBgAAAAAGAAYAWwEAALID&#10;AAAAAA==&#10;" path="m877,27l850,22,845,22,840,21,832,20,824,19,816,18,810,17,804,16,799,16,794,15,788,14,783,14,777,13,772,13,766,12,760,11,754,10,747,10,742,9,737,9,733,8,728,7,724,7,719,6,714,6,709,5,703,5,698,4,692,4,686,3,681,3,676,2,672,2,667,1,663,1,658,1,653,1,647,0,642,0,635,0,629,0,622,0,617,0,611,0,605,0,600,0,595,1,590,1,583,1,575,2,568,2,560,3,552,4,543,4,536,5,529,6,522,7,515,7,509,8,503,9,494,10,484,11,475,12,465,13,455,15,444,16,436,17,427,18,419,20,412,21,405,22,398,23,390,24,382,25,374,27,364,29,355,30,346,32,337,34,328,35,320,37,313,38,268,47,262,48,256,50,248,51,240,53,231,54,223,56,216,57,208,59,201,60,195,61,157,69,151,70,145,71,138,72,132,74,126,75,119,76,113,77,87,83,82,84,78,85,73,85,69,86,64,87,59,88,54,89,49,90,45,91,40,92,34,93,29,94,23,95,19,96,15,97,11,98,7,99,3,99,0,100e">
                  <v:fill on="f" focussize="0,0"/>
                  <v:stroke weight="18pt" color="#FFFFFF" joinstyle="round"/>
                  <v:imagedata o:title=""/>
                  <o:lock v:ext="edit" aspectratio="f"/>
                </v:shape>
                <v:shape id="任意多边形 194" o:spid="_x0000_s1026" o:spt="100" style="position:absolute;left:4545;top:2947;height:63;width:604;" filled="f" stroked="t" coordsize="604,63" o:gfxdata="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rDI+5AAAA3AAA&#10;AA8AAAAAAAAAAQAgAAAAIgAAAGRycy9kb3ducmV2LnhtbFBLAQIUABQAAAAIAIdO4kAzLwWeOwAA&#10;ADkAAAAQAAAAAAAAAAEAIAAAAAgBAABkcnMvc2hhcGV4bWwueG1sUEsFBgAAAAAGAAYAWwEAALID&#10;AAAAAA==&#10;" path="m604,15l582,9,575,8,569,6,566,6,562,5,559,4,556,4,553,3,550,2,545,2,541,1,537,1,531,0,525,0,519,0,515,0,510,0,506,0,501,0,496,0,492,0,487,0,482,0,477,1,470,1,464,2,457,3,452,4,446,5,440,6,435,7,430,8,399,15,392,17,384,19,378,20,372,22,366,24,360,25,354,27,348,28,342,30,335,32,328,33,320,35,313,37,305,39,298,41,292,42,286,44,280,45,274,46,268,48,262,49,256,50,250,51,242,52,234,54,226,55,220,56,214,56,207,57,202,58,196,59,191,59,184,60,178,60,172,61,165,61,158,61,152,62,146,62,140,62,135,62,130,62,126,62,121,62,115,62,110,62,104,62,97,62,90,61,83,61,78,61,72,60,66,60,62,60,58,60,53,59,49,58,45,58,40,57,37,56,33,56,30,55,26,54,23,54,20,54,18,53,15,53,13,52,10,52,8,52,6,52,4,51,2,51,0,51e">
                  <v:fill on="f" focussize="0,0"/>
                  <v:stroke weight="18pt" color="#FFFFFF" joinstyle="round"/>
                  <v:imagedata o:title=""/>
                  <o:lock v:ext="edit" aspectratio="f"/>
                </v:shape>
              </v:group>
            </w:pict>
          </mc:Fallback>
        </mc:AlternateContent>
      </w:r>
      <w:r>
        <w:rPr>
          <w:highlight w:val="none"/>
        </w:rPr>
        <mc:AlternateContent>
          <mc:Choice Requires="wpg">
            <w:drawing>
              <wp:anchor distT="0" distB="0" distL="114300" distR="114300" simplePos="0" relativeHeight="251723776" behindDoc="1" locked="0" layoutInCell="1" allowOverlap="1">
                <wp:simplePos x="0" y="0"/>
                <wp:positionH relativeFrom="page">
                  <wp:posOffset>2800350</wp:posOffset>
                </wp:positionH>
                <wp:positionV relativeFrom="page">
                  <wp:posOffset>2135505</wp:posOffset>
                </wp:positionV>
                <wp:extent cx="937260" cy="270510"/>
                <wp:effectExtent l="0" t="0" r="0" b="3810"/>
                <wp:wrapNone/>
                <wp:docPr id="116" name="组合 195"/>
                <wp:cNvGraphicFramePr/>
                <a:graphic xmlns:a="http://schemas.openxmlformats.org/drawingml/2006/main">
                  <a:graphicData uri="http://schemas.microsoft.com/office/word/2010/wordprocessingGroup">
                    <wpg:wgp>
                      <wpg:cNvGrpSpPr/>
                      <wpg:grpSpPr>
                        <a:xfrm>
                          <a:off x="0" y="0"/>
                          <a:ext cx="937260" cy="270510"/>
                          <a:chOff x="4410" y="3363"/>
                          <a:chExt cx="1476" cy="426"/>
                        </a:xfrm>
                      </wpg:grpSpPr>
                      <wps:wsp>
                        <wps:cNvPr id="114" name="任意多边形 196"/>
                        <wps:cNvSpPr/>
                        <wps:spPr>
                          <a:xfrm>
                            <a:off x="4678" y="3543"/>
                            <a:ext cx="1028" cy="61"/>
                          </a:xfrm>
                          <a:custGeom>
                            <a:avLst/>
                            <a:gdLst/>
                            <a:ahLst/>
                            <a:cxnLst/>
                            <a:pathLst>
                              <a:path w="1028" h="61">
                                <a:moveTo>
                                  <a:pt x="1027" y="61"/>
                                </a:moveTo>
                                <a:lnTo>
                                  <a:pt x="1006" y="56"/>
                                </a:lnTo>
                                <a:lnTo>
                                  <a:pt x="993" y="52"/>
                                </a:lnTo>
                                <a:lnTo>
                                  <a:pt x="986" y="51"/>
                                </a:lnTo>
                                <a:lnTo>
                                  <a:pt x="982" y="50"/>
                                </a:lnTo>
                                <a:lnTo>
                                  <a:pt x="977" y="49"/>
                                </a:lnTo>
                                <a:lnTo>
                                  <a:pt x="972" y="47"/>
                                </a:lnTo>
                                <a:lnTo>
                                  <a:pt x="967" y="46"/>
                                </a:lnTo>
                                <a:lnTo>
                                  <a:pt x="964" y="45"/>
                                </a:lnTo>
                                <a:lnTo>
                                  <a:pt x="961" y="45"/>
                                </a:lnTo>
                                <a:lnTo>
                                  <a:pt x="957" y="44"/>
                                </a:lnTo>
                                <a:lnTo>
                                  <a:pt x="953" y="43"/>
                                </a:lnTo>
                                <a:lnTo>
                                  <a:pt x="949" y="42"/>
                                </a:lnTo>
                                <a:lnTo>
                                  <a:pt x="945" y="41"/>
                                </a:lnTo>
                                <a:lnTo>
                                  <a:pt x="940" y="40"/>
                                </a:lnTo>
                                <a:lnTo>
                                  <a:pt x="936" y="39"/>
                                </a:lnTo>
                                <a:lnTo>
                                  <a:pt x="931" y="38"/>
                                </a:lnTo>
                                <a:lnTo>
                                  <a:pt x="928" y="37"/>
                                </a:lnTo>
                                <a:lnTo>
                                  <a:pt x="924" y="36"/>
                                </a:lnTo>
                                <a:lnTo>
                                  <a:pt x="920" y="35"/>
                                </a:lnTo>
                                <a:lnTo>
                                  <a:pt x="915" y="34"/>
                                </a:lnTo>
                                <a:lnTo>
                                  <a:pt x="909" y="33"/>
                                </a:lnTo>
                                <a:lnTo>
                                  <a:pt x="903" y="32"/>
                                </a:lnTo>
                                <a:lnTo>
                                  <a:pt x="898" y="32"/>
                                </a:lnTo>
                                <a:lnTo>
                                  <a:pt x="894" y="31"/>
                                </a:lnTo>
                                <a:lnTo>
                                  <a:pt x="890" y="30"/>
                                </a:lnTo>
                                <a:lnTo>
                                  <a:pt x="884" y="30"/>
                                </a:lnTo>
                                <a:lnTo>
                                  <a:pt x="879" y="29"/>
                                </a:lnTo>
                                <a:lnTo>
                                  <a:pt x="874" y="28"/>
                                </a:lnTo>
                                <a:lnTo>
                                  <a:pt x="868" y="27"/>
                                </a:lnTo>
                                <a:lnTo>
                                  <a:pt x="862" y="26"/>
                                </a:lnTo>
                                <a:lnTo>
                                  <a:pt x="856" y="25"/>
                                </a:lnTo>
                                <a:lnTo>
                                  <a:pt x="852" y="25"/>
                                </a:lnTo>
                                <a:lnTo>
                                  <a:pt x="847" y="24"/>
                                </a:lnTo>
                                <a:lnTo>
                                  <a:pt x="842" y="23"/>
                                </a:lnTo>
                                <a:lnTo>
                                  <a:pt x="836" y="22"/>
                                </a:lnTo>
                                <a:lnTo>
                                  <a:pt x="830" y="22"/>
                                </a:lnTo>
                                <a:lnTo>
                                  <a:pt x="823" y="21"/>
                                </a:lnTo>
                                <a:lnTo>
                                  <a:pt x="818" y="20"/>
                                </a:lnTo>
                                <a:lnTo>
                                  <a:pt x="813" y="19"/>
                                </a:lnTo>
                                <a:lnTo>
                                  <a:pt x="807" y="19"/>
                                </a:lnTo>
                                <a:lnTo>
                                  <a:pt x="801" y="18"/>
                                </a:lnTo>
                                <a:lnTo>
                                  <a:pt x="795" y="17"/>
                                </a:lnTo>
                                <a:lnTo>
                                  <a:pt x="788" y="16"/>
                                </a:lnTo>
                                <a:lnTo>
                                  <a:pt x="781" y="15"/>
                                </a:lnTo>
                                <a:lnTo>
                                  <a:pt x="774" y="14"/>
                                </a:lnTo>
                                <a:lnTo>
                                  <a:pt x="767" y="14"/>
                                </a:lnTo>
                                <a:lnTo>
                                  <a:pt x="762" y="13"/>
                                </a:lnTo>
                                <a:lnTo>
                                  <a:pt x="757" y="12"/>
                                </a:lnTo>
                                <a:lnTo>
                                  <a:pt x="752" y="12"/>
                                </a:lnTo>
                                <a:lnTo>
                                  <a:pt x="746" y="11"/>
                                </a:lnTo>
                                <a:lnTo>
                                  <a:pt x="739" y="10"/>
                                </a:lnTo>
                                <a:lnTo>
                                  <a:pt x="732" y="10"/>
                                </a:lnTo>
                                <a:lnTo>
                                  <a:pt x="726" y="9"/>
                                </a:lnTo>
                                <a:lnTo>
                                  <a:pt x="721" y="8"/>
                                </a:lnTo>
                                <a:lnTo>
                                  <a:pt x="715" y="8"/>
                                </a:lnTo>
                                <a:lnTo>
                                  <a:pt x="708" y="7"/>
                                </a:lnTo>
                                <a:lnTo>
                                  <a:pt x="702" y="7"/>
                                </a:lnTo>
                                <a:lnTo>
                                  <a:pt x="696" y="6"/>
                                </a:lnTo>
                                <a:lnTo>
                                  <a:pt x="688" y="6"/>
                                </a:lnTo>
                                <a:lnTo>
                                  <a:pt x="680" y="6"/>
                                </a:lnTo>
                                <a:lnTo>
                                  <a:pt x="672" y="5"/>
                                </a:lnTo>
                                <a:lnTo>
                                  <a:pt x="662" y="5"/>
                                </a:lnTo>
                                <a:lnTo>
                                  <a:pt x="652" y="5"/>
                                </a:lnTo>
                                <a:lnTo>
                                  <a:pt x="642" y="4"/>
                                </a:lnTo>
                                <a:lnTo>
                                  <a:pt x="634" y="4"/>
                                </a:lnTo>
                                <a:lnTo>
                                  <a:pt x="626" y="4"/>
                                </a:lnTo>
                                <a:lnTo>
                                  <a:pt x="618" y="4"/>
                                </a:lnTo>
                                <a:lnTo>
                                  <a:pt x="610" y="4"/>
                                </a:lnTo>
                                <a:lnTo>
                                  <a:pt x="603" y="3"/>
                                </a:lnTo>
                                <a:lnTo>
                                  <a:pt x="595" y="3"/>
                                </a:lnTo>
                                <a:lnTo>
                                  <a:pt x="587" y="3"/>
                                </a:lnTo>
                                <a:lnTo>
                                  <a:pt x="579" y="3"/>
                                </a:lnTo>
                                <a:lnTo>
                                  <a:pt x="571" y="3"/>
                                </a:lnTo>
                                <a:lnTo>
                                  <a:pt x="562" y="3"/>
                                </a:lnTo>
                                <a:lnTo>
                                  <a:pt x="554" y="3"/>
                                </a:lnTo>
                                <a:lnTo>
                                  <a:pt x="545" y="3"/>
                                </a:lnTo>
                                <a:lnTo>
                                  <a:pt x="538" y="3"/>
                                </a:lnTo>
                                <a:lnTo>
                                  <a:pt x="531" y="3"/>
                                </a:lnTo>
                                <a:lnTo>
                                  <a:pt x="524" y="2"/>
                                </a:lnTo>
                                <a:lnTo>
                                  <a:pt x="517" y="2"/>
                                </a:lnTo>
                                <a:lnTo>
                                  <a:pt x="511" y="2"/>
                                </a:lnTo>
                                <a:lnTo>
                                  <a:pt x="505" y="2"/>
                                </a:lnTo>
                                <a:lnTo>
                                  <a:pt x="498" y="2"/>
                                </a:lnTo>
                                <a:lnTo>
                                  <a:pt x="491" y="2"/>
                                </a:lnTo>
                                <a:lnTo>
                                  <a:pt x="484" y="2"/>
                                </a:lnTo>
                                <a:lnTo>
                                  <a:pt x="477" y="2"/>
                                </a:lnTo>
                                <a:lnTo>
                                  <a:pt x="469" y="2"/>
                                </a:lnTo>
                                <a:lnTo>
                                  <a:pt x="461" y="2"/>
                                </a:lnTo>
                                <a:lnTo>
                                  <a:pt x="454" y="2"/>
                                </a:lnTo>
                                <a:lnTo>
                                  <a:pt x="447" y="2"/>
                                </a:lnTo>
                                <a:lnTo>
                                  <a:pt x="441" y="2"/>
                                </a:lnTo>
                                <a:lnTo>
                                  <a:pt x="435" y="2"/>
                                </a:lnTo>
                                <a:lnTo>
                                  <a:pt x="430" y="2"/>
                                </a:lnTo>
                                <a:lnTo>
                                  <a:pt x="424" y="2"/>
                                </a:lnTo>
                                <a:lnTo>
                                  <a:pt x="418" y="2"/>
                                </a:lnTo>
                                <a:lnTo>
                                  <a:pt x="412" y="1"/>
                                </a:lnTo>
                                <a:lnTo>
                                  <a:pt x="406" y="1"/>
                                </a:lnTo>
                                <a:lnTo>
                                  <a:pt x="399" y="0"/>
                                </a:lnTo>
                                <a:lnTo>
                                  <a:pt x="392" y="0"/>
                                </a:lnTo>
                                <a:lnTo>
                                  <a:pt x="385" y="0"/>
                                </a:lnTo>
                                <a:lnTo>
                                  <a:pt x="379" y="0"/>
                                </a:lnTo>
                                <a:lnTo>
                                  <a:pt x="374" y="0"/>
                                </a:lnTo>
                                <a:lnTo>
                                  <a:pt x="368" y="0"/>
                                </a:lnTo>
                                <a:lnTo>
                                  <a:pt x="363" y="0"/>
                                </a:lnTo>
                                <a:lnTo>
                                  <a:pt x="358" y="1"/>
                                </a:lnTo>
                                <a:lnTo>
                                  <a:pt x="353" y="1"/>
                                </a:lnTo>
                                <a:lnTo>
                                  <a:pt x="347" y="1"/>
                                </a:lnTo>
                                <a:lnTo>
                                  <a:pt x="342" y="1"/>
                                </a:lnTo>
                                <a:lnTo>
                                  <a:pt x="336" y="2"/>
                                </a:lnTo>
                                <a:lnTo>
                                  <a:pt x="330" y="2"/>
                                </a:lnTo>
                                <a:lnTo>
                                  <a:pt x="324" y="2"/>
                                </a:lnTo>
                                <a:lnTo>
                                  <a:pt x="318" y="3"/>
                                </a:lnTo>
                                <a:lnTo>
                                  <a:pt x="312" y="3"/>
                                </a:lnTo>
                                <a:lnTo>
                                  <a:pt x="307" y="3"/>
                                </a:lnTo>
                                <a:lnTo>
                                  <a:pt x="302" y="4"/>
                                </a:lnTo>
                                <a:lnTo>
                                  <a:pt x="278" y="5"/>
                                </a:lnTo>
                                <a:lnTo>
                                  <a:pt x="273" y="5"/>
                                </a:lnTo>
                                <a:lnTo>
                                  <a:pt x="267" y="5"/>
                                </a:lnTo>
                                <a:lnTo>
                                  <a:pt x="262" y="6"/>
                                </a:lnTo>
                                <a:lnTo>
                                  <a:pt x="256" y="6"/>
                                </a:lnTo>
                                <a:lnTo>
                                  <a:pt x="251" y="6"/>
                                </a:lnTo>
                                <a:lnTo>
                                  <a:pt x="245" y="7"/>
                                </a:lnTo>
                                <a:lnTo>
                                  <a:pt x="240" y="7"/>
                                </a:lnTo>
                                <a:lnTo>
                                  <a:pt x="235" y="7"/>
                                </a:lnTo>
                                <a:lnTo>
                                  <a:pt x="231" y="7"/>
                                </a:lnTo>
                                <a:lnTo>
                                  <a:pt x="227" y="7"/>
                                </a:lnTo>
                                <a:lnTo>
                                  <a:pt x="222" y="8"/>
                                </a:lnTo>
                                <a:lnTo>
                                  <a:pt x="216" y="8"/>
                                </a:lnTo>
                                <a:lnTo>
                                  <a:pt x="211" y="8"/>
                                </a:lnTo>
                                <a:lnTo>
                                  <a:pt x="206" y="8"/>
                                </a:lnTo>
                                <a:lnTo>
                                  <a:pt x="201" y="9"/>
                                </a:lnTo>
                                <a:lnTo>
                                  <a:pt x="195" y="9"/>
                                </a:lnTo>
                                <a:lnTo>
                                  <a:pt x="190" y="9"/>
                                </a:lnTo>
                                <a:lnTo>
                                  <a:pt x="185" y="9"/>
                                </a:lnTo>
                                <a:lnTo>
                                  <a:pt x="181" y="9"/>
                                </a:lnTo>
                                <a:lnTo>
                                  <a:pt x="177" y="10"/>
                                </a:lnTo>
                                <a:lnTo>
                                  <a:pt x="173" y="10"/>
                                </a:lnTo>
                                <a:lnTo>
                                  <a:pt x="169" y="10"/>
                                </a:lnTo>
                                <a:lnTo>
                                  <a:pt x="165" y="10"/>
                                </a:lnTo>
                                <a:lnTo>
                                  <a:pt x="161" y="10"/>
                                </a:lnTo>
                                <a:lnTo>
                                  <a:pt x="156" y="10"/>
                                </a:lnTo>
                                <a:lnTo>
                                  <a:pt x="153" y="10"/>
                                </a:lnTo>
                                <a:lnTo>
                                  <a:pt x="149" y="11"/>
                                </a:lnTo>
                                <a:lnTo>
                                  <a:pt x="146" y="11"/>
                                </a:lnTo>
                                <a:lnTo>
                                  <a:pt x="142" y="11"/>
                                </a:lnTo>
                                <a:lnTo>
                                  <a:pt x="139" y="11"/>
                                </a:lnTo>
                                <a:lnTo>
                                  <a:pt x="135" y="11"/>
                                </a:lnTo>
                                <a:lnTo>
                                  <a:pt x="131" y="11"/>
                                </a:lnTo>
                                <a:lnTo>
                                  <a:pt x="127" y="11"/>
                                </a:lnTo>
                                <a:lnTo>
                                  <a:pt x="123" y="11"/>
                                </a:lnTo>
                                <a:lnTo>
                                  <a:pt x="120" y="11"/>
                                </a:lnTo>
                                <a:lnTo>
                                  <a:pt x="116" y="11"/>
                                </a:lnTo>
                                <a:lnTo>
                                  <a:pt x="113" y="11"/>
                                </a:lnTo>
                                <a:lnTo>
                                  <a:pt x="110" y="11"/>
                                </a:lnTo>
                                <a:lnTo>
                                  <a:pt x="107" y="11"/>
                                </a:lnTo>
                                <a:lnTo>
                                  <a:pt x="104" y="11"/>
                                </a:lnTo>
                                <a:lnTo>
                                  <a:pt x="101" y="11"/>
                                </a:lnTo>
                                <a:lnTo>
                                  <a:pt x="99" y="11"/>
                                </a:lnTo>
                                <a:lnTo>
                                  <a:pt x="96" y="11"/>
                                </a:lnTo>
                                <a:lnTo>
                                  <a:pt x="93" y="11"/>
                                </a:lnTo>
                                <a:lnTo>
                                  <a:pt x="90" y="11"/>
                                </a:lnTo>
                                <a:lnTo>
                                  <a:pt x="87" y="11"/>
                                </a:lnTo>
                                <a:lnTo>
                                  <a:pt x="84" y="11"/>
                                </a:lnTo>
                                <a:lnTo>
                                  <a:pt x="80" y="11"/>
                                </a:lnTo>
                                <a:lnTo>
                                  <a:pt x="77" y="11"/>
                                </a:lnTo>
                                <a:lnTo>
                                  <a:pt x="73" y="12"/>
                                </a:lnTo>
                                <a:lnTo>
                                  <a:pt x="70" y="12"/>
                                </a:lnTo>
                                <a:lnTo>
                                  <a:pt x="66" y="12"/>
                                </a:lnTo>
                                <a:lnTo>
                                  <a:pt x="63" y="12"/>
                                </a:lnTo>
                                <a:lnTo>
                                  <a:pt x="61" y="12"/>
                                </a:lnTo>
                                <a:lnTo>
                                  <a:pt x="58" y="12"/>
                                </a:lnTo>
                                <a:lnTo>
                                  <a:pt x="55" y="12"/>
                                </a:lnTo>
                                <a:lnTo>
                                  <a:pt x="52" y="12"/>
                                </a:lnTo>
                                <a:lnTo>
                                  <a:pt x="50" y="12"/>
                                </a:lnTo>
                                <a:lnTo>
                                  <a:pt x="47" y="12"/>
                                </a:lnTo>
                                <a:lnTo>
                                  <a:pt x="44" y="13"/>
                                </a:lnTo>
                                <a:lnTo>
                                  <a:pt x="42" y="13"/>
                                </a:lnTo>
                                <a:lnTo>
                                  <a:pt x="39" y="13"/>
                                </a:lnTo>
                                <a:lnTo>
                                  <a:pt x="36" y="13"/>
                                </a:lnTo>
                                <a:lnTo>
                                  <a:pt x="24" y="14"/>
                                </a:lnTo>
                                <a:lnTo>
                                  <a:pt x="21" y="14"/>
                                </a:lnTo>
                                <a:lnTo>
                                  <a:pt x="19" y="15"/>
                                </a:lnTo>
                                <a:lnTo>
                                  <a:pt x="17" y="15"/>
                                </a:lnTo>
                                <a:lnTo>
                                  <a:pt x="15" y="15"/>
                                </a:lnTo>
                                <a:lnTo>
                                  <a:pt x="12" y="16"/>
                                </a:lnTo>
                                <a:lnTo>
                                  <a:pt x="10" y="16"/>
                                </a:lnTo>
                                <a:lnTo>
                                  <a:pt x="8" y="16"/>
                                </a:lnTo>
                                <a:lnTo>
                                  <a:pt x="6" y="17"/>
                                </a:lnTo>
                                <a:lnTo>
                                  <a:pt x="4" y="17"/>
                                </a:lnTo>
                                <a:lnTo>
                                  <a:pt x="2" y="17"/>
                                </a:lnTo>
                                <a:lnTo>
                                  <a:pt x="0" y="18"/>
                                </a:lnTo>
                              </a:path>
                            </a:pathLst>
                          </a:custGeom>
                          <a:noFill/>
                          <a:ln w="228600" cap="flat" cmpd="sng">
                            <a:solidFill>
                              <a:srgbClr val="FFFFFF"/>
                            </a:solidFill>
                            <a:prstDash val="solid"/>
                            <a:headEnd type="none" w="med" len="med"/>
                            <a:tailEnd type="none" w="med" len="med"/>
                          </a:ln>
                        </wps:spPr>
                        <wps:bodyPr upright="1"/>
                      </wps:wsp>
                      <wps:wsp>
                        <wps:cNvPr id="115" name="任意多边形 197"/>
                        <wps:cNvSpPr/>
                        <wps:spPr>
                          <a:xfrm>
                            <a:off x="4590" y="3579"/>
                            <a:ext cx="651" cy="30"/>
                          </a:xfrm>
                          <a:custGeom>
                            <a:avLst/>
                            <a:gdLst/>
                            <a:ahLst/>
                            <a:cxnLst/>
                            <a:pathLst>
                              <a:path w="651" h="30">
                                <a:moveTo>
                                  <a:pt x="650" y="0"/>
                                </a:moveTo>
                                <a:lnTo>
                                  <a:pt x="606" y="3"/>
                                </a:lnTo>
                                <a:lnTo>
                                  <a:pt x="603" y="3"/>
                                </a:lnTo>
                                <a:lnTo>
                                  <a:pt x="600" y="3"/>
                                </a:lnTo>
                                <a:lnTo>
                                  <a:pt x="595" y="4"/>
                                </a:lnTo>
                                <a:lnTo>
                                  <a:pt x="590" y="4"/>
                                </a:lnTo>
                                <a:lnTo>
                                  <a:pt x="585" y="4"/>
                                </a:lnTo>
                                <a:lnTo>
                                  <a:pt x="580" y="5"/>
                                </a:lnTo>
                                <a:lnTo>
                                  <a:pt x="575" y="5"/>
                                </a:lnTo>
                                <a:lnTo>
                                  <a:pt x="570" y="6"/>
                                </a:lnTo>
                                <a:lnTo>
                                  <a:pt x="565" y="6"/>
                                </a:lnTo>
                                <a:lnTo>
                                  <a:pt x="560" y="6"/>
                                </a:lnTo>
                                <a:lnTo>
                                  <a:pt x="556" y="7"/>
                                </a:lnTo>
                                <a:lnTo>
                                  <a:pt x="552" y="7"/>
                                </a:lnTo>
                                <a:lnTo>
                                  <a:pt x="548" y="8"/>
                                </a:lnTo>
                                <a:lnTo>
                                  <a:pt x="544" y="8"/>
                                </a:lnTo>
                                <a:lnTo>
                                  <a:pt x="539" y="9"/>
                                </a:lnTo>
                                <a:lnTo>
                                  <a:pt x="534" y="9"/>
                                </a:lnTo>
                                <a:lnTo>
                                  <a:pt x="529" y="10"/>
                                </a:lnTo>
                                <a:lnTo>
                                  <a:pt x="524" y="10"/>
                                </a:lnTo>
                                <a:lnTo>
                                  <a:pt x="520" y="11"/>
                                </a:lnTo>
                                <a:lnTo>
                                  <a:pt x="515" y="11"/>
                                </a:lnTo>
                                <a:lnTo>
                                  <a:pt x="510" y="12"/>
                                </a:lnTo>
                                <a:lnTo>
                                  <a:pt x="505" y="12"/>
                                </a:lnTo>
                                <a:lnTo>
                                  <a:pt x="499" y="13"/>
                                </a:lnTo>
                                <a:lnTo>
                                  <a:pt x="493" y="14"/>
                                </a:lnTo>
                                <a:lnTo>
                                  <a:pt x="487" y="14"/>
                                </a:lnTo>
                                <a:lnTo>
                                  <a:pt x="481" y="15"/>
                                </a:lnTo>
                                <a:lnTo>
                                  <a:pt x="476" y="16"/>
                                </a:lnTo>
                                <a:lnTo>
                                  <a:pt x="472" y="16"/>
                                </a:lnTo>
                                <a:lnTo>
                                  <a:pt x="467" y="17"/>
                                </a:lnTo>
                                <a:lnTo>
                                  <a:pt x="460" y="18"/>
                                </a:lnTo>
                                <a:lnTo>
                                  <a:pt x="452" y="18"/>
                                </a:lnTo>
                                <a:lnTo>
                                  <a:pt x="445" y="19"/>
                                </a:lnTo>
                                <a:lnTo>
                                  <a:pt x="439" y="20"/>
                                </a:lnTo>
                                <a:lnTo>
                                  <a:pt x="434" y="20"/>
                                </a:lnTo>
                                <a:lnTo>
                                  <a:pt x="428" y="21"/>
                                </a:lnTo>
                                <a:lnTo>
                                  <a:pt x="423" y="21"/>
                                </a:lnTo>
                                <a:lnTo>
                                  <a:pt x="417" y="22"/>
                                </a:lnTo>
                                <a:lnTo>
                                  <a:pt x="412" y="22"/>
                                </a:lnTo>
                                <a:lnTo>
                                  <a:pt x="406" y="23"/>
                                </a:lnTo>
                                <a:lnTo>
                                  <a:pt x="400" y="23"/>
                                </a:lnTo>
                                <a:lnTo>
                                  <a:pt x="394" y="24"/>
                                </a:lnTo>
                                <a:lnTo>
                                  <a:pt x="390" y="24"/>
                                </a:lnTo>
                                <a:lnTo>
                                  <a:pt x="385" y="25"/>
                                </a:lnTo>
                                <a:lnTo>
                                  <a:pt x="381" y="25"/>
                                </a:lnTo>
                                <a:lnTo>
                                  <a:pt x="375" y="25"/>
                                </a:lnTo>
                                <a:lnTo>
                                  <a:pt x="370" y="26"/>
                                </a:lnTo>
                                <a:lnTo>
                                  <a:pt x="364" y="26"/>
                                </a:lnTo>
                                <a:lnTo>
                                  <a:pt x="359" y="26"/>
                                </a:lnTo>
                                <a:lnTo>
                                  <a:pt x="354" y="27"/>
                                </a:lnTo>
                                <a:lnTo>
                                  <a:pt x="349" y="27"/>
                                </a:lnTo>
                                <a:lnTo>
                                  <a:pt x="345" y="27"/>
                                </a:lnTo>
                                <a:lnTo>
                                  <a:pt x="340" y="27"/>
                                </a:lnTo>
                                <a:lnTo>
                                  <a:pt x="335" y="28"/>
                                </a:lnTo>
                                <a:lnTo>
                                  <a:pt x="329" y="28"/>
                                </a:lnTo>
                                <a:lnTo>
                                  <a:pt x="323" y="28"/>
                                </a:lnTo>
                                <a:lnTo>
                                  <a:pt x="318" y="28"/>
                                </a:lnTo>
                                <a:lnTo>
                                  <a:pt x="311" y="28"/>
                                </a:lnTo>
                                <a:lnTo>
                                  <a:pt x="304" y="29"/>
                                </a:lnTo>
                                <a:lnTo>
                                  <a:pt x="298" y="29"/>
                                </a:lnTo>
                                <a:lnTo>
                                  <a:pt x="293" y="29"/>
                                </a:lnTo>
                                <a:lnTo>
                                  <a:pt x="288" y="29"/>
                                </a:lnTo>
                                <a:lnTo>
                                  <a:pt x="283" y="29"/>
                                </a:lnTo>
                                <a:lnTo>
                                  <a:pt x="278" y="29"/>
                                </a:lnTo>
                                <a:lnTo>
                                  <a:pt x="273" y="29"/>
                                </a:lnTo>
                                <a:lnTo>
                                  <a:pt x="268" y="29"/>
                                </a:lnTo>
                                <a:lnTo>
                                  <a:pt x="263" y="29"/>
                                </a:lnTo>
                                <a:lnTo>
                                  <a:pt x="258" y="29"/>
                                </a:lnTo>
                                <a:lnTo>
                                  <a:pt x="253" y="29"/>
                                </a:lnTo>
                                <a:lnTo>
                                  <a:pt x="247" y="29"/>
                                </a:lnTo>
                                <a:lnTo>
                                  <a:pt x="240" y="29"/>
                                </a:lnTo>
                                <a:lnTo>
                                  <a:pt x="234" y="29"/>
                                </a:lnTo>
                                <a:lnTo>
                                  <a:pt x="229" y="29"/>
                                </a:lnTo>
                                <a:lnTo>
                                  <a:pt x="223" y="29"/>
                                </a:lnTo>
                                <a:lnTo>
                                  <a:pt x="218" y="29"/>
                                </a:lnTo>
                                <a:lnTo>
                                  <a:pt x="214" y="29"/>
                                </a:lnTo>
                                <a:lnTo>
                                  <a:pt x="209" y="29"/>
                                </a:lnTo>
                                <a:lnTo>
                                  <a:pt x="204" y="29"/>
                                </a:lnTo>
                                <a:lnTo>
                                  <a:pt x="199" y="28"/>
                                </a:lnTo>
                                <a:lnTo>
                                  <a:pt x="194" y="28"/>
                                </a:lnTo>
                                <a:lnTo>
                                  <a:pt x="189" y="28"/>
                                </a:lnTo>
                                <a:lnTo>
                                  <a:pt x="183" y="28"/>
                                </a:lnTo>
                                <a:lnTo>
                                  <a:pt x="177" y="28"/>
                                </a:lnTo>
                                <a:lnTo>
                                  <a:pt x="172" y="27"/>
                                </a:lnTo>
                                <a:lnTo>
                                  <a:pt x="167" y="27"/>
                                </a:lnTo>
                                <a:lnTo>
                                  <a:pt x="162" y="27"/>
                                </a:lnTo>
                                <a:lnTo>
                                  <a:pt x="158" y="27"/>
                                </a:lnTo>
                                <a:lnTo>
                                  <a:pt x="153" y="27"/>
                                </a:lnTo>
                                <a:lnTo>
                                  <a:pt x="149" y="26"/>
                                </a:lnTo>
                                <a:lnTo>
                                  <a:pt x="145" y="26"/>
                                </a:lnTo>
                                <a:lnTo>
                                  <a:pt x="141" y="26"/>
                                </a:lnTo>
                                <a:lnTo>
                                  <a:pt x="136" y="26"/>
                                </a:lnTo>
                                <a:lnTo>
                                  <a:pt x="132" y="25"/>
                                </a:lnTo>
                                <a:lnTo>
                                  <a:pt x="128" y="25"/>
                                </a:lnTo>
                                <a:lnTo>
                                  <a:pt x="124" y="25"/>
                                </a:lnTo>
                                <a:lnTo>
                                  <a:pt x="120" y="24"/>
                                </a:lnTo>
                                <a:lnTo>
                                  <a:pt x="117" y="24"/>
                                </a:lnTo>
                                <a:lnTo>
                                  <a:pt x="113" y="24"/>
                                </a:lnTo>
                                <a:lnTo>
                                  <a:pt x="110" y="23"/>
                                </a:lnTo>
                                <a:lnTo>
                                  <a:pt x="107" y="23"/>
                                </a:lnTo>
                                <a:lnTo>
                                  <a:pt x="105" y="23"/>
                                </a:lnTo>
                                <a:lnTo>
                                  <a:pt x="102" y="23"/>
                                </a:lnTo>
                                <a:lnTo>
                                  <a:pt x="99" y="22"/>
                                </a:lnTo>
                                <a:lnTo>
                                  <a:pt x="95" y="22"/>
                                </a:lnTo>
                                <a:lnTo>
                                  <a:pt x="91" y="21"/>
                                </a:lnTo>
                                <a:lnTo>
                                  <a:pt x="88" y="21"/>
                                </a:lnTo>
                                <a:lnTo>
                                  <a:pt x="85" y="20"/>
                                </a:lnTo>
                                <a:lnTo>
                                  <a:pt x="81" y="20"/>
                                </a:lnTo>
                                <a:lnTo>
                                  <a:pt x="79" y="20"/>
                                </a:lnTo>
                                <a:lnTo>
                                  <a:pt x="76" y="19"/>
                                </a:lnTo>
                                <a:lnTo>
                                  <a:pt x="73" y="19"/>
                                </a:lnTo>
                                <a:lnTo>
                                  <a:pt x="71" y="18"/>
                                </a:lnTo>
                                <a:lnTo>
                                  <a:pt x="68" y="18"/>
                                </a:lnTo>
                                <a:lnTo>
                                  <a:pt x="65" y="18"/>
                                </a:lnTo>
                                <a:lnTo>
                                  <a:pt x="62" y="17"/>
                                </a:lnTo>
                                <a:lnTo>
                                  <a:pt x="60" y="17"/>
                                </a:lnTo>
                                <a:lnTo>
                                  <a:pt x="57" y="17"/>
                                </a:lnTo>
                                <a:lnTo>
                                  <a:pt x="55" y="16"/>
                                </a:lnTo>
                                <a:lnTo>
                                  <a:pt x="52" y="16"/>
                                </a:lnTo>
                                <a:lnTo>
                                  <a:pt x="50" y="16"/>
                                </a:lnTo>
                                <a:lnTo>
                                  <a:pt x="47" y="15"/>
                                </a:lnTo>
                                <a:lnTo>
                                  <a:pt x="45" y="15"/>
                                </a:lnTo>
                                <a:lnTo>
                                  <a:pt x="43" y="15"/>
                                </a:lnTo>
                                <a:lnTo>
                                  <a:pt x="41" y="14"/>
                                </a:lnTo>
                                <a:lnTo>
                                  <a:pt x="39" y="14"/>
                                </a:lnTo>
                                <a:lnTo>
                                  <a:pt x="36" y="13"/>
                                </a:lnTo>
                                <a:lnTo>
                                  <a:pt x="34" y="13"/>
                                </a:lnTo>
                                <a:lnTo>
                                  <a:pt x="32" y="13"/>
                                </a:lnTo>
                                <a:lnTo>
                                  <a:pt x="20" y="11"/>
                                </a:lnTo>
                                <a:lnTo>
                                  <a:pt x="18" y="10"/>
                                </a:lnTo>
                                <a:lnTo>
                                  <a:pt x="16" y="10"/>
                                </a:lnTo>
                                <a:lnTo>
                                  <a:pt x="14" y="10"/>
                                </a:lnTo>
                                <a:lnTo>
                                  <a:pt x="13" y="10"/>
                                </a:lnTo>
                                <a:lnTo>
                                  <a:pt x="11" y="10"/>
                                </a:lnTo>
                                <a:lnTo>
                                  <a:pt x="8" y="10"/>
                                </a:lnTo>
                                <a:lnTo>
                                  <a:pt x="6" y="10"/>
                                </a:lnTo>
                                <a:lnTo>
                                  <a:pt x="4" y="10"/>
                                </a:lnTo>
                                <a:lnTo>
                                  <a:pt x="2" y="9"/>
                                </a:lnTo>
                                <a:lnTo>
                                  <a:pt x="0" y="9"/>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195" o:spid="_x0000_s1026" o:spt="203" style="position:absolute;left:0pt;margin-left:220.5pt;margin-top:168.15pt;height:21.3pt;width:73.8pt;mso-position-horizontal-relative:page;mso-position-vertical-relative:page;z-index:-251592704;mso-width-relative:page;mso-height-relative:page;" coordorigin="4410,3363" coordsize="1476,426" o:gfxdata="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">
                <o:lock v:ext="edit" aspectratio="f"/>
                <v:shape id="任意多边形 196" o:spid="_x0000_s1026" o:spt="100" style="position:absolute;left:4678;top:3543;height:61;width:1028;" filled="f" stroked="t" coordsize="1028,61" o:gfxdata="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Wey68AAAA&#10;3AAAAA8AAAAAAAAAAQAgAAAAIgAAAGRycy9kb3ducmV2LnhtbFBLAQIUABQAAAAIAIdO4kAzLwWe&#10;OwAAADkAAAAQAAAAAAAAAAEAIAAAAAsBAABkcnMvc2hhcGV4bWwueG1sUEsFBgAAAAAGAAYAWwEA&#10;ALUDAAAAAA==&#10;" path="m1027,61l1006,56,993,52,986,51,982,50,977,49,972,47,967,46,964,45,961,45,957,44,953,43,949,42,945,41,940,40,936,39,931,38,928,37,924,36,920,35,915,34,909,33,903,32,898,32,894,31,890,30,884,30,879,29,874,28,868,27,862,26,856,25,852,25,847,24,842,23,836,22,830,22,823,21,818,20,813,19,807,19,801,18,795,17,788,16,781,15,774,14,767,14,762,13,757,12,752,12,746,11,739,10,732,10,726,9,721,8,715,8,708,7,702,7,696,6,688,6,680,6,672,5,662,5,652,5,642,4,634,4,626,4,618,4,610,4,603,3,595,3,587,3,579,3,571,3,562,3,554,3,545,3,538,3,531,3,524,2,517,2,511,2,505,2,498,2,491,2,484,2,477,2,469,2,461,2,454,2,447,2,441,2,435,2,430,2,424,2,418,2,412,1,406,1,399,0,392,0,385,0,379,0,374,0,368,0,363,0,358,1,353,1,347,1,342,1,336,2,330,2,324,2,318,3,312,3,307,3,302,4,278,5,273,5,267,5,262,6,256,6,251,6,245,7,240,7,235,7,231,7,227,7,222,8,216,8,211,8,206,8,201,9,195,9,190,9,185,9,181,9,177,10,173,10,169,10,165,10,161,10,156,10,153,10,149,11,146,11,142,11,139,11,135,11,131,11,127,11,123,11,120,11,116,11,113,11,110,11,107,11,104,11,101,11,99,11,96,11,93,11,90,11,87,11,84,11,80,11,77,11,73,12,70,12,66,12,63,12,61,12,58,12,55,12,52,12,50,12,47,12,44,13,42,13,39,13,36,13,24,14,21,14,19,15,17,15,15,15,12,16,10,16,8,16,6,17,4,17,2,17,0,18e">
                  <v:fill on="f" focussize="0,0"/>
                  <v:stroke weight="18pt" color="#FFFFFF" joinstyle="round"/>
                  <v:imagedata o:title=""/>
                  <o:lock v:ext="edit" aspectratio="f"/>
                </v:shape>
                <v:shape id="任意多边形 197" o:spid="_x0000_s1026" o:spt="100" style="position:absolute;left:4590;top:3579;height:30;width:651;" filled="f" stroked="t" coordsize="651,30" o:gfxdata="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Hfmq/&#10;AAAA3AAAAA8AAAAAAAAAAQAgAAAAIgAAAGRycy9kb3ducmV2LnhtbFBLAQIUABQAAAAIAIdO4kAz&#10;LwWeOwAAADkAAAAQAAAAAAAAAAEAIAAAAA4BAABkcnMvc2hhcGV4bWwueG1sUEsFBgAAAAAGAAYA&#10;WwEAALgDAAAAAA==&#10;" path="m650,0l606,3,603,3,600,3,595,4,590,4,585,4,580,5,575,5,570,6,565,6,560,6,556,7,552,7,548,8,544,8,539,9,534,9,529,10,524,10,520,11,515,11,510,12,505,12,499,13,493,14,487,14,481,15,476,16,472,16,467,17,460,18,452,18,445,19,439,20,434,20,428,21,423,21,417,22,412,22,406,23,400,23,394,24,390,24,385,25,381,25,375,25,370,26,364,26,359,26,354,27,349,27,345,27,340,27,335,28,329,28,323,28,318,28,311,28,304,29,298,29,293,29,288,29,283,29,278,29,273,29,268,29,263,29,258,29,253,29,247,29,240,29,234,29,229,29,223,29,218,29,214,29,209,29,204,29,199,28,194,28,189,28,183,28,177,28,172,27,167,27,162,27,158,27,153,27,149,26,145,26,141,26,136,26,132,25,128,25,124,25,120,24,117,24,113,24,110,23,107,23,105,23,102,23,99,22,95,22,91,21,88,21,85,20,81,20,79,20,76,19,73,19,71,18,68,18,65,18,62,17,60,17,57,17,55,16,52,16,50,16,47,15,45,15,43,15,41,14,39,14,36,13,34,13,32,13,20,11,18,10,16,10,14,10,13,10,11,10,8,10,6,10,4,10,2,9,0,9e">
                  <v:fill on="f" focussize="0,0"/>
                  <v:stroke weight="18pt" color="#FFFFFF" joinstyle="round"/>
                  <v:imagedata o:title=""/>
                  <o:lock v:ext="edit" aspectratio="f"/>
                </v:shape>
              </v:group>
            </w:pict>
          </mc:Fallback>
        </mc:AlternateContent>
      </w:r>
      <w:r>
        <w:rPr>
          <w:highlight w:val="none"/>
        </w:rPr>
        <mc:AlternateContent>
          <mc:Choice Requires="wps">
            <w:drawing>
              <wp:anchor distT="0" distB="0" distL="114300" distR="114300" simplePos="0" relativeHeight="251724800" behindDoc="1" locked="0" layoutInCell="1" allowOverlap="1">
                <wp:simplePos x="0" y="0"/>
                <wp:positionH relativeFrom="page">
                  <wp:posOffset>2865755</wp:posOffset>
                </wp:positionH>
                <wp:positionV relativeFrom="page">
                  <wp:posOffset>2641600</wp:posOffset>
                </wp:positionV>
                <wp:extent cx="657860" cy="74295"/>
                <wp:effectExtent l="49530" t="114300" r="24130" b="116205"/>
                <wp:wrapNone/>
                <wp:docPr id="117" name="任意多边形 198"/>
                <wp:cNvGraphicFramePr/>
                <a:graphic xmlns:a="http://schemas.openxmlformats.org/drawingml/2006/main">
                  <a:graphicData uri="http://schemas.microsoft.com/office/word/2010/wordprocessingShape">
                    <wps:wsp>
                      <wps:cNvSpPr/>
                      <wps:spPr>
                        <a:xfrm>
                          <a:off x="0" y="0"/>
                          <a:ext cx="657860" cy="74295"/>
                        </a:xfrm>
                        <a:custGeom>
                          <a:avLst/>
                          <a:gdLst/>
                          <a:ahLst/>
                          <a:cxnLst/>
                          <a:pathLst>
                            <a:path w="1036" h="117">
                              <a:moveTo>
                                <a:pt x="1036" y="0"/>
                              </a:moveTo>
                              <a:lnTo>
                                <a:pt x="1021" y="1"/>
                              </a:lnTo>
                              <a:lnTo>
                                <a:pt x="1016" y="2"/>
                              </a:lnTo>
                              <a:lnTo>
                                <a:pt x="1011" y="2"/>
                              </a:lnTo>
                              <a:lnTo>
                                <a:pt x="1006" y="3"/>
                              </a:lnTo>
                              <a:lnTo>
                                <a:pt x="1000" y="3"/>
                              </a:lnTo>
                              <a:lnTo>
                                <a:pt x="994" y="4"/>
                              </a:lnTo>
                              <a:lnTo>
                                <a:pt x="990" y="4"/>
                              </a:lnTo>
                              <a:lnTo>
                                <a:pt x="985" y="4"/>
                              </a:lnTo>
                              <a:lnTo>
                                <a:pt x="981" y="5"/>
                              </a:lnTo>
                              <a:lnTo>
                                <a:pt x="977" y="5"/>
                              </a:lnTo>
                              <a:lnTo>
                                <a:pt x="972" y="5"/>
                              </a:lnTo>
                              <a:lnTo>
                                <a:pt x="968" y="6"/>
                              </a:lnTo>
                              <a:lnTo>
                                <a:pt x="963" y="6"/>
                              </a:lnTo>
                              <a:lnTo>
                                <a:pt x="957" y="6"/>
                              </a:lnTo>
                              <a:lnTo>
                                <a:pt x="952" y="7"/>
                              </a:lnTo>
                              <a:lnTo>
                                <a:pt x="946" y="7"/>
                              </a:lnTo>
                              <a:lnTo>
                                <a:pt x="939" y="7"/>
                              </a:lnTo>
                              <a:lnTo>
                                <a:pt x="933" y="8"/>
                              </a:lnTo>
                              <a:lnTo>
                                <a:pt x="927" y="8"/>
                              </a:lnTo>
                              <a:lnTo>
                                <a:pt x="921" y="9"/>
                              </a:lnTo>
                              <a:lnTo>
                                <a:pt x="915" y="9"/>
                              </a:lnTo>
                              <a:lnTo>
                                <a:pt x="910" y="9"/>
                              </a:lnTo>
                              <a:lnTo>
                                <a:pt x="906" y="10"/>
                              </a:lnTo>
                              <a:lnTo>
                                <a:pt x="901" y="10"/>
                              </a:lnTo>
                              <a:lnTo>
                                <a:pt x="863" y="12"/>
                              </a:lnTo>
                              <a:lnTo>
                                <a:pt x="855" y="13"/>
                              </a:lnTo>
                              <a:lnTo>
                                <a:pt x="846" y="14"/>
                              </a:lnTo>
                              <a:lnTo>
                                <a:pt x="838" y="14"/>
                              </a:lnTo>
                              <a:lnTo>
                                <a:pt x="830" y="15"/>
                              </a:lnTo>
                              <a:lnTo>
                                <a:pt x="823" y="15"/>
                              </a:lnTo>
                              <a:lnTo>
                                <a:pt x="817" y="16"/>
                              </a:lnTo>
                              <a:lnTo>
                                <a:pt x="810" y="16"/>
                              </a:lnTo>
                              <a:lnTo>
                                <a:pt x="802" y="17"/>
                              </a:lnTo>
                              <a:lnTo>
                                <a:pt x="794" y="18"/>
                              </a:lnTo>
                              <a:lnTo>
                                <a:pt x="787" y="19"/>
                              </a:lnTo>
                              <a:lnTo>
                                <a:pt x="781" y="19"/>
                              </a:lnTo>
                              <a:lnTo>
                                <a:pt x="776" y="20"/>
                              </a:lnTo>
                              <a:lnTo>
                                <a:pt x="770" y="20"/>
                              </a:lnTo>
                              <a:lnTo>
                                <a:pt x="764" y="21"/>
                              </a:lnTo>
                              <a:lnTo>
                                <a:pt x="757" y="22"/>
                              </a:lnTo>
                              <a:lnTo>
                                <a:pt x="751" y="23"/>
                              </a:lnTo>
                              <a:lnTo>
                                <a:pt x="721" y="26"/>
                              </a:lnTo>
                              <a:lnTo>
                                <a:pt x="715" y="27"/>
                              </a:lnTo>
                              <a:lnTo>
                                <a:pt x="709" y="28"/>
                              </a:lnTo>
                              <a:lnTo>
                                <a:pt x="702" y="29"/>
                              </a:lnTo>
                              <a:lnTo>
                                <a:pt x="695" y="30"/>
                              </a:lnTo>
                              <a:lnTo>
                                <a:pt x="670" y="34"/>
                              </a:lnTo>
                              <a:lnTo>
                                <a:pt x="664" y="35"/>
                              </a:lnTo>
                              <a:lnTo>
                                <a:pt x="659" y="35"/>
                              </a:lnTo>
                              <a:lnTo>
                                <a:pt x="654" y="36"/>
                              </a:lnTo>
                              <a:lnTo>
                                <a:pt x="648" y="37"/>
                              </a:lnTo>
                              <a:lnTo>
                                <a:pt x="644" y="38"/>
                              </a:lnTo>
                              <a:lnTo>
                                <a:pt x="640" y="39"/>
                              </a:lnTo>
                              <a:lnTo>
                                <a:pt x="635" y="40"/>
                              </a:lnTo>
                              <a:lnTo>
                                <a:pt x="629" y="41"/>
                              </a:lnTo>
                              <a:lnTo>
                                <a:pt x="623" y="42"/>
                              </a:lnTo>
                              <a:lnTo>
                                <a:pt x="617" y="43"/>
                              </a:lnTo>
                              <a:lnTo>
                                <a:pt x="613" y="44"/>
                              </a:lnTo>
                              <a:lnTo>
                                <a:pt x="608" y="45"/>
                              </a:lnTo>
                              <a:lnTo>
                                <a:pt x="604" y="45"/>
                              </a:lnTo>
                              <a:lnTo>
                                <a:pt x="599" y="46"/>
                              </a:lnTo>
                              <a:lnTo>
                                <a:pt x="594" y="47"/>
                              </a:lnTo>
                              <a:lnTo>
                                <a:pt x="589" y="48"/>
                              </a:lnTo>
                              <a:lnTo>
                                <a:pt x="583" y="50"/>
                              </a:lnTo>
                              <a:lnTo>
                                <a:pt x="577" y="51"/>
                              </a:lnTo>
                              <a:lnTo>
                                <a:pt x="571" y="52"/>
                              </a:lnTo>
                              <a:lnTo>
                                <a:pt x="567" y="53"/>
                              </a:lnTo>
                              <a:lnTo>
                                <a:pt x="562" y="54"/>
                              </a:lnTo>
                              <a:lnTo>
                                <a:pt x="557" y="54"/>
                              </a:lnTo>
                              <a:lnTo>
                                <a:pt x="550" y="56"/>
                              </a:lnTo>
                              <a:lnTo>
                                <a:pt x="543" y="57"/>
                              </a:lnTo>
                              <a:lnTo>
                                <a:pt x="536" y="58"/>
                              </a:lnTo>
                              <a:lnTo>
                                <a:pt x="531" y="59"/>
                              </a:lnTo>
                              <a:lnTo>
                                <a:pt x="525" y="60"/>
                              </a:lnTo>
                              <a:lnTo>
                                <a:pt x="520" y="61"/>
                              </a:lnTo>
                              <a:lnTo>
                                <a:pt x="514" y="62"/>
                              </a:lnTo>
                              <a:lnTo>
                                <a:pt x="508" y="63"/>
                              </a:lnTo>
                              <a:lnTo>
                                <a:pt x="502" y="64"/>
                              </a:lnTo>
                              <a:lnTo>
                                <a:pt x="496" y="65"/>
                              </a:lnTo>
                              <a:lnTo>
                                <a:pt x="489" y="66"/>
                              </a:lnTo>
                              <a:lnTo>
                                <a:pt x="483" y="67"/>
                              </a:lnTo>
                              <a:lnTo>
                                <a:pt x="456" y="71"/>
                              </a:lnTo>
                              <a:lnTo>
                                <a:pt x="451" y="72"/>
                              </a:lnTo>
                              <a:lnTo>
                                <a:pt x="409" y="79"/>
                              </a:lnTo>
                              <a:lnTo>
                                <a:pt x="403" y="79"/>
                              </a:lnTo>
                              <a:lnTo>
                                <a:pt x="397" y="80"/>
                              </a:lnTo>
                              <a:lnTo>
                                <a:pt x="391" y="81"/>
                              </a:lnTo>
                              <a:lnTo>
                                <a:pt x="386" y="82"/>
                              </a:lnTo>
                              <a:lnTo>
                                <a:pt x="381" y="83"/>
                              </a:lnTo>
                              <a:lnTo>
                                <a:pt x="376" y="84"/>
                              </a:lnTo>
                              <a:lnTo>
                                <a:pt x="371" y="85"/>
                              </a:lnTo>
                              <a:lnTo>
                                <a:pt x="366" y="85"/>
                              </a:lnTo>
                              <a:lnTo>
                                <a:pt x="361" y="86"/>
                              </a:lnTo>
                              <a:lnTo>
                                <a:pt x="356" y="87"/>
                              </a:lnTo>
                              <a:lnTo>
                                <a:pt x="351" y="88"/>
                              </a:lnTo>
                              <a:lnTo>
                                <a:pt x="345" y="89"/>
                              </a:lnTo>
                              <a:lnTo>
                                <a:pt x="340" y="90"/>
                              </a:lnTo>
                              <a:lnTo>
                                <a:pt x="334" y="91"/>
                              </a:lnTo>
                              <a:lnTo>
                                <a:pt x="328" y="92"/>
                              </a:lnTo>
                              <a:lnTo>
                                <a:pt x="322" y="93"/>
                              </a:lnTo>
                              <a:lnTo>
                                <a:pt x="316" y="94"/>
                              </a:lnTo>
                              <a:lnTo>
                                <a:pt x="311" y="95"/>
                              </a:lnTo>
                              <a:lnTo>
                                <a:pt x="306" y="96"/>
                              </a:lnTo>
                              <a:lnTo>
                                <a:pt x="301" y="97"/>
                              </a:lnTo>
                              <a:lnTo>
                                <a:pt x="296" y="98"/>
                              </a:lnTo>
                              <a:lnTo>
                                <a:pt x="291" y="99"/>
                              </a:lnTo>
                              <a:lnTo>
                                <a:pt x="285" y="100"/>
                              </a:lnTo>
                              <a:lnTo>
                                <a:pt x="279" y="101"/>
                              </a:lnTo>
                              <a:lnTo>
                                <a:pt x="274" y="102"/>
                              </a:lnTo>
                              <a:lnTo>
                                <a:pt x="267" y="103"/>
                              </a:lnTo>
                              <a:lnTo>
                                <a:pt x="261" y="104"/>
                              </a:lnTo>
                              <a:lnTo>
                                <a:pt x="255" y="105"/>
                              </a:lnTo>
                              <a:lnTo>
                                <a:pt x="250" y="106"/>
                              </a:lnTo>
                              <a:lnTo>
                                <a:pt x="245" y="107"/>
                              </a:lnTo>
                              <a:lnTo>
                                <a:pt x="239" y="108"/>
                              </a:lnTo>
                              <a:lnTo>
                                <a:pt x="235" y="109"/>
                              </a:lnTo>
                              <a:lnTo>
                                <a:pt x="230" y="109"/>
                              </a:lnTo>
                              <a:lnTo>
                                <a:pt x="225" y="110"/>
                              </a:lnTo>
                              <a:lnTo>
                                <a:pt x="220" y="110"/>
                              </a:lnTo>
                              <a:lnTo>
                                <a:pt x="214" y="111"/>
                              </a:lnTo>
                              <a:lnTo>
                                <a:pt x="209" y="112"/>
                              </a:lnTo>
                              <a:lnTo>
                                <a:pt x="202" y="112"/>
                              </a:lnTo>
                              <a:lnTo>
                                <a:pt x="196" y="112"/>
                              </a:lnTo>
                              <a:lnTo>
                                <a:pt x="189" y="113"/>
                              </a:lnTo>
                              <a:lnTo>
                                <a:pt x="184" y="113"/>
                              </a:lnTo>
                              <a:lnTo>
                                <a:pt x="178" y="114"/>
                              </a:lnTo>
                              <a:lnTo>
                                <a:pt x="173" y="114"/>
                              </a:lnTo>
                              <a:lnTo>
                                <a:pt x="168" y="114"/>
                              </a:lnTo>
                              <a:lnTo>
                                <a:pt x="163" y="114"/>
                              </a:lnTo>
                              <a:lnTo>
                                <a:pt x="159" y="115"/>
                              </a:lnTo>
                              <a:lnTo>
                                <a:pt x="154" y="115"/>
                              </a:lnTo>
                              <a:lnTo>
                                <a:pt x="149" y="115"/>
                              </a:lnTo>
                              <a:lnTo>
                                <a:pt x="144" y="115"/>
                              </a:lnTo>
                              <a:lnTo>
                                <a:pt x="139" y="115"/>
                              </a:lnTo>
                              <a:lnTo>
                                <a:pt x="134" y="115"/>
                              </a:lnTo>
                              <a:lnTo>
                                <a:pt x="129" y="115"/>
                              </a:lnTo>
                              <a:lnTo>
                                <a:pt x="109" y="116"/>
                              </a:lnTo>
                              <a:lnTo>
                                <a:pt x="105" y="116"/>
                              </a:lnTo>
                              <a:lnTo>
                                <a:pt x="101" y="116"/>
                              </a:lnTo>
                              <a:lnTo>
                                <a:pt x="98" y="116"/>
                              </a:lnTo>
                              <a:lnTo>
                                <a:pt x="94" y="116"/>
                              </a:lnTo>
                              <a:lnTo>
                                <a:pt x="90" y="116"/>
                              </a:lnTo>
                              <a:lnTo>
                                <a:pt x="86" y="116"/>
                              </a:lnTo>
                              <a:lnTo>
                                <a:pt x="82" y="116"/>
                              </a:lnTo>
                              <a:lnTo>
                                <a:pt x="79" y="116"/>
                              </a:lnTo>
                              <a:lnTo>
                                <a:pt x="75" y="116"/>
                              </a:lnTo>
                              <a:lnTo>
                                <a:pt x="72" y="116"/>
                              </a:lnTo>
                              <a:lnTo>
                                <a:pt x="69" y="116"/>
                              </a:lnTo>
                              <a:lnTo>
                                <a:pt x="66" y="116"/>
                              </a:lnTo>
                              <a:lnTo>
                                <a:pt x="64" y="116"/>
                              </a:lnTo>
                              <a:lnTo>
                                <a:pt x="59" y="116"/>
                              </a:lnTo>
                              <a:lnTo>
                                <a:pt x="55" y="116"/>
                              </a:lnTo>
                              <a:lnTo>
                                <a:pt x="51" y="116"/>
                              </a:lnTo>
                              <a:lnTo>
                                <a:pt x="47" y="116"/>
                              </a:lnTo>
                              <a:lnTo>
                                <a:pt x="43" y="115"/>
                              </a:lnTo>
                              <a:lnTo>
                                <a:pt x="39" y="115"/>
                              </a:lnTo>
                              <a:lnTo>
                                <a:pt x="36" y="115"/>
                              </a:lnTo>
                              <a:lnTo>
                                <a:pt x="33" y="115"/>
                              </a:lnTo>
                              <a:lnTo>
                                <a:pt x="30" y="115"/>
                              </a:lnTo>
                              <a:lnTo>
                                <a:pt x="27" y="114"/>
                              </a:lnTo>
                              <a:lnTo>
                                <a:pt x="24" y="114"/>
                              </a:lnTo>
                              <a:lnTo>
                                <a:pt x="21" y="113"/>
                              </a:lnTo>
                              <a:lnTo>
                                <a:pt x="18" y="113"/>
                              </a:lnTo>
                              <a:lnTo>
                                <a:pt x="15" y="112"/>
                              </a:lnTo>
                              <a:lnTo>
                                <a:pt x="13" y="112"/>
                              </a:lnTo>
                              <a:lnTo>
                                <a:pt x="10" y="111"/>
                              </a:lnTo>
                              <a:lnTo>
                                <a:pt x="8" y="111"/>
                              </a:lnTo>
                              <a:lnTo>
                                <a:pt x="6" y="111"/>
                              </a:lnTo>
                              <a:lnTo>
                                <a:pt x="4" y="110"/>
                              </a:lnTo>
                              <a:lnTo>
                                <a:pt x="2" y="109"/>
                              </a:lnTo>
                              <a:lnTo>
                                <a:pt x="0" y="109"/>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98" o:spid="_x0000_s1026" o:spt="100" style="position:absolute;left:0pt;margin-left:225.65pt;margin-top:208pt;height:5.85pt;width:51.8pt;mso-position-horizontal-relative:page;mso-position-vertical-relative:page;z-index:-251591680;mso-width-relative:page;mso-height-relative:page;" filled="f" stroked="t" coordsize="1036,117" o:gfxdata="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BaZKuV3AAAAAsBAAAPAAAAAAAAAAEAIAAAACIAAABkcnMvZG93bnJldi54bWxQ&#10;SwECFAAUAAAACACHTuJA4OgqDi4GAACHHgAADgAAAAAAAAABACAAAAArAQAAZHJzL2Uyb0RvYy54&#10;bWxQSwUGAAAAAAYABgBZAQAAywkAAAAA&#10;" path="m1036,0l1021,1,1016,2,1011,2,1006,3,1000,3,994,4,990,4,985,4,981,5,977,5,972,5,968,6,963,6,957,6,952,7,946,7,939,7,933,8,927,8,921,9,915,9,910,9,906,10,901,10,863,12,855,13,846,14,838,14,830,15,823,15,817,16,810,16,802,17,794,18,787,19,781,19,776,20,770,20,764,21,757,22,751,23,721,26,715,27,709,28,702,29,695,30,670,34,664,35,659,35,654,36,648,37,644,38,640,39,635,40,629,41,623,42,617,43,613,44,608,45,604,45,599,46,594,47,589,48,583,50,577,51,571,52,567,53,562,54,557,54,550,56,543,57,536,58,531,59,525,60,520,61,514,62,508,63,502,64,496,65,489,66,483,67,456,71,451,72,409,79,403,79,397,80,391,81,386,82,381,83,376,84,371,85,366,85,361,86,356,87,351,88,345,89,340,90,334,91,328,92,322,93,316,94,311,95,306,96,301,97,296,98,291,99,285,100,279,101,274,102,267,103,261,104,255,105,250,106,245,107,239,108,235,109,230,109,225,110,220,110,214,111,209,112,202,112,196,112,189,113,184,113,178,114,173,114,168,114,163,114,159,115,154,115,149,115,144,115,139,115,134,115,129,115,109,116,105,116,101,116,98,116,94,116,90,116,86,116,82,116,79,116,75,116,72,116,69,116,66,116,64,116,59,116,55,116,51,116,47,116,43,115,39,115,36,115,33,115,30,115,27,114,24,114,21,113,18,113,15,112,13,112,10,111,8,111,6,111,4,110,2,109,0,109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25824" behindDoc="1" locked="0" layoutInCell="1" allowOverlap="1">
                <wp:simplePos x="0" y="0"/>
                <wp:positionH relativeFrom="page">
                  <wp:posOffset>2891790</wp:posOffset>
                </wp:positionH>
                <wp:positionV relativeFrom="paragraph">
                  <wp:posOffset>-959485</wp:posOffset>
                </wp:positionV>
                <wp:extent cx="640715" cy="38100"/>
                <wp:effectExtent l="48260" t="114300" r="12065" b="121920"/>
                <wp:wrapNone/>
                <wp:docPr id="118" name="任意多边形 199"/>
                <wp:cNvGraphicFramePr/>
                <a:graphic xmlns:a="http://schemas.openxmlformats.org/drawingml/2006/main">
                  <a:graphicData uri="http://schemas.microsoft.com/office/word/2010/wordprocessingShape">
                    <wps:wsp>
                      <wps:cNvSpPr/>
                      <wps:spPr>
                        <a:xfrm>
                          <a:off x="0" y="0"/>
                          <a:ext cx="640715" cy="38100"/>
                        </a:xfrm>
                        <a:custGeom>
                          <a:avLst/>
                          <a:gdLst/>
                          <a:ahLst/>
                          <a:cxnLst/>
                          <a:pathLst>
                            <a:path w="1009" h="60">
                              <a:moveTo>
                                <a:pt x="1008" y="0"/>
                              </a:moveTo>
                              <a:lnTo>
                                <a:pt x="981" y="1"/>
                              </a:lnTo>
                              <a:lnTo>
                                <a:pt x="974" y="2"/>
                              </a:lnTo>
                              <a:lnTo>
                                <a:pt x="968" y="2"/>
                              </a:lnTo>
                              <a:lnTo>
                                <a:pt x="964" y="2"/>
                              </a:lnTo>
                              <a:lnTo>
                                <a:pt x="960" y="3"/>
                              </a:lnTo>
                              <a:lnTo>
                                <a:pt x="956" y="3"/>
                              </a:lnTo>
                              <a:lnTo>
                                <a:pt x="950" y="4"/>
                              </a:lnTo>
                              <a:lnTo>
                                <a:pt x="944" y="4"/>
                              </a:lnTo>
                              <a:lnTo>
                                <a:pt x="938" y="5"/>
                              </a:lnTo>
                              <a:lnTo>
                                <a:pt x="933" y="5"/>
                              </a:lnTo>
                              <a:lnTo>
                                <a:pt x="929" y="6"/>
                              </a:lnTo>
                              <a:lnTo>
                                <a:pt x="924" y="7"/>
                              </a:lnTo>
                              <a:lnTo>
                                <a:pt x="918" y="7"/>
                              </a:lnTo>
                              <a:lnTo>
                                <a:pt x="912" y="8"/>
                              </a:lnTo>
                              <a:lnTo>
                                <a:pt x="907" y="9"/>
                              </a:lnTo>
                              <a:lnTo>
                                <a:pt x="900" y="10"/>
                              </a:lnTo>
                              <a:lnTo>
                                <a:pt x="894" y="11"/>
                              </a:lnTo>
                              <a:lnTo>
                                <a:pt x="888" y="12"/>
                              </a:lnTo>
                              <a:lnTo>
                                <a:pt x="883" y="13"/>
                              </a:lnTo>
                              <a:lnTo>
                                <a:pt x="878" y="13"/>
                              </a:lnTo>
                              <a:lnTo>
                                <a:pt x="873" y="14"/>
                              </a:lnTo>
                              <a:lnTo>
                                <a:pt x="867" y="15"/>
                              </a:lnTo>
                              <a:lnTo>
                                <a:pt x="860" y="16"/>
                              </a:lnTo>
                              <a:lnTo>
                                <a:pt x="854" y="17"/>
                              </a:lnTo>
                              <a:lnTo>
                                <a:pt x="848" y="18"/>
                              </a:lnTo>
                              <a:lnTo>
                                <a:pt x="843" y="19"/>
                              </a:lnTo>
                              <a:lnTo>
                                <a:pt x="837" y="20"/>
                              </a:lnTo>
                              <a:lnTo>
                                <a:pt x="830" y="21"/>
                              </a:lnTo>
                              <a:lnTo>
                                <a:pt x="824" y="22"/>
                              </a:lnTo>
                              <a:lnTo>
                                <a:pt x="817" y="23"/>
                              </a:lnTo>
                              <a:lnTo>
                                <a:pt x="809" y="24"/>
                              </a:lnTo>
                              <a:lnTo>
                                <a:pt x="801" y="25"/>
                              </a:lnTo>
                              <a:lnTo>
                                <a:pt x="793" y="26"/>
                              </a:lnTo>
                              <a:lnTo>
                                <a:pt x="784" y="27"/>
                              </a:lnTo>
                              <a:lnTo>
                                <a:pt x="775" y="28"/>
                              </a:lnTo>
                              <a:lnTo>
                                <a:pt x="766" y="30"/>
                              </a:lnTo>
                              <a:lnTo>
                                <a:pt x="731" y="34"/>
                              </a:lnTo>
                              <a:lnTo>
                                <a:pt x="724" y="34"/>
                              </a:lnTo>
                              <a:lnTo>
                                <a:pt x="716" y="35"/>
                              </a:lnTo>
                              <a:lnTo>
                                <a:pt x="709" y="36"/>
                              </a:lnTo>
                              <a:lnTo>
                                <a:pt x="701" y="37"/>
                              </a:lnTo>
                              <a:lnTo>
                                <a:pt x="692" y="38"/>
                              </a:lnTo>
                              <a:lnTo>
                                <a:pt x="683" y="39"/>
                              </a:lnTo>
                              <a:lnTo>
                                <a:pt x="673" y="39"/>
                              </a:lnTo>
                              <a:lnTo>
                                <a:pt x="666" y="40"/>
                              </a:lnTo>
                              <a:lnTo>
                                <a:pt x="659" y="41"/>
                              </a:lnTo>
                              <a:lnTo>
                                <a:pt x="652" y="41"/>
                              </a:lnTo>
                              <a:lnTo>
                                <a:pt x="645" y="42"/>
                              </a:lnTo>
                              <a:lnTo>
                                <a:pt x="639" y="43"/>
                              </a:lnTo>
                              <a:lnTo>
                                <a:pt x="633" y="43"/>
                              </a:lnTo>
                              <a:lnTo>
                                <a:pt x="626" y="44"/>
                              </a:lnTo>
                              <a:lnTo>
                                <a:pt x="619" y="44"/>
                              </a:lnTo>
                              <a:lnTo>
                                <a:pt x="612" y="45"/>
                              </a:lnTo>
                              <a:lnTo>
                                <a:pt x="605" y="46"/>
                              </a:lnTo>
                              <a:lnTo>
                                <a:pt x="597" y="46"/>
                              </a:lnTo>
                              <a:lnTo>
                                <a:pt x="590" y="47"/>
                              </a:lnTo>
                              <a:lnTo>
                                <a:pt x="583" y="47"/>
                              </a:lnTo>
                              <a:lnTo>
                                <a:pt x="577" y="48"/>
                              </a:lnTo>
                              <a:lnTo>
                                <a:pt x="571" y="48"/>
                              </a:lnTo>
                              <a:lnTo>
                                <a:pt x="565" y="49"/>
                              </a:lnTo>
                              <a:lnTo>
                                <a:pt x="559" y="49"/>
                              </a:lnTo>
                              <a:lnTo>
                                <a:pt x="553" y="50"/>
                              </a:lnTo>
                              <a:lnTo>
                                <a:pt x="546" y="50"/>
                              </a:lnTo>
                              <a:lnTo>
                                <a:pt x="540" y="51"/>
                              </a:lnTo>
                              <a:lnTo>
                                <a:pt x="533" y="51"/>
                              </a:lnTo>
                              <a:lnTo>
                                <a:pt x="525" y="52"/>
                              </a:lnTo>
                              <a:lnTo>
                                <a:pt x="517" y="52"/>
                              </a:lnTo>
                              <a:lnTo>
                                <a:pt x="509" y="53"/>
                              </a:lnTo>
                              <a:lnTo>
                                <a:pt x="502" y="53"/>
                              </a:lnTo>
                              <a:lnTo>
                                <a:pt x="495" y="54"/>
                              </a:lnTo>
                              <a:lnTo>
                                <a:pt x="488" y="54"/>
                              </a:lnTo>
                              <a:lnTo>
                                <a:pt x="482" y="54"/>
                              </a:lnTo>
                              <a:lnTo>
                                <a:pt x="475" y="55"/>
                              </a:lnTo>
                              <a:lnTo>
                                <a:pt x="469" y="55"/>
                              </a:lnTo>
                              <a:lnTo>
                                <a:pt x="462" y="55"/>
                              </a:lnTo>
                              <a:lnTo>
                                <a:pt x="454" y="56"/>
                              </a:lnTo>
                              <a:lnTo>
                                <a:pt x="447" y="56"/>
                              </a:lnTo>
                              <a:lnTo>
                                <a:pt x="439" y="56"/>
                              </a:lnTo>
                              <a:lnTo>
                                <a:pt x="431" y="57"/>
                              </a:lnTo>
                              <a:lnTo>
                                <a:pt x="423" y="57"/>
                              </a:lnTo>
                              <a:lnTo>
                                <a:pt x="416" y="57"/>
                              </a:lnTo>
                              <a:lnTo>
                                <a:pt x="409" y="58"/>
                              </a:lnTo>
                              <a:lnTo>
                                <a:pt x="402" y="58"/>
                              </a:lnTo>
                              <a:lnTo>
                                <a:pt x="396" y="58"/>
                              </a:lnTo>
                              <a:lnTo>
                                <a:pt x="390" y="58"/>
                              </a:lnTo>
                              <a:lnTo>
                                <a:pt x="384" y="58"/>
                              </a:lnTo>
                              <a:lnTo>
                                <a:pt x="377" y="58"/>
                              </a:lnTo>
                              <a:lnTo>
                                <a:pt x="370" y="59"/>
                              </a:lnTo>
                              <a:lnTo>
                                <a:pt x="363" y="59"/>
                              </a:lnTo>
                              <a:lnTo>
                                <a:pt x="356" y="58"/>
                              </a:lnTo>
                              <a:lnTo>
                                <a:pt x="348" y="58"/>
                              </a:lnTo>
                              <a:lnTo>
                                <a:pt x="341" y="58"/>
                              </a:lnTo>
                              <a:lnTo>
                                <a:pt x="335" y="57"/>
                              </a:lnTo>
                              <a:lnTo>
                                <a:pt x="329" y="57"/>
                              </a:lnTo>
                              <a:lnTo>
                                <a:pt x="322" y="57"/>
                              </a:lnTo>
                              <a:lnTo>
                                <a:pt x="317" y="57"/>
                              </a:lnTo>
                              <a:lnTo>
                                <a:pt x="312" y="56"/>
                              </a:lnTo>
                              <a:lnTo>
                                <a:pt x="307" y="56"/>
                              </a:lnTo>
                              <a:lnTo>
                                <a:pt x="302" y="56"/>
                              </a:lnTo>
                              <a:lnTo>
                                <a:pt x="297" y="56"/>
                              </a:lnTo>
                              <a:lnTo>
                                <a:pt x="292" y="56"/>
                              </a:lnTo>
                              <a:lnTo>
                                <a:pt x="286" y="56"/>
                              </a:lnTo>
                              <a:lnTo>
                                <a:pt x="280" y="56"/>
                              </a:lnTo>
                              <a:lnTo>
                                <a:pt x="274" y="56"/>
                              </a:lnTo>
                              <a:lnTo>
                                <a:pt x="269" y="55"/>
                              </a:lnTo>
                              <a:lnTo>
                                <a:pt x="264" y="55"/>
                              </a:lnTo>
                              <a:lnTo>
                                <a:pt x="258" y="55"/>
                              </a:lnTo>
                              <a:lnTo>
                                <a:pt x="254" y="55"/>
                              </a:lnTo>
                              <a:lnTo>
                                <a:pt x="250" y="55"/>
                              </a:lnTo>
                              <a:lnTo>
                                <a:pt x="245" y="55"/>
                              </a:lnTo>
                              <a:lnTo>
                                <a:pt x="240" y="55"/>
                              </a:lnTo>
                              <a:lnTo>
                                <a:pt x="235" y="54"/>
                              </a:lnTo>
                              <a:lnTo>
                                <a:pt x="230" y="54"/>
                              </a:lnTo>
                              <a:lnTo>
                                <a:pt x="224" y="54"/>
                              </a:lnTo>
                              <a:lnTo>
                                <a:pt x="218" y="54"/>
                              </a:lnTo>
                              <a:lnTo>
                                <a:pt x="212" y="53"/>
                              </a:lnTo>
                              <a:lnTo>
                                <a:pt x="207" y="53"/>
                              </a:lnTo>
                              <a:lnTo>
                                <a:pt x="202" y="53"/>
                              </a:lnTo>
                              <a:lnTo>
                                <a:pt x="196" y="53"/>
                              </a:lnTo>
                              <a:lnTo>
                                <a:pt x="192" y="52"/>
                              </a:lnTo>
                              <a:lnTo>
                                <a:pt x="188" y="52"/>
                              </a:lnTo>
                              <a:lnTo>
                                <a:pt x="184" y="52"/>
                              </a:lnTo>
                              <a:lnTo>
                                <a:pt x="179" y="52"/>
                              </a:lnTo>
                              <a:lnTo>
                                <a:pt x="156" y="51"/>
                              </a:lnTo>
                              <a:lnTo>
                                <a:pt x="152" y="50"/>
                              </a:lnTo>
                              <a:lnTo>
                                <a:pt x="149" y="50"/>
                              </a:lnTo>
                              <a:lnTo>
                                <a:pt x="145" y="50"/>
                              </a:lnTo>
                              <a:lnTo>
                                <a:pt x="141" y="50"/>
                              </a:lnTo>
                              <a:lnTo>
                                <a:pt x="138" y="49"/>
                              </a:lnTo>
                              <a:lnTo>
                                <a:pt x="133" y="49"/>
                              </a:lnTo>
                              <a:lnTo>
                                <a:pt x="129" y="49"/>
                              </a:lnTo>
                              <a:lnTo>
                                <a:pt x="125" y="48"/>
                              </a:lnTo>
                              <a:lnTo>
                                <a:pt x="122" y="48"/>
                              </a:lnTo>
                              <a:lnTo>
                                <a:pt x="118" y="48"/>
                              </a:lnTo>
                              <a:lnTo>
                                <a:pt x="115" y="48"/>
                              </a:lnTo>
                              <a:lnTo>
                                <a:pt x="111" y="47"/>
                              </a:lnTo>
                              <a:lnTo>
                                <a:pt x="108" y="47"/>
                              </a:lnTo>
                              <a:lnTo>
                                <a:pt x="104" y="47"/>
                              </a:lnTo>
                              <a:lnTo>
                                <a:pt x="101" y="46"/>
                              </a:lnTo>
                              <a:lnTo>
                                <a:pt x="97" y="46"/>
                              </a:lnTo>
                              <a:lnTo>
                                <a:pt x="93" y="46"/>
                              </a:lnTo>
                              <a:lnTo>
                                <a:pt x="89" y="45"/>
                              </a:lnTo>
                              <a:lnTo>
                                <a:pt x="84" y="45"/>
                              </a:lnTo>
                              <a:lnTo>
                                <a:pt x="80" y="44"/>
                              </a:lnTo>
                              <a:lnTo>
                                <a:pt x="77" y="44"/>
                              </a:lnTo>
                              <a:lnTo>
                                <a:pt x="74" y="44"/>
                              </a:lnTo>
                              <a:lnTo>
                                <a:pt x="70" y="44"/>
                              </a:lnTo>
                              <a:lnTo>
                                <a:pt x="67" y="43"/>
                              </a:lnTo>
                              <a:lnTo>
                                <a:pt x="63" y="43"/>
                              </a:lnTo>
                              <a:lnTo>
                                <a:pt x="60" y="43"/>
                              </a:lnTo>
                              <a:lnTo>
                                <a:pt x="42" y="41"/>
                              </a:lnTo>
                              <a:lnTo>
                                <a:pt x="38" y="41"/>
                              </a:lnTo>
                              <a:lnTo>
                                <a:pt x="35" y="41"/>
                              </a:lnTo>
                              <a:lnTo>
                                <a:pt x="32" y="41"/>
                              </a:lnTo>
                              <a:lnTo>
                                <a:pt x="29" y="40"/>
                              </a:lnTo>
                              <a:lnTo>
                                <a:pt x="26" y="40"/>
                              </a:lnTo>
                              <a:lnTo>
                                <a:pt x="24" y="40"/>
                              </a:lnTo>
                              <a:lnTo>
                                <a:pt x="21" y="40"/>
                              </a:lnTo>
                              <a:lnTo>
                                <a:pt x="19" y="40"/>
                              </a:lnTo>
                              <a:lnTo>
                                <a:pt x="16" y="39"/>
                              </a:lnTo>
                              <a:lnTo>
                                <a:pt x="14" y="39"/>
                              </a:lnTo>
                              <a:lnTo>
                                <a:pt x="11" y="39"/>
                              </a:lnTo>
                              <a:lnTo>
                                <a:pt x="9" y="39"/>
                              </a:lnTo>
                              <a:lnTo>
                                <a:pt x="6" y="39"/>
                              </a:lnTo>
                              <a:lnTo>
                                <a:pt x="4" y="38"/>
                              </a:lnTo>
                              <a:lnTo>
                                <a:pt x="2" y="38"/>
                              </a:lnTo>
                              <a:lnTo>
                                <a:pt x="0" y="38"/>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199" o:spid="_x0000_s1026" o:spt="100" style="position:absolute;left:0pt;margin-left:227.7pt;margin-top:-75.55pt;height:3pt;width:50.45pt;mso-position-horizontal-relative:page;z-index:-251590656;mso-width-relative:page;mso-height-relative:page;" filled="f" stroked="t" coordsize="1009,60" o:gfxdata="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" path="m1008,0l981,1,974,2,968,2,964,2,960,3,956,3,950,4,944,4,938,5,933,5,929,6,924,7,918,7,912,8,907,9,900,10,894,11,888,12,883,13,878,13,873,14,867,15,860,16,854,17,848,18,843,19,837,20,830,21,824,22,817,23,809,24,801,25,793,26,784,27,775,28,766,30,731,34,724,34,716,35,709,36,701,37,692,38,683,39,673,39,666,40,659,41,652,41,645,42,639,43,633,43,626,44,619,44,612,45,605,46,597,46,590,47,583,47,577,48,571,48,565,49,559,49,553,50,546,50,540,51,533,51,525,52,517,52,509,53,502,53,495,54,488,54,482,54,475,55,469,55,462,55,454,56,447,56,439,56,431,57,423,57,416,57,409,58,402,58,396,58,390,58,384,58,377,58,370,59,363,59,356,58,348,58,341,58,335,57,329,57,322,57,317,57,312,56,307,56,302,56,297,56,292,56,286,56,280,56,274,56,269,55,264,55,258,55,254,55,250,55,245,55,240,55,235,54,230,54,224,54,218,54,212,53,207,53,202,53,196,53,192,52,188,52,184,52,179,52,156,51,152,50,149,50,145,50,141,50,138,49,133,49,129,49,125,48,122,48,118,48,115,48,111,47,108,47,104,47,101,46,97,46,93,46,89,45,84,45,80,44,77,44,74,44,70,44,67,43,63,43,60,43,42,41,38,41,35,41,32,41,29,40,26,40,24,40,21,40,19,40,16,39,14,39,11,39,9,39,6,39,4,38,2,38,0,38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26848" behindDoc="1" locked="0" layoutInCell="1" allowOverlap="1">
                <wp:simplePos x="0" y="0"/>
                <wp:positionH relativeFrom="page">
                  <wp:posOffset>2921000</wp:posOffset>
                </wp:positionH>
                <wp:positionV relativeFrom="paragraph">
                  <wp:posOffset>-567055</wp:posOffset>
                </wp:positionV>
                <wp:extent cx="622935" cy="20320"/>
                <wp:effectExtent l="49530" t="113030" r="28575" b="125730"/>
                <wp:wrapNone/>
                <wp:docPr id="119" name="任意多边形 200"/>
                <wp:cNvGraphicFramePr/>
                <a:graphic xmlns:a="http://schemas.openxmlformats.org/drawingml/2006/main">
                  <a:graphicData uri="http://schemas.microsoft.com/office/word/2010/wordprocessingShape">
                    <wps:wsp>
                      <wps:cNvSpPr/>
                      <wps:spPr>
                        <a:xfrm>
                          <a:off x="0" y="0"/>
                          <a:ext cx="622935" cy="20320"/>
                        </a:xfrm>
                        <a:custGeom>
                          <a:avLst/>
                          <a:gdLst/>
                          <a:ahLst/>
                          <a:cxnLst/>
                          <a:pathLst>
                            <a:path w="981" h="32">
                              <a:moveTo>
                                <a:pt x="980" y="0"/>
                              </a:moveTo>
                              <a:lnTo>
                                <a:pt x="933" y="7"/>
                              </a:lnTo>
                              <a:lnTo>
                                <a:pt x="930" y="7"/>
                              </a:lnTo>
                              <a:lnTo>
                                <a:pt x="926" y="8"/>
                              </a:lnTo>
                              <a:lnTo>
                                <a:pt x="920" y="8"/>
                              </a:lnTo>
                              <a:lnTo>
                                <a:pt x="915" y="9"/>
                              </a:lnTo>
                              <a:lnTo>
                                <a:pt x="910" y="10"/>
                              </a:lnTo>
                              <a:lnTo>
                                <a:pt x="904" y="11"/>
                              </a:lnTo>
                              <a:lnTo>
                                <a:pt x="899" y="11"/>
                              </a:lnTo>
                              <a:lnTo>
                                <a:pt x="893" y="12"/>
                              </a:lnTo>
                              <a:lnTo>
                                <a:pt x="889" y="13"/>
                              </a:lnTo>
                              <a:lnTo>
                                <a:pt x="884" y="13"/>
                              </a:lnTo>
                              <a:lnTo>
                                <a:pt x="880" y="14"/>
                              </a:lnTo>
                              <a:lnTo>
                                <a:pt x="873" y="15"/>
                              </a:lnTo>
                              <a:lnTo>
                                <a:pt x="867" y="15"/>
                              </a:lnTo>
                              <a:lnTo>
                                <a:pt x="861" y="16"/>
                              </a:lnTo>
                              <a:lnTo>
                                <a:pt x="856" y="17"/>
                              </a:lnTo>
                              <a:lnTo>
                                <a:pt x="852" y="17"/>
                              </a:lnTo>
                              <a:lnTo>
                                <a:pt x="847" y="18"/>
                              </a:lnTo>
                              <a:lnTo>
                                <a:pt x="841" y="19"/>
                              </a:lnTo>
                              <a:lnTo>
                                <a:pt x="835" y="19"/>
                              </a:lnTo>
                              <a:lnTo>
                                <a:pt x="829" y="20"/>
                              </a:lnTo>
                              <a:lnTo>
                                <a:pt x="823" y="21"/>
                              </a:lnTo>
                              <a:lnTo>
                                <a:pt x="816" y="21"/>
                              </a:lnTo>
                              <a:lnTo>
                                <a:pt x="810" y="22"/>
                              </a:lnTo>
                              <a:lnTo>
                                <a:pt x="805" y="22"/>
                              </a:lnTo>
                              <a:lnTo>
                                <a:pt x="800" y="23"/>
                              </a:lnTo>
                              <a:lnTo>
                                <a:pt x="795" y="23"/>
                              </a:lnTo>
                              <a:lnTo>
                                <a:pt x="787" y="24"/>
                              </a:lnTo>
                              <a:lnTo>
                                <a:pt x="780" y="24"/>
                              </a:lnTo>
                              <a:lnTo>
                                <a:pt x="773" y="25"/>
                              </a:lnTo>
                              <a:lnTo>
                                <a:pt x="766" y="25"/>
                              </a:lnTo>
                              <a:lnTo>
                                <a:pt x="760" y="26"/>
                              </a:lnTo>
                              <a:lnTo>
                                <a:pt x="753" y="26"/>
                              </a:lnTo>
                              <a:lnTo>
                                <a:pt x="747" y="27"/>
                              </a:lnTo>
                              <a:lnTo>
                                <a:pt x="741" y="27"/>
                              </a:lnTo>
                              <a:lnTo>
                                <a:pt x="736" y="27"/>
                              </a:lnTo>
                              <a:lnTo>
                                <a:pt x="729" y="28"/>
                              </a:lnTo>
                              <a:lnTo>
                                <a:pt x="722" y="28"/>
                              </a:lnTo>
                              <a:lnTo>
                                <a:pt x="715" y="29"/>
                              </a:lnTo>
                              <a:lnTo>
                                <a:pt x="707" y="29"/>
                              </a:lnTo>
                              <a:lnTo>
                                <a:pt x="699" y="29"/>
                              </a:lnTo>
                              <a:lnTo>
                                <a:pt x="691" y="30"/>
                              </a:lnTo>
                              <a:lnTo>
                                <a:pt x="684" y="30"/>
                              </a:lnTo>
                              <a:lnTo>
                                <a:pt x="677" y="30"/>
                              </a:lnTo>
                              <a:lnTo>
                                <a:pt x="671" y="31"/>
                              </a:lnTo>
                              <a:lnTo>
                                <a:pt x="665" y="31"/>
                              </a:lnTo>
                              <a:lnTo>
                                <a:pt x="659" y="31"/>
                              </a:lnTo>
                              <a:lnTo>
                                <a:pt x="653" y="31"/>
                              </a:lnTo>
                              <a:lnTo>
                                <a:pt x="647" y="32"/>
                              </a:lnTo>
                              <a:lnTo>
                                <a:pt x="640" y="32"/>
                              </a:lnTo>
                              <a:lnTo>
                                <a:pt x="633" y="32"/>
                              </a:lnTo>
                              <a:lnTo>
                                <a:pt x="625" y="32"/>
                              </a:lnTo>
                              <a:lnTo>
                                <a:pt x="616" y="32"/>
                              </a:lnTo>
                              <a:lnTo>
                                <a:pt x="607" y="32"/>
                              </a:lnTo>
                              <a:lnTo>
                                <a:pt x="601" y="32"/>
                              </a:lnTo>
                              <a:lnTo>
                                <a:pt x="594" y="32"/>
                              </a:lnTo>
                              <a:lnTo>
                                <a:pt x="587" y="32"/>
                              </a:lnTo>
                              <a:lnTo>
                                <a:pt x="581" y="32"/>
                              </a:lnTo>
                              <a:lnTo>
                                <a:pt x="576" y="32"/>
                              </a:lnTo>
                              <a:lnTo>
                                <a:pt x="571" y="32"/>
                              </a:lnTo>
                              <a:lnTo>
                                <a:pt x="565" y="32"/>
                              </a:lnTo>
                              <a:lnTo>
                                <a:pt x="559" y="32"/>
                              </a:lnTo>
                              <a:lnTo>
                                <a:pt x="553" y="32"/>
                              </a:lnTo>
                              <a:lnTo>
                                <a:pt x="547" y="31"/>
                              </a:lnTo>
                              <a:lnTo>
                                <a:pt x="540" y="31"/>
                              </a:lnTo>
                              <a:lnTo>
                                <a:pt x="534" y="31"/>
                              </a:lnTo>
                              <a:lnTo>
                                <a:pt x="528" y="31"/>
                              </a:lnTo>
                              <a:lnTo>
                                <a:pt x="522" y="30"/>
                              </a:lnTo>
                              <a:lnTo>
                                <a:pt x="517" y="30"/>
                              </a:lnTo>
                              <a:lnTo>
                                <a:pt x="512" y="30"/>
                              </a:lnTo>
                              <a:lnTo>
                                <a:pt x="507" y="30"/>
                              </a:lnTo>
                              <a:lnTo>
                                <a:pt x="502" y="29"/>
                              </a:lnTo>
                              <a:lnTo>
                                <a:pt x="495" y="29"/>
                              </a:lnTo>
                              <a:lnTo>
                                <a:pt x="489" y="29"/>
                              </a:lnTo>
                              <a:lnTo>
                                <a:pt x="482" y="29"/>
                              </a:lnTo>
                              <a:lnTo>
                                <a:pt x="475" y="28"/>
                              </a:lnTo>
                              <a:lnTo>
                                <a:pt x="468" y="28"/>
                              </a:lnTo>
                              <a:lnTo>
                                <a:pt x="461" y="28"/>
                              </a:lnTo>
                              <a:lnTo>
                                <a:pt x="455" y="27"/>
                              </a:lnTo>
                              <a:lnTo>
                                <a:pt x="448" y="27"/>
                              </a:lnTo>
                              <a:lnTo>
                                <a:pt x="442" y="27"/>
                              </a:lnTo>
                              <a:lnTo>
                                <a:pt x="437" y="27"/>
                              </a:lnTo>
                              <a:lnTo>
                                <a:pt x="432" y="26"/>
                              </a:lnTo>
                              <a:lnTo>
                                <a:pt x="426" y="26"/>
                              </a:lnTo>
                              <a:lnTo>
                                <a:pt x="420" y="26"/>
                              </a:lnTo>
                              <a:lnTo>
                                <a:pt x="414" y="26"/>
                              </a:lnTo>
                              <a:lnTo>
                                <a:pt x="407" y="26"/>
                              </a:lnTo>
                              <a:lnTo>
                                <a:pt x="399" y="26"/>
                              </a:lnTo>
                              <a:lnTo>
                                <a:pt x="390" y="26"/>
                              </a:lnTo>
                              <a:lnTo>
                                <a:pt x="382" y="26"/>
                              </a:lnTo>
                              <a:lnTo>
                                <a:pt x="375" y="25"/>
                              </a:lnTo>
                              <a:lnTo>
                                <a:pt x="368" y="25"/>
                              </a:lnTo>
                              <a:lnTo>
                                <a:pt x="360" y="25"/>
                              </a:lnTo>
                              <a:lnTo>
                                <a:pt x="354" y="25"/>
                              </a:lnTo>
                              <a:lnTo>
                                <a:pt x="349" y="25"/>
                              </a:lnTo>
                              <a:lnTo>
                                <a:pt x="343" y="25"/>
                              </a:lnTo>
                              <a:lnTo>
                                <a:pt x="337" y="25"/>
                              </a:lnTo>
                              <a:lnTo>
                                <a:pt x="332" y="25"/>
                              </a:lnTo>
                              <a:lnTo>
                                <a:pt x="327" y="25"/>
                              </a:lnTo>
                              <a:lnTo>
                                <a:pt x="320" y="25"/>
                              </a:lnTo>
                              <a:lnTo>
                                <a:pt x="313" y="25"/>
                              </a:lnTo>
                              <a:lnTo>
                                <a:pt x="305" y="25"/>
                              </a:lnTo>
                              <a:lnTo>
                                <a:pt x="300" y="25"/>
                              </a:lnTo>
                              <a:lnTo>
                                <a:pt x="294" y="25"/>
                              </a:lnTo>
                              <a:lnTo>
                                <a:pt x="288" y="25"/>
                              </a:lnTo>
                              <a:lnTo>
                                <a:pt x="283" y="25"/>
                              </a:lnTo>
                              <a:lnTo>
                                <a:pt x="279" y="25"/>
                              </a:lnTo>
                              <a:lnTo>
                                <a:pt x="275" y="26"/>
                              </a:lnTo>
                              <a:lnTo>
                                <a:pt x="270" y="26"/>
                              </a:lnTo>
                              <a:lnTo>
                                <a:pt x="266" y="26"/>
                              </a:lnTo>
                              <a:lnTo>
                                <a:pt x="261" y="26"/>
                              </a:lnTo>
                              <a:lnTo>
                                <a:pt x="257" y="26"/>
                              </a:lnTo>
                              <a:lnTo>
                                <a:pt x="252" y="26"/>
                              </a:lnTo>
                              <a:lnTo>
                                <a:pt x="247" y="26"/>
                              </a:lnTo>
                              <a:lnTo>
                                <a:pt x="243" y="26"/>
                              </a:lnTo>
                              <a:lnTo>
                                <a:pt x="238" y="26"/>
                              </a:lnTo>
                              <a:lnTo>
                                <a:pt x="234" y="26"/>
                              </a:lnTo>
                              <a:lnTo>
                                <a:pt x="231" y="26"/>
                              </a:lnTo>
                              <a:lnTo>
                                <a:pt x="227" y="26"/>
                              </a:lnTo>
                              <a:lnTo>
                                <a:pt x="224" y="26"/>
                              </a:lnTo>
                              <a:lnTo>
                                <a:pt x="220" y="26"/>
                              </a:lnTo>
                              <a:lnTo>
                                <a:pt x="216" y="26"/>
                              </a:lnTo>
                              <a:lnTo>
                                <a:pt x="211" y="26"/>
                              </a:lnTo>
                              <a:lnTo>
                                <a:pt x="208" y="26"/>
                              </a:lnTo>
                              <a:lnTo>
                                <a:pt x="205" y="26"/>
                              </a:lnTo>
                              <a:lnTo>
                                <a:pt x="202" y="26"/>
                              </a:lnTo>
                              <a:lnTo>
                                <a:pt x="198" y="26"/>
                              </a:lnTo>
                              <a:lnTo>
                                <a:pt x="194" y="26"/>
                              </a:lnTo>
                              <a:lnTo>
                                <a:pt x="190" y="26"/>
                              </a:lnTo>
                              <a:lnTo>
                                <a:pt x="186" y="26"/>
                              </a:lnTo>
                              <a:lnTo>
                                <a:pt x="182" y="26"/>
                              </a:lnTo>
                              <a:lnTo>
                                <a:pt x="178" y="26"/>
                              </a:lnTo>
                              <a:lnTo>
                                <a:pt x="173" y="26"/>
                              </a:lnTo>
                              <a:lnTo>
                                <a:pt x="168" y="26"/>
                              </a:lnTo>
                              <a:lnTo>
                                <a:pt x="163" y="26"/>
                              </a:lnTo>
                              <a:lnTo>
                                <a:pt x="159" y="26"/>
                              </a:lnTo>
                              <a:lnTo>
                                <a:pt x="155" y="26"/>
                              </a:lnTo>
                              <a:lnTo>
                                <a:pt x="152" y="26"/>
                              </a:lnTo>
                              <a:lnTo>
                                <a:pt x="148" y="26"/>
                              </a:lnTo>
                              <a:lnTo>
                                <a:pt x="144" y="26"/>
                              </a:lnTo>
                              <a:lnTo>
                                <a:pt x="140" y="26"/>
                              </a:lnTo>
                              <a:lnTo>
                                <a:pt x="137" y="26"/>
                              </a:lnTo>
                              <a:lnTo>
                                <a:pt x="133" y="26"/>
                              </a:lnTo>
                              <a:lnTo>
                                <a:pt x="129" y="26"/>
                              </a:lnTo>
                              <a:lnTo>
                                <a:pt x="125" y="26"/>
                              </a:lnTo>
                              <a:lnTo>
                                <a:pt x="120" y="26"/>
                              </a:lnTo>
                              <a:lnTo>
                                <a:pt x="116" y="26"/>
                              </a:lnTo>
                              <a:lnTo>
                                <a:pt x="113" y="26"/>
                              </a:lnTo>
                              <a:lnTo>
                                <a:pt x="109" y="26"/>
                              </a:lnTo>
                              <a:lnTo>
                                <a:pt x="106" y="26"/>
                              </a:lnTo>
                              <a:lnTo>
                                <a:pt x="103" y="26"/>
                              </a:lnTo>
                              <a:lnTo>
                                <a:pt x="100" y="26"/>
                              </a:lnTo>
                              <a:lnTo>
                                <a:pt x="96" y="26"/>
                              </a:lnTo>
                              <a:lnTo>
                                <a:pt x="93" y="26"/>
                              </a:lnTo>
                              <a:lnTo>
                                <a:pt x="90" y="26"/>
                              </a:lnTo>
                              <a:lnTo>
                                <a:pt x="86" y="26"/>
                              </a:lnTo>
                              <a:lnTo>
                                <a:pt x="83" y="26"/>
                              </a:lnTo>
                              <a:lnTo>
                                <a:pt x="79" y="26"/>
                              </a:lnTo>
                              <a:lnTo>
                                <a:pt x="75" y="25"/>
                              </a:lnTo>
                              <a:lnTo>
                                <a:pt x="72" y="25"/>
                              </a:lnTo>
                              <a:lnTo>
                                <a:pt x="69" y="25"/>
                              </a:lnTo>
                              <a:lnTo>
                                <a:pt x="66" y="25"/>
                              </a:lnTo>
                              <a:lnTo>
                                <a:pt x="64" y="25"/>
                              </a:lnTo>
                              <a:lnTo>
                                <a:pt x="61" y="25"/>
                              </a:lnTo>
                              <a:lnTo>
                                <a:pt x="58" y="25"/>
                              </a:lnTo>
                              <a:lnTo>
                                <a:pt x="56" y="25"/>
                              </a:lnTo>
                              <a:lnTo>
                                <a:pt x="53" y="24"/>
                              </a:lnTo>
                              <a:lnTo>
                                <a:pt x="50" y="24"/>
                              </a:lnTo>
                              <a:lnTo>
                                <a:pt x="46" y="24"/>
                              </a:lnTo>
                              <a:lnTo>
                                <a:pt x="43" y="24"/>
                              </a:lnTo>
                              <a:lnTo>
                                <a:pt x="39" y="24"/>
                              </a:lnTo>
                              <a:lnTo>
                                <a:pt x="36" y="23"/>
                              </a:lnTo>
                              <a:lnTo>
                                <a:pt x="33" y="23"/>
                              </a:lnTo>
                              <a:lnTo>
                                <a:pt x="30" y="23"/>
                              </a:lnTo>
                              <a:lnTo>
                                <a:pt x="27" y="23"/>
                              </a:lnTo>
                              <a:lnTo>
                                <a:pt x="25" y="23"/>
                              </a:lnTo>
                              <a:lnTo>
                                <a:pt x="23" y="22"/>
                              </a:lnTo>
                              <a:lnTo>
                                <a:pt x="20" y="22"/>
                              </a:lnTo>
                              <a:lnTo>
                                <a:pt x="17" y="22"/>
                              </a:lnTo>
                              <a:lnTo>
                                <a:pt x="15" y="22"/>
                              </a:lnTo>
                              <a:lnTo>
                                <a:pt x="12" y="21"/>
                              </a:lnTo>
                              <a:lnTo>
                                <a:pt x="9" y="21"/>
                              </a:lnTo>
                              <a:lnTo>
                                <a:pt x="7" y="21"/>
                              </a:lnTo>
                              <a:lnTo>
                                <a:pt x="4" y="21"/>
                              </a:lnTo>
                              <a:lnTo>
                                <a:pt x="2" y="20"/>
                              </a:lnTo>
                              <a:lnTo>
                                <a:pt x="0" y="2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00" o:spid="_x0000_s1026" o:spt="100" style="position:absolute;left:0pt;margin-left:230pt;margin-top:-44.65pt;height:1.6pt;width:49.05pt;mso-position-horizontal-relative:page;z-index:-251589632;mso-width-relative:page;mso-height-relative:page;" filled="f" stroked="t" coordsize="981,32" o:gfxdata="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" path="m980,0l933,7,930,7,926,8,920,8,915,9,910,10,904,11,899,11,893,12,889,13,884,13,880,14,873,15,867,15,861,16,856,17,852,17,847,18,841,19,835,19,829,20,823,21,816,21,810,22,805,22,800,23,795,23,787,24,780,24,773,25,766,25,760,26,753,26,747,27,741,27,736,27,729,28,722,28,715,29,707,29,699,29,691,30,684,30,677,30,671,31,665,31,659,31,653,31,647,32,640,32,633,32,625,32,616,32,607,32,601,32,594,32,587,32,581,32,576,32,571,32,565,32,559,32,553,32,547,31,540,31,534,31,528,31,522,30,517,30,512,30,507,30,502,29,495,29,489,29,482,29,475,28,468,28,461,28,455,27,448,27,442,27,437,27,432,26,426,26,420,26,414,26,407,26,399,26,390,26,382,26,375,25,368,25,360,25,354,25,349,25,343,25,337,25,332,25,327,25,320,25,313,25,305,25,300,25,294,25,288,25,283,25,279,25,275,26,270,26,266,26,261,26,257,26,252,26,247,26,243,26,238,26,234,26,231,26,227,26,224,26,220,26,216,26,211,26,208,26,205,26,202,26,198,26,194,26,190,26,186,26,182,26,178,26,173,26,168,26,163,26,159,26,155,26,152,26,148,26,144,26,140,26,137,26,133,26,129,26,125,26,120,26,116,26,113,26,109,26,106,26,103,26,100,26,96,26,93,26,90,26,86,26,83,26,79,26,75,25,72,25,69,25,66,25,64,25,61,25,58,25,56,25,53,24,50,24,46,24,43,24,39,24,36,23,33,23,30,23,27,23,25,23,23,22,20,22,17,22,15,22,12,21,9,21,7,21,4,21,2,20,0,2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27872" behindDoc="1" locked="0" layoutInCell="1" allowOverlap="1">
                <wp:simplePos x="0" y="0"/>
                <wp:positionH relativeFrom="page">
                  <wp:posOffset>4053205</wp:posOffset>
                </wp:positionH>
                <wp:positionV relativeFrom="page">
                  <wp:posOffset>1104265</wp:posOffset>
                </wp:positionV>
                <wp:extent cx="731520" cy="33020"/>
                <wp:effectExtent l="6985" t="114300" r="23495" b="127000"/>
                <wp:wrapNone/>
                <wp:docPr id="120" name="任意多边形 201"/>
                <wp:cNvGraphicFramePr/>
                <a:graphic xmlns:a="http://schemas.openxmlformats.org/drawingml/2006/main">
                  <a:graphicData uri="http://schemas.microsoft.com/office/word/2010/wordprocessingShape">
                    <wps:wsp>
                      <wps:cNvSpPr/>
                      <wps:spPr>
                        <a:xfrm>
                          <a:off x="0" y="0"/>
                          <a:ext cx="731520" cy="33020"/>
                        </a:xfrm>
                        <a:custGeom>
                          <a:avLst/>
                          <a:gdLst/>
                          <a:ahLst/>
                          <a:cxnLst/>
                          <a:pathLst>
                            <a:path w="1152" h="52">
                              <a:moveTo>
                                <a:pt x="1151" y="51"/>
                              </a:moveTo>
                              <a:lnTo>
                                <a:pt x="1132" y="51"/>
                              </a:lnTo>
                              <a:lnTo>
                                <a:pt x="1128" y="51"/>
                              </a:lnTo>
                              <a:lnTo>
                                <a:pt x="1124" y="50"/>
                              </a:lnTo>
                              <a:lnTo>
                                <a:pt x="1121" y="50"/>
                              </a:lnTo>
                              <a:lnTo>
                                <a:pt x="1119" y="50"/>
                              </a:lnTo>
                              <a:lnTo>
                                <a:pt x="1116" y="50"/>
                              </a:lnTo>
                              <a:lnTo>
                                <a:pt x="1113" y="49"/>
                              </a:lnTo>
                              <a:lnTo>
                                <a:pt x="1110" y="49"/>
                              </a:lnTo>
                              <a:lnTo>
                                <a:pt x="1107" y="49"/>
                              </a:lnTo>
                              <a:lnTo>
                                <a:pt x="1103" y="49"/>
                              </a:lnTo>
                              <a:lnTo>
                                <a:pt x="1100" y="48"/>
                              </a:lnTo>
                              <a:lnTo>
                                <a:pt x="1096" y="48"/>
                              </a:lnTo>
                              <a:lnTo>
                                <a:pt x="1089" y="47"/>
                              </a:lnTo>
                              <a:lnTo>
                                <a:pt x="1082" y="47"/>
                              </a:lnTo>
                              <a:lnTo>
                                <a:pt x="1075" y="46"/>
                              </a:lnTo>
                              <a:lnTo>
                                <a:pt x="1070" y="46"/>
                              </a:lnTo>
                              <a:lnTo>
                                <a:pt x="1064" y="46"/>
                              </a:lnTo>
                              <a:lnTo>
                                <a:pt x="1059" y="45"/>
                              </a:lnTo>
                              <a:lnTo>
                                <a:pt x="1055" y="45"/>
                              </a:lnTo>
                              <a:lnTo>
                                <a:pt x="1050" y="45"/>
                              </a:lnTo>
                              <a:lnTo>
                                <a:pt x="1045" y="44"/>
                              </a:lnTo>
                              <a:lnTo>
                                <a:pt x="1041" y="44"/>
                              </a:lnTo>
                              <a:lnTo>
                                <a:pt x="1036" y="44"/>
                              </a:lnTo>
                              <a:lnTo>
                                <a:pt x="1031" y="43"/>
                              </a:lnTo>
                              <a:lnTo>
                                <a:pt x="1025" y="43"/>
                              </a:lnTo>
                              <a:lnTo>
                                <a:pt x="1020" y="42"/>
                              </a:lnTo>
                              <a:lnTo>
                                <a:pt x="1014" y="42"/>
                              </a:lnTo>
                              <a:lnTo>
                                <a:pt x="1009" y="42"/>
                              </a:lnTo>
                              <a:lnTo>
                                <a:pt x="1005" y="41"/>
                              </a:lnTo>
                              <a:lnTo>
                                <a:pt x="1000" y="41"/>
                              </a:lnTo>
                              <a:lnTo>
                                <a:pt x="995" y="40"/>
                              </a:lnTo>
                              <a:lnTo>
                                <a:pt x="991" y="40"/>
                              </a:lnTo>
                              <a:lnTo>
                                <a:pt x="986" y="40"/>
                              </a:lnTo>
                              <a:lnTo>
                                <a:pt x="981" y="39"/>
                              </a:lnTo>
                              <a:lnTo>
                                <a:pt x="976" y="39"/>
                              </a:lnTo>
                              <a:lnTo>
                                <a:pt x="971" y="38"/>
                              </a:lnTo>
                              <a:lnTo>
                                <a:pt x="965" y="38"/>
                              </a:lnTo>
                              <a:lnTo>
                                <a:pt x="960" y="37"/>
                              </a:lnTo>
                              <a:lnTo>
                                <a:pt x="955" y="37"/>
                              </a:lnTo>
                              <a:lnTo>
                                <a:pt x="949" y="36"/>
                              </a:lnTo>
                              <a:lnTo>
                                <a:pt x="944" y="36"/>
                              </a:lnTo>
                              <a:lnTo>
                                <a:pt x="939" y="35"/>
                              </a:lnTo>
                              <a:lnTo>
                                <a:pt x="934" y="35"/>
                              </a:lnTo>
                              <a:lnTo>
                                <a:pt x="929" y="34"/>
                              </a:lnTo>
                              <a:lnTo>
                                <a:pt x="924" y="33"/>
                              </a:lnTo>
                              <a:lnTo>
                                <a:pt x="918" y="33"/>
                              </a:lnTo>
                              <a:lnTo>
                                <a:pt x="911" y="32"/>
                              </a:lnTo>
                              <a:lnTo>
                                <a:pt x="905" y="31"/>
                              </a:lnTo>
                              <a:lnTo>
                                <a:pt x="897" y="30"/>
                              </a:lnTo>
                              <a:lnTo>
                                <a:pt x="890" y="30"/>
                              </a:lnTo>
                              <a:lnTo>
                                <a:pt x="882" y="29"/>
                              </a:lnTo>
                              <a:lnTo>
                                <a:pt x="876" y="28"/>
                              </a:lnTo>
                              <a:lnTo>
                                <a:pt x="870" y="27"/>
                              </a:lnTo>
                              <a:lnTo>
                                <a:pt x="863" y="27"/>
                              </a:lnTo>
                              <a:lnTo>
                                <a:pt x="858" y="26"/>
                              </a:lnTo>
                              <a:lnTo>
                                <a:pt x="853" y="26"/>
                              </a:lnTo>
                              <a:lnTo>
                                <a:pt x="847" y="25"/>
                              </a:lnTo>
                              <a:lnTo>
                                <a:pt x="841" y="24"/>
                              </a:lnTo>
                              <a:lnTo>
                                <a:pt x="835" y="24"/>
                              </a:lnTo>
                              <a:lnTo>
                                <a:pt x="829" y="23"/>
                              </a:lnTo>
                              <a:lnTo>
                                <a:pt x="822" y="23"/>
                              </a:lnTo>
                              <a:lnTo>
                                <a:pt x="816" y="22"/>
                              </a:lnTo>
                              <a:lnTo>
                                <a:pt x="809" y="22"/>
                              </a:lnTo>
                              <a:lnTo>
                                <a:pt x="803" y="21"/>
                              </a:lnTo>
                              <a:lnTo>
                                <a:pt x="797" y="21"/>
                              </a:lnTo>
                              <a:lnTo>
                                <a:pt x="790" y="20"/>
                              </a:lnTo>
                              <a:lnTo>
                                <a:pt x="785" y="20"/>
                              </a:lnTo>
                              <a:lnTo>
                                <a:pt x="780" y="19"/>
                              </a:lnTo>
                              <a:lnTo>
                                <a:pt x="774" y="19"/>
                              </a:lnTo>
                              <a:lnTo>
                                <a:pt x="768" y="19"/>
                              </a:lnTo>
                              <a:lnTo>
                                <a:pt x="761" y="19"/>
                              </a:lnTo>
                              <a:lnTo>
                                <a:pt x="755" y="18"/>
                              </a:lnTo>
                              <a:lnTo>
                                <a:pt x="748" y="18"/>
                              </a:lnTo>
                              <a:lnTo>
                                <a:pt x="742" y="18"/>
                              </a:lnTo>
                              <a:lnTo>
                                <a:pt x="735" y="18"/>
                              </a:lnTo>
                              <a:lnTo>
                                <a:pt x="729" y="18"/>
                              </a:lnTo>
                              <a:lnTo>
                                <a:pt x="723" y="18"/>
                              </a:lnTo>
                              <a:lnTo>
                                <a:pt x="716" y="18"/>
                              </a:lnTo>
                              <a:lnTo>
                                <a:pt x="711" y="18"/>
                              </a:lnTo>
                              <a:lnTo>
                                <a:pt x="706" y="18"/>
                              </a:lnTo>
                              <a:lnTo>
                                <a:pt x="701" y="19"/>
                              </a:lnTo>
                              <a:lnTo>
                                <a:pt x="694" y="19"/>
                              </a:lnTo>
                              <a:lnTo>
                                <a:pt x="687" y="19"/>
                              </a:lnTo>
                              <a:lnTo>
                                <a:pt x="681" y="19"/>
                              </a:lnTo>
                              <a:lnTo>
                                <a:pt x="676" y="19"/>
                              </a:lnTo>
                              <a:lnTo>
                                <a:pt x="671" y="19"/>
                              </a:lnTo>
                              <a:lnTo>
                                <a:pt x="666" y="19"/>
                              </a:lnTo>
                              <a:lnTo>
                                <a:pt x="659" y="20"/>
                              </a:lnTo>
                              <a:lnTo>
                                <a:pt x="651" y="20"/>
                              </a:lnTo>
                              <a:lnTo>
                                <a:pt x="644" y="20"/>
                              </a:lnTo>
                              <a:lnTo>
                                <a:pt x="638" y="20"/>
                              </a:lnTo>
                              <a:lnTo>
                                <a:pt x="631" y="20"/>
                              </a:lnTo>
                              <a:lnTo>
                                <a:pt x="624" y="20"/>
                              </a:lnTo>
                              <a:lnTo>
                                <a:pt x="619" y="20"/>
                              </a:lnTo>
                              <a:lnTo>
                                <a:pt x="614" y="20"/>
                              </a:lnTo>
                              <a:lnTo>
                                <a:pt x="609" y="21"/>
                              </a:lnTo>
                              <a:lnTo>
                                <a:pt x="585" y="21"/>
                              </a:lnTo>
                              <a:lnTo>
                                <a:pt x="581" y="21"/>
                              </a:lnTo>
                              <a:lnTo>
                                <a:pt x="575" y="21"/>
                              </a:lnTo>
                              <a:lnTo>
                                <a:pt x="570" y="21"/>
                              </a:lnTo>
                              <a:lnTo>
                                <a:pt x="564" y="20"/>
                              </a:lnTo>
                              <a:lnTo>
                                <a:pt x="558" y="20"/>
                              </a:lnTo>
                              <a:lnTo>
                                <a:pt x="551" y="20"/>
                              </a:lnTo>
                              <a:lnTo>
                                <a:pt x="545" y="20"/>
                              </a:lnTo>
                              <a:lnTo>
                                <a:pt x="540" y="20"/>
                              </a:lnTo>
                              <a:lnTo>
                                <a:pt x="535" y="20"/>
                              </a:lnTo>
                              <a:lnTo>
                                <a:pt x="530" y="20"/>
                              </a:lnTo>
                              <a:lnTo>
                                <a:pt x="523" y="20"/>
                              </a:lnTo>
                              <a:lnTo>
                                <a:pt x="516" y="20"/>
                              </a:lnTo>
                              <a:lnTo>
                                <a:pt x="510" y="20"/>
                              </a:lnTo>
                              <a:lnTo>
                                <a:pt x="505" y="20"/>
                              </a:lnTo>
                              <a:lnTo>
                                <a:pt x="499" y="19"/>
                              </a:lnTo>
                              <a:lnTo>
                                <a:pt x="494" y="19"/>
                              </a:lnTo>
                              <a:lnTo>
                                <a:pt x="489" y="19"/>
                              </a:lnTo>
                              <a:lnTo>
                                <a:pt x="483" y="19"/>
                              </a:lnTo>
                              <a:lnTo>
                                <a:pt x="478" y="19"/>
                              </a:lnTo>
                              <a:lnTo>
                                <a:pt x="450" y="19"/>
                              </a:lnTo>
                              <a:lnTo>
                                <a:pt x="446" y="19"/>
                              </a:lnTo>
                              <a:lnTo>
                                <a:pt x="439" y="18"/>
                              </a:lnTo>
                              <a:lnTo>
                                <a:pt x="433" y="18"/>
                              </a:lnTo>
                              <a:lnTo>
                                <a:pt x="426" y="18"/>
                              </a:lnTo>
                              <a:lnTo>
                                <a:pt x="420" y="18"/>
                              </a:lnTo>
                              <a:lnTo>
                                <a:pt x="415" y="18"/>
                              </a:lnTo>
                              <a:lnTo>
                                <a:pt x="409" y="18"/>
                              </a:lnTo>
                              <a:lnTo>
                                <a:pt x="404" y="17"/>
                              </a:lnTo>
                              <a:lnTo>
                                <a:pt x="399" y="17"/>
                              </a:lnTo>
                              <a:lnTo>
                                <a:pt x="394" y="17"/>
                              </a:lnTo>
                              <a:lnTo>
                                <a:pt x="388" y="17"/>
                              </a:lnTo>
                              <a:lnTo>
                                <a:pt x="382" y="16"/>
                              </a:lnTo>
                              <a:lnTo>
                                <a:pt x="376" y="16"/>
                              </a:lnTo>
                              <a:lnTo>
                                <a:pt x="369" y="16"/>
                              </a:lnTo>
                              <a:lnTo>
                                <a:pt x="362" y="16"/>
                              </a:lnTo>
                              <a:lnTo>
                                <a:pt x="331" y="15"/>
                              </a:lnTo>
                              <a:lnTo>
                                <a:pt x="325" y="15"/>
                              </a:lnTo>
                              <a:lnTo>
                                <a:pt x="319" y="14"/>
                              </a:lnTo>
                              <a:lnTo>
                                <a:pt x="312" y="14"/>
                              </a:lnTo>
                              <a:lnTo>
                                <a:pt x="305" y="14"/>
                              </a:lnTo>
                              <a:lnTo>
                                <a:pt x="298" y="14"/>
                              </a:lnTo>
                              <a:lnTo>
                                <a:pt x="291" y="13"/>
                              </a:lnTo>
                              <a:lnTo>
                                <a:pt x="284" y="13"/>
                              </a:lnTo>
                              <a:lnTo>
                                <a:pt x="277" y="13"/>
                              </a:lnTo>
                              <a:lnTo>
                                <a:pt x="271" y="13"/>
                              </a:lnTo>
                              <a:lnTo>
                                <a:pt x="265" y="13"/>
                              </a:lnTo>
                              <a:lnTo>
                                <a:pt x="259" y="12"/>
                              </a:lnTo>
                              <a:lnTo>
                                <a:pt x="254" y="12"/>
                              </a:lnTo>
                              <a:lnTo>
                                <a:pt x="249" y="12"/>
                              </a:lnTo>
                              <a:lnTo>
                                <a:pt x="243" y="12"/>
                              </a:lnTo>
                              <a:lnTo>
                                <a:pt x="217" y="10"/>
                              </a:lnTo>
                              <a:lnTo>
                                <a:pt x="213" y="10"/>
                              </a:lnTo>
                              <a:lnTo>
                                <a:pt x="209" y="10"/>
                              </a:lnTo>
                              <a:lnTo>
                                <a:pt x="204" y="10"/>
                              </a:lnTo>
                              <a:lnTo>
                                <a:pt x="200" y="9"/>
                              </a:lnTo>
                              <a:lnTo>
                                <a:pt x="196" y="9"/>
                              </a:lnTo>
                              <a:lnTo>
                                <a:pt x="191" y="9"/>
                              </a:lnTo>
                              <a:lnTo>
                                <a:pt x="187" y="8"/>
                              </a:lnTo>
                              <a:lnTo>
                                <a:pt x="182" y="8"/>
                              </a:lnTo>
                              <a:lnTo>
                                <a:pt x="177" y="7"/>
                              </a:lnTo>
                              <a:lnTo>
                                <a:pt x="172" y="7"/>
                              </a:lnTo>
                              <a:lnTo>
                                <a:pt x="167" y="7"/>
                              </a:lnTo>
                              <a:lnTo>
                                <a:pt x="161" y="6"/>
                              </a:lnTo>
                              <a:lnTo>
                                <a:pt x="156" y="6"/>
                              </a:lnTo>
                              <a:lnTo>
                                <a:pt x="151" y="6"/>
                              </a:lnTo>
                              <a:lnTo>
                                <a:pt x="146" y="5"/>
                              </a:lnTo>
                              <a:lnTo>
                                <a:pt x="141" y="5"/>
                              </a:lnTo>
                              <a:lnTo>
                                <a:pt x="137" y="5"/>
                              </a:lnTo>
                              <a:lnTo>
                                <a:pt x="132" y="4"/>
                              </a:lnTo>
                              <a:lnTo>
                                <a:pt x="128" y="4"/>
                              </a:lnTo>
                              <a:lnTo>
                                <a:pt x="121" y="4"/>
                              </a:lnTo>
                              <a:lnTo>
                                <a:pt x="115" y="3"/>
                              </a:lnTo>
                              <a:lnTo>
                                <a:pt x="108" y="3"/>
                              </a:lnTo>
                              <a:lnTo>
                                <a:pt x="102" y="3"/>
                              </a:lnTo>
                              <a:lnTo>
                                <a:pt x="96" y="3"/>
                              </a:lnTo>
                              <a:lnTo>
                                <a:pt x="90" y="2"/>
                              </a:lnTo>
                              <a:lnTo>
                                <a:pt x="86" y="2"/>
                              </a:lnTo>
                              <a:lnTo>
                                <a:pt x="81" y="2"/>
                              </a:lnTo>
                              <a:lnTo>
                                <a:pt x="77" y="2"/>
                              </a:lnTo>
                              <a:lnTo>
                                <a:pt x="72" y="2"/>
                              </a:lnTo>
                              <a:lnTo>
                                <a:pt x="67" y="1"/>
                              </a:lnTo>
                              <a:lnTo>
                                <a:pt x="63" y="1"/>
                              </a:lnTo>
                              <a:lnTo>
                                <a:pt x="58" y="1"/>
                              </a:lnTo>
                              <a:lnTo>
                                <a:pt x="54" y="1"/>
                              </a:lnTo>
                              <a:lnTo>
                                <a:pt x="49" y="1"/>
                              </a:lnTo>
                              <a:lnTo>
                                <a:pt x="46" y="0"/>
                              </a:lnTo>
                              <a:lnTo>
                                <a:pt x="42" y="0"/>
                              </a:lnTo>
                              <a:lnTo>
                                <a:pt x="38" y="0"/>
                              </a:lnTo>
                              <a:lnTo>
                                <a:pt x="34" y="0"/>
                              </a:lnTo>
                              <a:lnTo>
                                <a:pt x="30" y="0"/>
                              </a:lnTo>
                              <a:lnTo>
                                <a:pt x="26" y="0"/>
                              </a:lnTo>
                              <a:lnTo>
                                <a:pt x="23" y="0"/>
                              </a:lnTo>
                              <a:lnTo>
                                <a:pt x="20" y="0"/>
                              </a:lnTo>
                              <a:lnTo>
                                <a:pt x="16" y="0"/>
                              </a:lnTo>
                              <a:lnTo>
                                <a:pt x="13" y="0"/>
                              </a:lnTo>
                              <a:lnTo>
                                <a:pt x="11" y="0"/>
                              </a:lnTo>
                              <a:lnTo>
                                <a:pt x="8" y="0"/>
                              </a:lnTo>
                              <a:lnTo>
                                <a:pt x="5" y="0"/>
                              </a:lnTo>
                              <a:lnTo>
                                <a:pt x="2" y="0"/>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01" o:spid="_x0000_s1026" o:spt="100" style="position:absolute;left:0pt;margin-left:319.15pt;margin-top:86.95pt;height:2.6pt;width:57.6pt;mso-position-horizontal-relative:page;mso-position-vertical-relative:page;z-index:-251588608;mso-width-relative:page;mso-height-relative:page;" filled="f" stroked="t" coordsize="1152,52" o:gfxdata="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" path="m1151,51l1132,51,1128,51,1124,50,1121,50,1119,50,1116,50,1113,49,1110,49,1107,49,1103,49,1100,48,1096,48,1089,47,1082,47,1075,46,1070,46,1064,46,1059,45,1055,45,1050,45,1045,44,1041,44,1036,44,1031,43,1025,43,1020,42,1014,42,1009,42,1005,41,1000,41,995,40,991,40,986,40,981,39,976,39,971,38,965,38,960,37,955,37,949,36,944,36,939,35,934,35,929,34,924,33,918,33,911,32,905,31,897,30,890,30,882,29,876,28,870,27,863,27,858,26,853,26,847,25,841,24,835,24,829,23,822,23,816,22,809,22,803,21,797,21,790,20,785,20,780,19,774,19,768,19,761,19,755,18,748,18,742,18,735,18,729,18,723,18,716,18,711,18,706,18,701,19,694,19,687,19,681,19,676,19,671,19,666,19,659,20,651,20,644,20,638,20,631,20,624,20,619,20,614,20,609,21,585,21,581,21,575,21,570,21,564,20,558,20,551,20,545,20,540,20,535,20,530,20,523,20,516,20,510,20,505,20,499,19,494,19,489,19,483,19,478,19,450,19,446,19,439,18,433,18,426,18,420,18,415,18,409,18,404,17,399,17,394,17,388,17,382,16,376,16,369,16,362,16,331,15,325,15,319,14,312,14,305,14,298,14,291,13,284,13,277,13,271,13,265,13,259,12,254,12,249,12,243,12,217,10,213,10,209,10,204,10,200,9,196,9,191,9,187,8,182,8,177,7,172,7,167,7,161,6,156,6,151,6,146,5,141,5,137,5,132,4,128,4,121,4,115,3,108,3,102,3,96,3,90,2,86,2,81,2,77,2,72,2,67,1,63,1,58,1,54,1,49,1,46,0,42,0,38,0,34,0,30,0,26,0,23,0,20,0,16,0,13,0,11,0,8,0,5,0,2,0,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28896" behindDoc="1" locked="0" layoutInCell="1" allowOverlap="1">
                <wp:simplePos x="0" y="0"/>
                <wp:positionH relativeFrom="page">
                  <wp:posOffset>3996690</wp:posOffset>
                </wp:positionH>
                <wp:positionV relativeFrom="page">
                  <wp:posOffset>1493520</wp:posOffset>
                </wp:positionV>
                <wp:extent cx="675640" cy="34290"/>
                <wp:effectExtent l="22225" t="114300" r="18415" b="125730"/>
                <wp:wrapNone/>
                <wp:docPr id="121" name="任意多边形 202"/>
                <wp:cNvGraphicFramePr/>
                <a:graphic xmlns:a="http://schemas.openxmlformats.org/drawingml/2006/main">
                  <a:graphicData uri="http://schemas.microsoft.com/office/word/2010/wordprocessingShape">
                    <wps:wsp>
                      <wps:cNvSpPr/>
                      <wps:spPr>
                        <a:xfrm>
                          <a:off x="0" y="0"/>
                          <a:ext cx="675640" cy="34290"/>
                        </a:xfrm>
                        <a:custGeom>
                          <a:avLst/>
                          <a:gdLst/>
                          <a:ahLst/>
                          <a:cxnLst/>
                          <a:pathLst>
                            <a:path w="1064" h="54">
                              <a:moveTo>
                                <a:pt x="1064" y="3"/>
                              </a:moveTo>
                              <a:lnTo>
                                <a:pt x="1013" y="0"/>
                              </a:lnTo>
                              <a:lnTo>
                                <a:pt x="1010" y="0"/>
                              </a:lnTo>
                              <a:lnTo>
                                <a:pt x="1007" y="0"/>
                              </a:lnTo>
                              <a:lnTo>
                                <a:pt x="1001" y="0"/>
                              </a:lnTo>
                              <a:lnTo>
                                <a:pt x="996" y="1"/>
                              </a:lnTo>
                              <a:lnTo>
                                <a:pt x="990" y="1"/>
                              </a:lnTo>
                              <a:lnTo>
                                <a:pt x="986" y="1"/>
                              </a:lnTo>
                              <a:lnTo>
                                <a:pt x="982" y="1"/>
                              </a:lnTo>
                              <a:lnTo>
                                <a:pt x="978" y="1"/>
                              </a:lnTo>
                              <a:lnTo>
                                <a:pt x="973" y="2"/>
                              </a:lnTo>
                              <a:lnTo>
                                <a:pt x="968" y="2"/>
                              </a:lnTo>
                              <a:lnTo>
                                <a:pt x="963" y="2"/>
                              </a:lnTo>
                              <a:lnTo>
                                <a:pt x="957" y="3"/>
                              </a:lnTo>
                              <a:lnTo>
                                <a:pt x="951" y="3"/>
                              </a:lnTo>
                              <a:lnTo>
                                <a:pt x="946" y="3"/>
                              </a:lnTo>
                              <a:lnTo>
                                <a:pt x="941" y="4"/>
                              </a:lnTo>
                              <a:lnTo>
                                <a:pt x="937" y="4"/>
                              </a:lnTo>
                              <a:lnTo>
                                <a:pt x="933" y="4"/>
                              </a:lnTo>
                              <a:lnTo>
                                <a:pt x="927" y="4"/>
                              </a:lnTo>
                              <a:lnTo>
                                <a:pt x="921" y="5"/>
                              </a:lnTo>
                              <a:lnTo>
                                <a:pt x="915" y="5"/>
                              </a:lnTo>
                              <a:lnTo>
                                <a:pt x="910" y="5"/>
                              </a:lnTo>
                              <a:lnTo>
                                <a:pt x="905" y="6"/>
                              </a:lnTo>
                              <a:lnTo>
                                <a:pt x="900" y="6"/>
                              </a:lnTo>
                              <a:lnTo>
                                <a:pt x="895" y="6"/>
                              </a:lnTo>
                              <a:lnTo>
                                <a:pt x="890" y="7"/>
                              </a:lnTo>
                              <a:lnTo>
                                <a:pt x="885" y="7"/>
                              </a:lnTo>
                              <a:lnTo>
                                <a:pt x="878" y="7"/>
                              </a:lnTo>
                              <a:lnTo>
                                <a:pt x="872" y="8"/>
                              </a:lnTo>
                              <a:lnTo>
                                <a:pt x="866" y="8"/>
                              </a:lnTo>
                              <a:lnTo>
                                <a:pt x="857" y="9"/>
                              </a:lnTo>
                              <a:lnTo>
                                <a:pt x="848" y="10"/>
                              </a:lnTo>
                              <a:lnTo>
                                <a:pt x="839" y="10"/>
                              </a:lnTo>
                              <a:lnTo>
                                <a:pt x="832" y="11"/>
                              </a:lnTo>
                              <a:lnTo>
                                <a:pt x="826" y="11"/>
                              </a:lnTo>
                              <a:lnTo>
                                <a:pt x="819" y="12"/>
                              </a:lnTo>
                              <a:lnTo>
                                <a:pt x="813" y="12"/>
                              </a:lnTo>
                              <a:lnTo>
                                <a:pt x="808" y="12"/>
                              </a:lnTo>
                              <a:lnTo>
                                <a:pt x="802" y="13"/>
                              </a:lnTo>
                              <a:lnTo>
                                <a:pt x="796" y="13"/>
                              </a:lnTo>
                              <a:lnTo>
                                <a:pt x="790" y="13"/>
                              </a:lnTo>
                              <a:lnTo>
                                <a:pt x="783" y="14"/>
                              </a:lnTo>
                              <a:lnTo>
                                <a:pt x="775" y="14"/>
                              </a:lnTo>
                              <a:lnTo>
                                <a:pt x="767" y="15"/>
                              </a:lnTo>
                              <a:lnTo>
                                <a:pt x="759" y="15"/>
                              </a:lnTo>
                              <a:lnTo>
                                <a:pt x="752" y="16"/>
                              </a:lnTo>
                              <a:lnTo>
                                <a:pt x="745" y="16"/>
                              </a:lnTo>
                              <a:lnTo>
                                <a:pt x="738" y="16"/>
                              </a:lnTo>
                              <a:lnTo>
                                <a:pt x="732" y="17"/>
                              </a:lnTo>
                              <a:lnTo>
                                <a:pt x="726" y="17"/>
                              </a:lnTo>
                              <a:lnTo>
                                <a:pt x="720" y="18"/>
                              </a:lnTo>
                              <a:lnTo>
                                <a:pt x="712" y="18"/>
                              </a:lnTo>
                              <a:lnTo>
                                <a:pt x="705" y="19"/>
                              </a:lnTo>
                              <a:lnTo>
                                <a:pt x="697" y="20"/>
                              </a:lnTo>
                              <a:lnTo>
                                <a:pt x="688" y="21"/>
                              </a:lnTo>
                              <a:lnTo>
                                <a:pt x="679" y="22"/>
                              </a:lnTo>
                              <a:lnTo>
                                <a:pt x="670" y="23"/>
                              </a:lnTo>
                              <a:lnTo>
                                <a:pt x="662" y="23"/>
                              </a:lnTo>
                              <a:lnTo>
                                <a:pt x="654" y="24"/>
                              </a:lnTo>
                              <a:lnTo>
                                <a:pt x="646" y="25"/>
                              </a:lnTo>
                              <a:lnTo>
                                <a:pt x="639" y="25"/>
                              </a:lnTo>
                              <a:lnTo>
                                <a:pt x="632" y="26"/>
                              </a:lnTo>
                              <a:lnTo>
                                <a:pt x="625" y="27"/>
                              </a:lnTo>
                              <a:lnTo>
                                <a:pt x="618" y="27"/>
                              </a:lnTo>
                              <a:lnTo>
                                <a:pt x="611" y="28"/>
                              </a:lnTo>
                              <a:lnTo>
                                <a:pt x="604" y="29"/>
                              </a:lnTo>
                              <a:lnTo>
                                <a:pt x="595" y="30"/>
                              </a:lnTo>
                              <a:lnTo>
                                <a:pt x="586" y="31"/>
                              </a:lnTo>
                              <a:lnTo>
                                <a:pt x="578" y="32"/>
                              </a:lnTo>
                              <a:lnTo>
                                <a:pt x="570" y="33"/>
                              </a:lnTo>
                              <a:lnTo>
                                <a:pt x="562" y="34"/>
                              </a:lnTo>
                              <a:lnTo>
                                <a:pt x="554" y="35"/>
                              </a:lnTo>
                              <a:lnTo>
                                <a:pt x="548" y="36"/>
                              </a:lnTo>
                              <a:lnTo>
                                <a:pt x="541" y="37"/>
                              </a:lnTo>
                              <a:lnTo>
                                <a:pt x="534" y="38"/>
                              </a:lnTo>
                              <a:lnTo>
                                <a:pt x="526" y="39"/>
                              </a:lnTo>
                              <a:lnTo>
                                <a:pt x="517" y="40"/>
                              </a:lnTo>
                              <a:lnTo>
                                <a:pt x="509" y="40"/>
                              </a:lnTo>
                              <a:lnTo>
                                <a:pt x="500" y="41"/>
                              </a:lnTo>
                              <a:lnTo>
                                <a:pt x="492" y="42"/>
                              </a:lnTo>
                              <a:lnTo>
                                <a:pt x="483" y="43"/>
                              </a:lnTo>
                              <a:lnTo>
                                <a:pt x="475" y="44"/>
                              </a:lnTo>
                              <a:lnTo>
                                <a:pt x="467" y="45"/>
                              </a:lnTo>
                              <a:lnTo>
                                <a:pt x="459" y="45"/>
                              </a:lnTo>
                              <a:lnTo>
                                <a:pt x="452" y="46"/>
                              </a:lnTo>
                              <a:lnTo>
                                <a:pt x="446" y="47"/>
                              </a:lnTo>
                              <a:lnTo>
                                <a:pt x="439" y="47"/>
                              </a:lnTo>
                              <a:lnTo>
                                <a:pt x="431" y="48"/>
                              </a:lnTo>
                              <a:lnTo>
                                <a:pt x="423" y="49"/>
                              </a:lnTo>
                              <a:lnTo>
                                <a:pt x="414" y="49"/>
                              </a:lnTo>
                              <a:lnTo>
                                <a:pt x="406" y="50"/>
                              </a:lnTo>
                              <a:lnTo>
                                <a:pt x="397" y="50"/>
                              </a:lnTo>
                              <a:lnTo>
                                <a:pt x="388" y="51"/>
                              </a:lnTo>
                              <a:lnTo>
                                <a:pt x="380" y="51"/>
                              </a:lnTo>
                              <a:lnTo>
                                <a:pt x="372" y="52"/>
                              </a:lnTo>
                              <a:lnTo>
                                <a:pt x="363" y="52"/>
                              </a:lnTo>
                              <a:lnTo>
                                <a:pt x="357" y="52"/>
                              </a:lnTo>
                              <a:lnTo>
                                <a:pt x="350" y="53"/>
                              </a:lnTo>
                              <a:lnTo>
                                <a:pt x="344" y="53"/>
                              </a:lnTo>
                              <a:lnTo>
                                <a:pt x="336" y="53"/>
                              </a:lnTo>
                              <a:lnTo>
                                <a:pt x="328" y="53"/>
                              </a:lnTo>
                              <a:lnTo>
                                <a:pt x="321" y="53"/>
                              </a:lnTo>
                              <a:lnTo>
                                <a:pt x="315" y="53"/>
                              </a:lnTo>
                              <a:lnTo>
                                <a:pt x="310" y="54"/>
                              </a:lnTo>
                              <a:lnTo>
                                <a:pt x="304" y="54"/>
                              </a:lnTo>
                              <a:lnTo>
                                <a:pt x="298" y="54"/>
                              </a:lnTo>
                              <a:lnTo>
                                <a:pt x="292" y="54"/>
                              </a:lnTo>
                              <a:lnTo>
                                <a:pt x="286" y="54"/>
                              </a:lnTo>
                              <a:lnTo>
                                <a:pt x="280" y="54"/>
                              </a:lnTo>
                              <a:lnTo>
                                <a:pt x="274" y="54"/>
                              </a:lnTo>
                              <a:lnTo>
                                <a:pt x="268" y="53"/>
                              </a:lnTo>
                              <a:lnTo>
                                <a:pt x="263" y="53"/>
                              </a:lnTo>
                              <a:lnTo>
                                <a:pt x="258" y="53"/>
                              </a:lnTo>
                              <a:lnTo>
                                <a:pt x="252" y="53"/>
                              </a:lnTo>
                              <a:lnTo>
                                <a:pt x="212" y="52"/>
                              </a:lnTo>
                              <a:lnTo>
                                <a:pt x="206" y="52"/>
                              </a:lnTo>
                              <a:lnTo>
                                <a:pt x="201" y="51"/>
                              </a:lnTo>
                              <a:lnTo>
                                <a:pt x="195" y="51"/>
                              </a:lnTo>
                              <a:lnTo>
                                <a:pt x="189" y="51"/>
                              </a:lnTo>
                              <a:lnTo>
                                <a:pt x="164" y="50"/>
                              </a:lnTo>
                              <a:lnTo>
                                <a:pt x="158" y="49"/>
                              </a:lnTo>
                              <a:lnTo>
                                <a:pt x="153" y="49"/>
                              </a:lnTo>
                              <a:lnTo>
                                <a:pt x="149" y="49"/>
                              </a:lnTo>
                              <a:lnTo>
                                <a:pt x="144" y="49"/>
                              </a:lnTo>
                              <a:lnTo>
                                <a:pt x="139" y="48"/>
                              </a:lnTo>
                              <a:lnTo>
                                <a:pt x="134" y="48"/>
                              </a:lnTo>
                              <a:lnTo>
                                <a:pt x="130" y="48"/>
                              </a:lnTo>
                              <a:lnTo>
                                <a:pt x="124" y="48"/>
                              </a:lnTo>
                              <a:lnTo>
                                <a:pt x="119" y="47"/>
                              </a:lnTo>
                              <a:lnTo>
                                <a:pt x="113" y="47"/>
                              </a:lnTo>
                              <a:lnTo>
                                <a:pt x="107" y="47"/>
                              </a:lnTo>
                              <a:lnTo>
                                <a:pt x="102" y="47"/>
                              </a:lnTo>
                              <a:lnTo>
                                <a:pt x="96" y="47"/>
                              </a:lnTo>
                              <a:lnTo>
                                <a:pt x="91" y="47"/>
                              </a:lnTo>
                              <a:lnTo>
                                <a:pt x="87" y="47"/>
                              </a:lnTo>
                              <a:lnTo>
                                <a:pt x="83" y="47"/>
                              </a:lnTo>
                              <a:lnTo>
                                <a:pt x="78" y="47"/>
                              </a:lnTo>
                              <a:lnTo>
                                <a:pt x="74" y="47"/>
                              </a:lnTo>
                              <a:lnTo>
                                <a:pt x="70" y="47"/>
                              </a:lnTo>
                              <a:lnTo>
                                <a:pt x="65" y="47"/>
                              </a:lnTo>
                              <a:lnTo>
                                <a:pt x="60" y="47"/>
                              </a:lnTo>
                              <a:lnTo>
                                <a:pt x="55" y="47"/>
                              </a:lnTo>
                              <a:lnTo>
                                <a:pt x="50" y="47"/>
                              </a:lnTo>
                              <a:lnTo>
                                <a:pt x="44" y="47"/>
                              </a:lnTo>
                              <a:lnTo>
                                <a:pt x="39" y="48"/>
                              </a:lnTo>
                              <a:lnTo>
                                <a:pt x="34" y="48"/>
                              </a:lnTo>
                              <a:lnTo>
                                <a:pt x="29" y="48"/>
                              </a:lnTo>
                              <a:lnTo>
                                <a:pt x="24" y="48"/>
                              </a:lnTo>
                              <a:lnTo>
                                <a:pt x="21" y="48"/>
                              </a:lnTo>
                              <a:lnTo>
                                <a:pt x="17" y="49"/>
                              </a:lnTo>
                              <a:lnTo>
                                <a:pt x="13" y="49"/>
                              </a:lnTo>
                              <a:lnTo>
                                <a:pt x="9" y="49"/>
                              </a:lnTo>
                              <a:lnTo>
                                <a:pt x="5" y="49"/>
                              </a:lnTo>
                              <a:lnTo>
                                <a:pt x="0" y="5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02" o:spid="_x0000_s1026" o:spt="100" style="position:absolute;left:0pt;margin-left:314.7pt;margin-top:117.6pt;height:2.7pt;width:53.2pt;mso-position-horizontal-relative:page;mso-position-vertical-relative:page;z-index:-251587584;mso-width-relative:page;mso-height-relative:page;" filled="f" stroked="t" coordsize="1064,54" o:gfxdata="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AAAAAZHJzL1BLAQIUABQAAAAIAIdO&#10;4kBNjqv/2AAAAAsBAAAPAAAAAAAAAAEAIAAAACIAAABkcnMvZG93bnJldi54bWxQSwECFAAUAAAA&#10;CACHTuJA5IsPWn4FAACwGwAADgAAAAAAAAABACAAAAAnAQAAZHJzL2Uyb0RvYy54bWxQSwUGAAAA&#10;AAYABgBZAQAAFwkAAAAA&#10;" path="m1064,3l1013,0,1010,0,1007,0,1001,0,996,1,990,1,986,1,982,1,978,1,973,2,968,2,963,2,957,3,951,3,946,3,941,4,937,4,933,4,927,4,921,5,915,5,910,5,905,6,900,6,895,6,890,7,885,7,878,7,872,8,866,8,857,9,848,10,839,10,832,11,826,11,819,12,813,12,808,12,802,13,796,13,790,13,783,14,775,14,767,15,759,15,752,16,745,16,738,16,732,17,726,17,720,18,712,18,705,19,697,20,688,21,679,22,670,23,662,23,654,24,646,25,639,25,632,26,625,27,618,27,611,28,604,29,595,30,586,31,578,32,570,33,562,34,554,35,548,36,541,37,534,38,526,39,517,40,509,40,500,41,492,42,483,43,475,44,467,45,459,45,452,46,446,47,439,47,431,48,423,49,414,49,406,50,397,50,388,51,380,51,372,52,363,52,357,52,350,53,344,53,336,53,328,53,321,53,315,53,310,54,304,54,298,54,292,54,286,54,280,54,274,54,268,53,263,53,258,53,252,53,212,52,206,52,201,51,195,51,189,51,164,50,158,49,153,49,149,49,144,49,139,48,134,48,130,48,124,48,119,47,113,47,107,47,102,47,96,47,91,47,87,47,83,47,78,47,74,47,70,47,65,47,60,47,55,47,50,47,44,47,39,48,34,48,29,48,24,48,21,48,17,49,13,49,9,49,5,49,0,5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29920" behindDoc="1" locked="0" layoutInCell="1" allowOverlap="1">
                <wp:simplePos x="0" y="0"/>
                <wp:positionH relativeFrom="page">
                  <wp:posOffset>4059555</wp:posOffset>
                </wp:positionH>
                <wp:positionV relativeFrom="page">
                  <wp:posOffset>1882775</wp:posOffset>
                </wp:positionV>
                <wp:extent cx="707390" cy="32385"/>
                <wp:effectExtent l="36195" t="114300" r="18415" b="127635"/>
                <wp:wrapNone/>
                <wp:docPr id="122" name="任意多边形 203"/>
                <wp:cNvGraphicFramePr/>
                <a:graphic xmlns:a="http://schemas.openxmlformats.org/drawingml/2006/main">
                  <a:graphicData uri="http://schemas.microsoft.com/office/word/2010/wordprocessingShape">
                    <wps:wsp>
                      <wps:cNvSpPr/>
                      <wps:spPr>
                        <a:xfrm>
                          <a:off x="0" y="0"/>
                          <a:ext cx="707390" cy="32385"/>
                        </a:xfrm>
                        <a:custGeom>
                          <a:avLst/>
                          <a:gdLst/>
                          <a:ahLst/>
                          <a:cxnLst/>
                          <a:pathLst>
                            <a:path w="1114" h="51">
                              <a:moveTo>
                                <a:pt x="1113" y="3"/>
                              </a:moveTo>
                              <a:lnTo>
                                <a:pt x="1085" y="1"/>
                              </a:lnTo>
                              <a:lnTo>
                                <a:pt x="1083" y="1"/>
                              </a:lnTo>
                              <a:lnTo>
                                <a:pt x="1078" y="1"/>
                              </a:lnTo>
                              <a:lnTo>
                                <a:pt x="1074" y="0"/>
                              </a:lnTo>
                              <a:lnTo>
                                <a:pt x="1069" y="0"/>
                              </a:lnTo>
                              <a:lnTo>
                                <a:pt x="1065" y="0"/>
                              </a:lnTo>
                              <a:lnTo>
                                <a:pt x="1060" y="0"/>
                              </a:lnTo>
                              <a:lnTo>
                                <a:pt x="1056" y="0"/>
                              </a:lnTo>
                              <a:lnTo>
                                <a:pt x="1052" y="0"/>
                              </a:lnTo>
                              <a:lnTo>
                                <a:pt x="1048" y="0"/>
                              </a:lnTo>
                              <a:lnTo>
                                <a:pt x="1044" y="0"/>
                              </a:lnTo>
                              <a:lnTo>
                                <a:pt x="1039" y="0"/>
                              </a:lnTo>
                              <a:lnTo>
                                <a:pt x="1035" y="0"/>
                              </a:lnTo>
                              <a:lnTo>
                                <a:pt x="1030" y="0"/>
                              </a:lnTo>
                              <a:lnTo>
                                <a:pt x="1026" y="0"/>
                              </a:lnTo>
                              <a:lnTo>
                                <a:pt x="1022" y="0"/>
                              </a:lnTo>
                              <a:lnTo>
                                <a:pt x="1018" y="0"/>
                              </a:lnTo>
                              <a:lnTo>
                                <a:pt x="1014" y="0"/>
                              </a:lnTo>
                              <a:lnTo>
                                <a:pt x="1010" y="0"/>
                              </a:lnTo>
                              <a:lnTo>
                                <a:pt x="1005" y="0"/>
                              </a:lnTo>
                              <a:lnTo>
                                <a:pt x="962" y="2"/>
                              </a:lnTo>
                              <a:lnTo>
                                <a:pt x="957" y="2"/>
                              </a:lnTo>
                              <a:lnTo>
                                <a:pt x="951" y="2"/>
                              </a:lnTo>
                              <a:lnTo>
                                <a:pt x="946" y="3"/>
                              </a:lnTo>
                              <a:lnTo>
                                <a:pt x="941" y="3"/>
                              </a:lnTo>
                              <a:lnTo>
                                <a:pt x="934" y="3"/>
                              </a:lnTo>
                              <a:lnTo>
                                <a:pt x="928" y="4"/>
                              </a:lnTo>
                              <a:lnTo>
                                <a:pt x="922" y="4"/>
                              </a:lnTo>
                              <a:lnTo>
                                <a:pt x="915" y="5"/>
                              </a:lnTo>
                              <a:lnTo>
                                <a:pt x="907" y="5"/>
                              </a:lnTo>
                              <a:lnTo>
                                <a:pt x="900" y="6"/>
                              </a:lnTo>
                              <a:lnTo>
                                <a:pt x="894" y="6"/>
                              </a:lnTo>
                              <a:lnTo>
                                <a:pt x="888" y="7"/>
                              </a:lnTo>
                              <a:lnTo>
                                <a:pt x="882" y="8"/>
                              </a:lnTo>
                              <a:lnTo>
                                <a:pt x="876" y="8"/>
                              </a:lnTo>
                              <a:lnTo>
                                <a:pt x="870" y="9"/>
                              </a:lnTo>
                              <a:lnTo>
                                <a:pt x="864" y="9"/>
                              </a:lnTo>
                              <a:lnTo>
                                <a:pt x="857" y="10"/>
                              </a:lnTo>
                              <a:lnTo>
                                <a:pt x="850" y="10"/>
                              </a:lnTo>
                              <a:lnTo>
                                <a:pt x="843" y="11"/>
                              </a:lnTo>
                              <a:lnTo>
                                <a:pt x="836" y="12"/>
                              </a:lnTo>
                              <a:lnTo>
                                <a:pt x="829" y="12"/>
                              </a:lnTo>
                              <a:lnTo>
                                <a:pt x="822" y="13"/>
                              </a:lnTo>
                              <a:lnTo>
                                <a:pt x="816" y="14"/>
                              </a:lnTo>
                              <a:lnTo>
                                <a:pt x="810" y="14"/>
                              </a:lnTo>
                              <a:lnTo>
                                <a:pt x="803" y="15"/>
                              </a:lnTo>
                              <a:lnTo>
                                <a:pt x="797" y="15"/>
                              </a:lnTo>
                              <a:lnTo>
                                <a:pt x="792" y="16"/>
                              </a:lnTo>
                              <a:lnTo>
                                <a:pt x="786" y="16"/>
                              </a:lnTo>
                              <a:lnTo>
                                <a:pt x="779" y="17"/>
                              </a:lnTo>
                              <a:lnTo>
                                <a:pt x="772" y="18"/>
                              </a:lnTo>
                              <a:lnTo>
                                <a:pt x="765" y="18"/>
                              </a:lnTo>
                              <a:lnTo>
                                <a:pt x="758" y="19"/>
                              </a:lnTo>
                              <a:lnTo>
                                <a:pt x="750" y="19"/>
                              </a:lnTo>
                              <a:lnTo>
                                <a:pt x="743" y="20"/>
                              </a:lnTo>
                              <a:lnTo>
                                <a:pt x="737" y="20"/>
                              </a:lnTo>
                              <a:lnTo>
                                <a:pt x="730" y="20"/>
                              </a:lnTo>
                              <a:lnTo>
                                <a:pt x="724" y="21"/>
                              </a:lnTo>
                              <a:lnTo>
                                <a:pt x="718" y="21"/>
                              </a:lnTo>
                              <a:lnTo>
                                <a:pt x="712" y="21"/>
                              </a:lnTo>
                              <a:lnTo>
                                <a:pt x="706" y="22"/>
                              </a:lnTo>
                              <a:lnTo>
                                <a:pt x="697" y="22"/>
                              </a:lnTo>
                              <a:lnTo>
                                <a:pt x="689" y="21"/>
                              </a:lnTo>
                              <a:lnTo>
                                <a:pt x="680" y="21"/>
                              </a:lnTo>
                              <a:lnTo>
                                <a:pt x="671" y="21"/>
                              </a:lnTo>
                              <a:lnTo>
                                <a:pt x="663" y="21"/>
                              </a:lnTo>
                              <a:lnTo>
                                <a:pt x="655" y="21"/>
                              </a:lnTo>
                              <a:lnTo>
                                <a:pt x="647" y="21"/>
                              </a:lnTo>
                              <a:lnTo>
                                <a:pt x="640" y="21"/>
                              </a:lnTo>
                              <a:lnTo>
                                <a:pt x="633" y="21"/>
                              </a:lnTo>
                              <a:lnTo>
                                <a:pt x="627" y="22"/>
                              </a:lnTo>
                              <a:lnTo>
                                <a:pt x="621" y="22"/>
                              </a:lnTo>
                              <a:lnTo>
                                <a:pt x="614" y="22"/>
                              </a:lnTo>
                              <a:lnTo>
                                <a:pt x="607" y="22"/>
                              </a:lnTo>
                              <a:lnTo>
                                <a:pt x="599" y="22"/>
                              </a:lnTo>
                              <a:lnTo>
                                <a:pt x="592" y="23"/>
                              </a:lnTo>
                              <a:lnTo>
                                <a:pt x="583" y="23"/>
                              </a:lnTo>
                              <a:lnTo>
                                <a:pt x="574" y="23"/>
                              </a:lnTo>
                              <a:lnTo>
                                <a:pt x="565" y="24"/>
                              </a:lnTo>
                              <a:lnTo>
                                <a:pt x="557" y="24"/>
                              </a:lnTo>
                              <a:lnTo>
                                <a:pt x="549" y="24"/>
                              </a:lnTo>
                              <a:lnTo>
                                <a:pt x="541" y="25"/>
                              </a:lnTo>
                              <a:lnTo>
                                <a:pt x="534" y="25"/>
                              </a:lnTo>
                              <a:lnTo>
                                <a:pt x="527" y="25"/>
                              </a:lnTo>
                              <a:lnTo>
                                <a:pt x="520" y="25"/>
                              </a:lnTo>
                              <a:lnTo>
                                <a:pt x="511" y="26"/>
                              </a:lnTo>
                              <a:lnTo>
                                <a:pt x="503" y="26"/>
                              </a:lnTo>
                              <a:lnTo>
                                <a:pt x="494" y="27"/>
                              </a:lnTo>
                              <a:lnTo>
                                <a:pt x="486" y="27"/>
                              </a:lnTo>
                              <a:lnTo>
                                <a:pt x="478" y="27"/>
                              </a:lnTo>
                              <a:lnTo>
                                <a:pt x="469" y="28"/>
                              </a:lnTo>
                              <a:lnTo>
                                <a:pt x="462" y="28"/>
                              </a:lnTo>
                              <a:lnTo>
                                <a:pt x="454" y="28"/>
                              </a:lnTo>
                              <a:lnTo>
                                <a:pt x="446" y="29"/>
                              </a:lnTo>
                              <a:lnTo>
                                <a:pt x="440" y="29"/>
                              </a:lnTo>
                              <a:lnTo>
                                <a:pt x="434" y="29"/>
                              </a:lnTo>
                              <a:lnTo>
                                <a:pt x="428" y="30"/>
                              </a:lnTo>
                              <a:lnTo>
                                <a:pt x="421" y="30"/>
                              </a:lnTo>
                              <a:lnTo>
                                <a:pt x="414" y="30"/>
                              </a:lnTo>
                              <a:lnTo>
                                <a:pt x="407" y="31"/>
                              </a:lnTo>
                              <a:lnTo>
                                <a:pt x="398" y="31"/>
                              </a:lnTo>
                              <a:lnTo>
                                <a:pt x="390" y="32"/>
                              </a:lnTo>
                              <a:lnTo>
                                <a:pt x="382" y="32"/>
                              </a:lnTo>
                              <a:lnTo>
                                <a:pt x="374" y="33"/>
                              </a:lnTo>
                              <a:lnTo>
                                <a:pt x="366" y="33"/>
                              </a:lnTo>
                              <a:lnTo>
                                <a:pt x="359" y="34"/>
                              </a:lnTo>
                              <a:lnTo>
                                <a:pt x="352" y="34"/>
                              </a:lnTo>
                              <a:lnTo>
                                <a:pt x="346" y="35"/>
                              </a:lnTo>
                              <a:lnTo>
                                <a:pt x="340" y="35"/>
                              </a:lnTo>
                              <a:lnTo>
                                <a:pt x="333" y="36"/>
                              </a:lnTo>
                              <a:lnTo>
                                <a:pt x="326" y="36"/>
                              </a:lnTo>
                              <a:lnTo>
                                <a:pt x="319" y="37"/>
                              </a:lnTo>
                              <a:lnTo>
                                <a:pt x="314" y="37"/>
                              </a:lnTo>
                              <a:lnTo>
                                <a:pt x="309" y="37"/>
                              </a:lnTo>
                              <a:lnTo>
                                <a:pt x="303" y="38"/>
                              </a:lnTo>
                              <a:lnTo>
                                <a:pt x="297" y="38"/>
                              </a:lnTo>
                              <a:lnTo>
                                <a:pt x="291" y="39"/>
                              </a:lnTo>
                              <a:lnTo>
                                <a:pt x="285" y="39"/>
                              </a:lnTo>
                              <a:lnTo>
                                <a:pt x="278" y="40"/>
                              </a:lnTo>
                              <a:lnTo>
                                <a:pt x="271" y="40"/>
                              </a:lnTo>
                              <a:lnTo>
                                <a:pt x="265" y="41"/>
                              </a:lnTo>
                              <a:lnTo>
                                <a:pt x="260" y="41"/>
                              </a:lnTo>
                              <a:lnTo>
                                <a:pt x="254" y="41"/>
                              </a:lnTo>
                              <a:lnTo>
                                <a:pt x="249" y="42"/>
                              </a:lnTo>
                              <a:lnTo>
                                <a:pt x="243" y="42"/>
                              </a:lnTo>
                              <a:lnTo>
                                <a:pt x="237" y="43"/>
                              </a:lnTo>
                              <a:lnTo>
                                <a:pt x="231" y="43"/>
                              </a:lnTo>
                              <a:lnTo>
                                <a:pt x="226" y="44"/>
                              </a:lnTo>
                              <a:lnTo>
                                <a:pt x="221" y="44"/>
                              </a:lnTo>
                              <a:lnTo>
                                <a:pt x="217" y="45"/>
                              </a:lnTo>
                              <a:lnTo>
                                <a:pt x="211" y="45"/>
                              </a:lnTo>
                              <a:lnTo>
                                <a:pt x="206" y="46"/>
                              </a:lnTo>
                              <a:lnTo>
                                <a:pt x="201" y="46"/>
                              </a:lnTo>
                              <a:lnTo>
                                <a:pt x="195" y="46"/>
                              </a:lnTo>
                              <a:lnTo>
                                <a:pt x="190" y="47"/>
                              </a:lnTo>
                              <a:lnTo>
                                <a:pt x="184" y="47"/>
                              </a:lnTo>
                              <a:lnTo>
                                <a:pt x="180" y="47"/>
                              </a:lnTo>
                              <a:lnTo>
                                <a:pt x="175" y="48"/>
                              </a:lnTo>
                              <a:lnTo>
                                <a:pt x="171" y="48"/>
                              </a:lnTo>
                              <a:lnTo>
                                <a:pt x="164" y="48"/>
                              </a:lnTo>
                              <a:lnTo>
                                <a:pt x="157" y="48"/>
                              </a:lnTo>
                              <a:lnTo>
                                <a:pt x="150" y="48"/>
                              </a:lnTo>
                              <a:lnTo>
                                <a:pt x="144" y="49"/>
                              </a:lnTo>
                              <a:lnTo>
                                <a:pt x="137" y="49"/>
                              </a:lnTo>
                              <a:lnTo>
                                <a:pt x="131" y="49"/>
                              </a:lnTo>
                              <a:lnTo>
                                <a:pt x="126" y="49"/>
                              </a:lnTo>
                              <a:lnTo>
                                <a:pt x="120" y="49"/>
                              </a:lnTo>
                              <a:lnTo>
                                <a:pt x="115" y="49"/>
                              </a:lnTo>
                              <a:lnTo>
                                <a:pt x="109" y="49"/>
                              </a:lnTo>
                              <a:lnTo>
                                <a:pt x="102" y="49"/>
                              </a:lnTo>
                              <a:lnTo>
                                <a:pt x="96" y="49"/>
                              </a:lnTo>
                              <a:lnTo>
                                <a:pt x="92" y="50"/>
                              </a:lnTo>
                              <a:lnTo>
                                <a:pt x="87" y="50"/>
                              </a:lnTo>
                              <a:lnTo>
                                <a:pt x="83" y="50"/>
                              </a:lnTo>
                              <a:lnTo>
                                <a:pt x="79" y="50"/>
                              </a:lnTo>
                              <a:lnTo>
                                <a:pt x="75" y="50"/>
                              </a:lnTo>
                              <a:lnTo>
                                <a:pt x="70" y="50"/>
                              </a:lnTo>
                              <a:lnTo>
                                <a:pt x="66" y="50"/>
                              </a:lnTo>
                              <a:lnTo>
                                <a:pt x="62" y="50"/>
                              </a:lnTo>
                              <a:lnTo>
                                <a:pt x="58" y="50"/>
                              </a:lnTo>
                              <a:lnTo>
                                <a:pt x="54" y="50"/>
                              </a:lnTo>
                              <a:lnTo>
                                <a:pt x="49" y="50"/>
                              </a:lnTo>
                              <a:lnTo>
                                <a:pt x="45" y="50"/>
                              </a:lnTo>
                              <a:lnTo>
                                <a:pt x="40" y="50"/>
                              </a:lnTo>
                              <a:lnTo>
                                <a:pt x="36" y="50"/>
                              </a:lnTo>
                              <a:lnTo>
                                <a:pt x="32" y="50"/>
                              </a:lnTo>
                              <a:lnTo>
                                <a:pt x="28" y="50"/>
                              </a:lnTo>
                              <a:lnTo>
                                <a:pt x="24" y="50"/>
                              </a:lnTo>
                              <a:lnTo>
                                <a:pt x="20" y="50"/>
                              </a:lnTo>
                              <a:lnTo>
                                <a:pt x="17" y="50"/>
                              </a:lnTo>
                              <a:lnTo>
                                <a:pt x="13" y="50"/>
                              </a:lnTo>
                              <a:lnTo>
                                <a:pt x="9" y="50"/>
                              </a:lnTo>
                              <a:lnTo>
                                <a:pt x="6" y="50"/>
                              </a:lnTo>
                              <a:lnTo>
                                <a:pt x="3" y="50"/>
                              </a:lnTo>
                              <a:lnTo>
                                <a:pt x="0" y="49"/>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03" o:spid="_x0000_s1026" o:spt="100" style="position:absolute;left:0pt;margin-left:319.65pt;margin-top:148.25pt;height:2.55pt;width:55.7pt;mso-position-horizontal-relative:page;mso-position-vertical-relative:page;z-index:-251586560;mso-width-relative:page;mso-height-relative:page;" filled="f" stroked="t" coordsize="1114,51" o:gfxdata="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w1j2TdkAAAALAQAADwAAAAAAAAABACAAAAAiAAAAZHJzL2Rvd25yZXYu&#10;eG1sUEsBAhQAFAAAAAgAh07iQEBenTTDBQAA6R4AAA4AAAAAAAAAAQAgAAAAKAEAAGRycy9lMm9E&#10;b2MueG1sUEsFBgAAAAAGAAYAWQEAAF0JAAAAAA==&#10;" path="m1113,3l1085,1,1083,1,1078,1,1074,0,1069,0,1065,0,1060,0,1056,0,1052,0,1048,0,1044,0,1039,0,1035,0,1030,0,1026,0,1022,0,1018,0,1014,0,1010,0,1005,0,962,2,957,2,951,2,946,3,941,3,934,3,928,4,922,4,915,5,907,5,900,6,894,6,888,7,882,8,876,8,870,9,864,9,857,10,850,10,843,11,836,12,829,12,822,13,816,14,810,14,803,15,797,15,792,16,786,16,779,17,772,18,765,18,758,19,750,19,743,20,737,20,730,20,724,21,718,21,712,21,706,22,697,22,689,21,680,21,671,21,663,21,655,21,647,21,640,21,633,21,627,22,621,22,614,22,607,22,599,22,592,23,583,23,574,23,565,24,557,24,549,24,541,25,534,25,527,25,520,25,511,26,503,26,494,27,486,27,478,27,469,28,462,28,454,28,446,29,440,29,434,29,428,30,421,30,414,30,407,31,398,31,390,32,382,32,374,33,366,33,359,34,352,34,346,35,340,35,333,36,326,36,319,37,314,37,309,37,303,38,297,38,291,39,285,39,278,40,271,40,265,41,260,41,254,41,249,42,243,42,237,43,231,43,226,44,221,44,217,45,211,45,206,46,201,46,195,46,190,47,184,47,180,47,175,48,171,48,164,48,157,48,150,48,144,49,137,49,131,49,126,49,120,49,115,49,109,49,102,49,96,49,92,50,87,50,83,50,79,50,75,50,70,50,66,50,62,50,58,50,54,50,49,50,45,50,40,50,36,50,32,50,28,50,24,50,20,50,17,50,13,50,9,50,6,50,3,50,0,49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30944" behindDoc="1" locked="0" layoutInCell="1" allowOverlap="1">
                <wp:simplePos x="0" y="0"/>
                <wp:positionH relativeFrom="page">
                  <wp:posOffset>3994785</wp:posOffset>
                </wp:positionH>
                <wp:positionV relativeFrom="page">
                  <wp:posOffset>2273935</wp:posOffset>
                </wp:positionV>
                <wp:extent cx="700405" cy="87630"/>
                <wp:effectExtent l="27940" t="112395" r="33655" b="120015"/>
                <wp:wrapNone/>
                <wp:docPr id="123" name="任意多边形 204"/>
                <wp:cNvGraphicFramePr/>
                <a:graphic xmlns:a="http://schemas.openxmlformats.org/drawingml/2006/main">
                  <a:graphicData uri="http://schemas.microsoft.com/office/word/2010/wordprocessingShape">
                    <wps:wsp>
                      <wps:cNvSpPr/>
                      <wps:spPr>
                        <a:xfrm>
                          <a:off x="0" y="0"/>
                          <a:ext cx="700405" cy="87630"/>
                        </a:xfrm>
                        <a:custGeom>
                          <a:avLst/>
                          <a:gdLst/>
                          <a:ahLst/>
                          <a:cxnLst/>
                          <a:pathLst>
                            <a:path w="1103" h="138">
                              <a:moveTo>
                                <a:pt x="1102" y="0"/>
                              </a:moveTo>
                              <a:lnTo>
                                <a:pt x="1043" y="11"/>
                              </a:lnTo>
                              <a:lnTo>
                                <a:pt x="1037" y="11"/>
                              </a:lnTo>
                              <a:lnTo>
                                <a:pt x="1032" y="12"/>
                              </a:lnTo>
                              <a:lnTo>
                                <a:pt x="1027" y="13"/>
                              </a:lnTo>
                              <a:lnTo>
                                <a:pt x="1023" y="14"/>
                              </a:lnTo>
                              <a:lnTo>
                                <a:pt x="1018" y="14"/>
                              </a:lnTo>
                              <a:lnTo>
                                <a:pt x="1013" y="15"/>
                              </a:lnTo>
                              <a:lnTo>
                                <a:pt x="1008" y="16"/>
                              </a:lnTo>
                              <a:lnTo>
                                <a:pt x="1002" y="17"/>
                              </a:lnTo>
                              <a:lnTo>
                                <a:pt x="998" y="18"/>
                              </a:lnTo>
                              <a:lnTo>
                                <a:pt x="994" y="18"/>
                              </a:lnTo>
                              <a:lnTo>
                                <a:pt x="990" y="19"/>
                              </a:lnTo>
                              <a:lnTo>
                                <a:pt x="984" y="20"/>
                              </a:lnTo>
                              <a:lnTo>
                                <a:pt x="977" y="21"/>
                              </a:lnTo>
                              <a:lnTo>
                                <a:pt x="971" y="22"/>
                              </a:lnTo>
                              <a:lnTo>
                                <a:pt x="967" y="22"/>
                              </a:lnTo>
                              <a:lnTo>
                                <a:pt x="962" y="23"/>
                              </a:lnTo>
                              <a:lnTo>
                                <a:pt x="957" y="24"/>
                              </a:lnTo>
                              <a:lnTo>
                                <a:pt x="951" y="25"/>
                              </a:lnTo>
                              <a:lnTo>
                                <a:pt x="945" y="26"/>
                              </a:lnTo>
                              <a:lnTo>
                                <a:pt x="939" y="27"/>
                              </a:lnTo>
                              <a:lnTo>
                                <a:pt x="932" y="28"/>
                              </a:lnTo>
                              <a:lnTo>
                                <a:pt x="925" y="29"/>
                              </a:lnTo>
                              <a:lnTo>
                                <a:pt x="918" y="30"/>
                              </a:lnTo>
                              <a:lnTo>
                                <a:pt x="909" y="31"/>
                              </a:lnTo>
                              <a:lnTo>
                                <a:pt x="901" y="33"/>
                              </a:lnTo>
                              <a:lnTo>
                                <a:pt x="892" y="34"/>
                              </a:lnTo>
                              <a:lnTo>
                                <a:pt x="885" y="35"/>
                              </a:lnTo>
                              <a:lnTo>
                                <a:pt x="878" y="36"/>
                              </a:lnTo>
                              <a:lnTo>
                                <a:pt x="871" y="37"/>
                              </a:lnTo>
                              <a:lnTo>
                                <a:pt x="865" y="38"/>
                              </a:lnTo>
                              <a:lnTo>
                                <a:pt x="858" y="39"/>
                              </a:lnTo>
                              <a:lnTo>
                                <a:pt x="852" y="40"/>
                              </a:lnTo>
                              <a:lnTo>
                                <a:pt x="844" y="41"/>
                              </a:lnTo>
                              <a:lnTo>
                                <a:pt x="836" y="43"/>
                              </a:lnTo>
                              <a:lnTo>
                                <a:pt x="828" y="44"/>
                              </a:lnTo>
                              <a:lnTo>
                                <a:pt x="819" y="46"/>
                              </a:lnTo>
                              <a:lnTo>
                                <a:pt x="810" y="47"/>
                              </a:lnTo>
                              <a:lnTo>
                                <a:pt x="801" y="49"/>
                              </a:lnTo>
                              <a:lnTo>
                                <a:pt x="793" y="50"/>
                              </a:lnTo>
                              <a:lnTo>
                                <a:pt x="786" y="52"/>
                              </a:lnTo>
                              <a:lnTo>
                                <a:pt x="778" y="53"/>
                              </a:lnTo>
                              <a:lnTo>
                                <a:pt x="772" y="55"/>
                              </a:lnTo>
                              <a:lnTo>
                                <a:pt x="765" y="56"/>
                              </a:lnTo>
                              <a:lnTo>
                                <a:pt x="758" y="57"/>
                              </a:lnTo>
                              <a:lnTo>
                                <a:pt x="750" y="59"/>
                              </a:lnTo>
                              <a:lnTo>
                                <a:pt x="742" y="60"/>
                              </a:lnTo>
                              <a:lnTo>
                                <a:pt x="734" y="62"/>
                              </a:lnTo>
                              <a:lnTo>
                                <a:pt x="724" y="64"/>
                              </a:lnTo>
                              <a:lnTo>
                                <a:pt x="715" y="66"/>
                              </a:lnTo>
                              <a:lnTo>
                                <a:pt x="706" y="68"/>
                              </a:lnTo>
                              <a:lnTo>
                                <a:pt x="698" y="70"/>
                              </a:lnTo>
                              <a:lnTo>
                                <a:pt x="689" y="71"/>
                              </a:lnTo>
                              <a:lnTo>
                                <a:pt x="681" y="73"/>
                              </a:lnTo>
                              <a:lnTo>
                                <a:pt x="674" y="74"/>
                              </a:lnTo>
                              <a:lnTo>
                                <a:pt x="667" y="76"/>
                              </a:lnTo>
                              <a:lnTo>
                                <a:pt x="660" y="77"/>
                              </a:lnTo>
                              <a:lnTo>
                                <a:pt x="652" y="79"/>
                              </a:lnTo>
                              <a:lnTo>
                                <a:pt x="643" y="80"/>
                              </a:lnTo>
                              <a:lnTo>
                                <a:pt x="635" y="82"/>
                              </a:lnTo>
                              <a:lnTo>
                                <a:pt x="625" y="84"/>
                              </a:lnTo>
                              <a:lnTo>
                                <a:pt x="616" y="85"/>
                              </a:lnTo>
                              <a:lnTo>
                                <a:pt x="606" y="87"/>
                              </a:lnTo>
                              <a:lnTo>
                                <a:pt x="598" y="88"/>
                              </a:lnTo>
                              <a:lnTo>
                                <a:pt x="590" y="90"/>
                              </a:lnTo>
                              <a:lnTo>
                                <a:pt x="582" y="91"/>
                              </a:lnTo>
                              <a:lnTo>
                                <a:pt x="575" y="93"/>
                              </a:lnTo>
                              <a:lnTo>
                                <a:pt x="567" y="94"/>
                              </a:lnTo>
                              <a:lnTo>
                                <a:pt x="560" y="95"/>
                              </a:lnTo>
                              <a:lnTo>
                                <a:pt x="550" y="97"/>
                              </a:lnTo>
                              <a:lnTo>
                                <a:pt x="539" y="99"/>
                              </a:lnTo>
                              <a:lnTo>
                                <a:pt x="529" y="101"/>
                              </a:lnTo>
                              <a:lnTo>
                                <a:pt x="519" y="102"/>
                              </a:lnTo>
                              <a:lnTo>
                                <a:pt x="510" y="104"/>
                              </a:lnTo>
                              <a:lnTo>
                                <a:pt x="500" y="105"/>
                              </a:lnTo>
                              <a:lnTo>
                                <a:pt x="492" y="107"/>
                              </a:lnTo>
                              <a:lnTo>
                                <a:pt x="484" y="108"/>
                              </a:lnTo>
                              <a:lnTo>
                                <a:pt x="476" y="109"/>
                              </a:lnTo>
                              <a:lnTo>
                                <a:pt x="469" y="110"/>
                              </a:lnTo>
                              <a:lnTo>
                                <a:pt x="463" y="112"/>
                              </a:lnTo>
                              <a:lnTo>
                                <a:pt x="456" y="113"/>
                              </a:lnTo>
                              <a:lnTo>
                                <a:pt x="446" y="114"/>
                              </a:lnTo>
                              <a:lnTo>
                                <a:pt x="436" y="115"/>
                              </a:lnTo>
                              <a:lnTo>
                                <a:pt x="396" y="120"/>
                              </a:lnTo>
                              <a:lnTo>
                                <a:pt x="387" y="121"/>
                              </a:lnTo>
                              <a:lnTo>
                                <a:pt x="378" y="122"/>
                              </a:lnTo>
                              <a:lnTo>
                                <a:pt x="371" y="123"/>
                              </a:lnTo>
                              <a:lnTo>
                                <a:pt x="364" y="124"/>
                              </a:lnTo>
                              <a:lnTo>
                                <a:pt x="357" y="125"/>
                              </a:lnTo>
                              <a:lnTo>
                                <a:pt x="351" y="125"/>
                              </a:lnTo>
                              <a:lnTo>
                                <a:pt x="346" y="126"/>
                              </a:lnTo>
                              <a:lnTo>
                                <a:pt x="341" y="126"/>
                              </a:lnTo>
                              <a:lnTo>
                                <a:pt x="334" y="127"/>
                              </a:lnTo>
                              <a:lnTo>
                                <a:pt x="328" y="128"/>
                              </a:lnTo>
                              <a:lnTo>
                                <a:pt x="322" y="129"/>
                              </a:lnTo>
                              <a:lnTo>
                                <a:pt x="314" y="129"/>
                              </a:lnTo>
                              <a:lnTo>
                                <a:pt x="307" y="130"/>
                              </a:lnTo>
                              <a:lnTo>
                                <a:pt x="299" y="131"/>
                              </a:lnTo>
                              <a:lnTo>
                                <a:pt x="291" y="131"/>
                              </a:lnTo>
                              <a:lnTo>
                                <a:pt x="283" y="132"/>
                              </a:lnTo>
                              <a:lnTo>
                                <a:pt x="276" y="133"/>
                              </a:lnTo>
                              <a:lnTo>
                                <a:pt x="269" y="133"/>
                              </a:lnTo>
                              <a:lnTo>
                                <a:pt x="262" y="134"/>
                              </a:lnTo>
                              <a:lnTo>
                                <a:pt x="213" y="136"/>
                              </a:lnTo>
                              <a:lnTo>
                                <a:pt x="208" y="136"/>
                              </a:lnTo>
                              <a:lnTo>
                                <a:pt x="202" y="137"/>
                              </a:lnTo>
                              <a:lnTo>
                                <a:pt x="196" y="137"/>
                              </a:lnTo>
                              <a:lnTo>
                                <a:pt x="190" y="137"/>
                              </a:lnTo>
                              <a:lnTo>
                                <a:pt x="185" y="137"/>
                              </a:lnTo>
                              <a:lnTo>
                                <a:pt x="180" y="137"/>
                              </a:lnTo>
                              <a:lnTo>
                                <a:pt x="176" y="137"/>
                              </a:lnTo>
                              <a:lnTo>
                                <a:pt x="171" y="138"/>
                              </a:lnTo>
                              <a:lnTo>
                                <a:pt x="163" y="137"/>
                              </a:lnTo>
                              <a:lnTo>
                                <a:pt x="154" y="137"/>
                              </a:lnTo>
                              <a:lnTo>
                                <a:pt x="146" y="137"/>
                              </a:lnTo>
                              <a:lnTo>
                                <a:pt x="138" y="137"/>
                              </a:lnTo>
                              <a:lnTo>
                                <a:pt x="131" y="137"/>
                              </a:lnTo>
                              <a:lnTo>
                                <a:pt x="92" y="135"/>
                              </a:lnTo>
                              <a:lnTo>
                                <a:pt x="86" y="135"/>
                              </a:lnTo>
                              <a:lnTo>
                                <a:pt x="81" y="135"/>
                              </a:lnTo>
                              <a:lnTo>
                                <a:pt x="76" y="134"/>
                              </a:lnTo>
                              <a:lnTo>
                                <a:pt x="71" y="134"/>
                              </a:lnTo>
                              <a:lnTo>
                                <a:pt x="66" y="133"/>
                              </a:lnTo>
                              <a:lnTo>
                                <a:pt x="62" y="133"/>
                              </a:lnTo>
                              <a:lnTo>
                                <a:pt x="57" y="132"/>
                              </a:lnTo>
                              <a:lnTo>
                                <a:pt x="53" y="132"/>
                              </a:lnTo>
                              <a:lnTo>
                                <a:pt x="48" y="132"/>
                              </a:lnTo>
                              <a:lnTo>
                                <a:pt x="44" y="131"/>
                              </a:lnTo>
                              <a:lnTo>
                                <a:pt x="40" y="131"/>
                              </a:lnTo>
                              <a:lnTo>
                                <a:pt x="35" y="130"/>
                              </a:lnTo>
                              <a:lnTo>
                                <a:pt x="31" y="130"/>
                              </a:lnTo>
                              <a:lnTo>
                                <a:pt x="28" y="129"/>
                              </a:lnTo>
                              <a:lnTo>
                                <a:pt x="24" y="129"/>
                              </a:lnTo>
                              <a:lnTo>
                                <a:pt x="21" y="128"/>
                              </a:lnTo>
                              <a:lnTo>
                                <a:pt x="18" y="128"/>
                              </a:lnTo>
                              <a:lnTo>
                                <a:pt x="14" y="127"/>
                              </a:lnTo>
                              <a:lnTo>
                                <a:pt x="11" y="127"/>
                              </a:lnTo>
                              <a:lnTo>
                                <a:pt x="7" y="126"/>
                              </a:lnTo>
                              <a:lnTo>
                                <a:pt x="4" y="126"/>
                              </a:lnTo>
                              <a:lnTo>
                                <a:pt x="0" y="125"/>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04" o:spid="_x0000_s1026" o:spt="100" style="position:absolute;left:0pt;margin-left:314.55pt;margin-top:179.05pt;height:6.9pt;width:55.15pt;mso-position-horizontal-relative:page;mso-position-vertical-relative:page;z-index:-251585536;mso-width-relative:page;mso-height-relative:page;" filled="f" stroked="t" coordsize="1103,138" o:gfxdata="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" path="m1102,0l1043,11,1037,11,1032,12,1027,13,1023,14,1018,14,1013,15,1008,16,1002,17,998,18,994,18,990,19,984,20,977,21,971,22,967,22,962,23,957,24,951,25,945,26,939,27,932,28,925,29,918,30,909,31,901,33,892,34,885,35,878,36,871,37,865,38,858,39,852,40,844,41,836,43,828,44,819,46,810,47,801,49,793,50,786,52,778,53,772,55,765,56,758,57,750,59,742,60,734,62,724,64,715,66,706,68,698,70,689,71,681,73,674,74,667,76,660,77,652,79,643,80,635,82,625,84,616,85,606,87,598,88,590,90,582,91,575,93,567,94,560,95,550,97,539,99,529,101,519,102,510,104,500,105,492,107,484,108,476,109,469,110,463,112,456,113,446,114,436,115,396,120,387,121,378,122,371,123,364,124,357,125,351,125,346,126,341,126,334,127,328,128,322,129,314,129,307,130,299,131,291,131,283,132,276,133,269,133,262,134,213,136,208,136,202,137,196,137,190,137,185,137,180,137,176,137,171,138,163,137,154,137,146,137,138,137,131,137,92,135,86,135,81,135,76,134,71,134,66,133,62,133,57,132,53,132,48,132,44,131,40,131,35,130,31,130,28,129,24,129,21,128,18,128,14,127,11,127,7,126,4,126,0,125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31968" behindDoc="1" locked="0" layoutInCell="1" allowOverlap="1">
                <wp:simplePos x="0" y="0"/>
                <wp:positionH relativeFrom="page">
                  <wp:posOffset>4058285</wp:posOffset>
                </wp:positionH>
                <wp:positionV relativeFrom="page">
                  <wp:posOffset>2659380</wp:posOffset>
                </wp:positionV>
                <wp:extent cx="644525" cy="58420"/>
                <wp:effectExtent l="22225" t="114300" r="34290" b="116840"/>
                <wp:wrapNone/>
                <wp:docPr id="124" name="任意多边形 205"/>
                <wp:cNvGraphicFramePr/>
                <a:graphic xmlns:a="http://schemas.openxmlformats.org/drawingml/2006/main">
                  <a:graphicData uri="http://schemas.microsoft.com/office/word/2010/wordprocessingShape">
                    <wps:wsp>
                      <wps:cNvSpPr/>
                      <wps:spPr>
                        <a:xfrm>
                          <a:off x="0" y="0"/>
                          <a:ext cx="644525" cy="58420"/>
                        </a:xfrm>
                        <a:custGeom>
                          <a:avLst/>
                          <a:gdLst/>
                          <a:ahLst/>
                          <a:cxnLst/>
                          <a:pathLst>
                            <a:path w="1015" h="92">
                              <a:moveTo>
                                <a:pt x="1014" y="28"/>
                              </a:moveTo>
                              <a:lnTo>
                                <a:pt x="967" y="19"/>
                              </a:lnTo>
                              <a:lnTo>
                                <a:pt x="963" y="18"/>
                              </a:lnTo>
                              <a:lnTo>
                                <a:pt x="956" y="17"/>
                              </a:lnTo>
                              <a:lnTo>
                                <a:pt x="949" y="16"/>
                              </a:lnTo>
                              <a:lnTo>
                                <a:pt x="942" y="15"/>
                              </a:lnTo>
                              <a:lnTo>
                                <a:pt x="937" y="14"/>
                              </a:lnTo>
                              <a:lnTo>
                                <a:pt x="932" y="13"/>
                              </a:lnTo>
                              <a:lnTo>
                                <a:pt x="928" y="12"/>
                              </a:lnTo>
                              <a:lnTo>
                                <a:pt x="922" y="12"/>
                              </a:lnTo>
                              <a:lnTo>
                                <a:pt x="916" y="11"/>
                              </a:lnTo>
                              <a:lnTo>
                                <a:pt x="911" y="10"/>
                              </a:lnTo>
                              <a:lnTo>
                                <a:pt x="905" y="9"/>
                              </a:lnTo>
                              <a:lnTo>
                                <a:pt x="899" y="8"/>
                              </a:lnTo>
                              <a:lnTo>
                                <a:pt x="893" y="8"/>
                              </a:lnTo>
                              <a:lnTo>
                                <a:pt x="888" y="7"/>
                              </a:lnTo>
                              <a:lnTo>
                                <a:pt x="884" y="6"/>
                              </a:lnTo>
                              <a:lnTo>
                                <a:pt x="879" y="6"/>
                              </a:lnTo>
                              <a:lnTo>
                                <a:pt x="873" y="5"/>
                              </a:lnTo>
                              <a:lnTo>
                                <a:pt x="868" y="5"/>
                              </a:lnTo>
                              <a:lnTo>
                                <a:pt x="862" y="4"/>
                              </a:lnTo>
                              <a:lnTo>
                                <a:pt x="857" y="4"/>
                              </a:lnTo>
                              <a:lnTo>
                                <a:pt x="852" y="3"/>
                              </a:lnTo>
                              <a:lnTo>
                                <a:pt x="847" y="3"/>
                              </a:lnTo>
                              <a:lnTo>
                                <a:pt x="842" y="2"/>
                              </a:lnTo>
                              <a:lnTo>
                                <a:pt x="837" y="2"/>
                              </a:lnTo>
                              <a:lnTo>
                                <a:pt x="832" y="2"/>
                              </a:lnTo>
                              <a:lnTo>
                                <a:pt x="827" y="1"/>
                              </a:lnTo>
                              <a:lnTo>
                                <a:pt x="821" y="1"/>
                              </a:lnTo>
                              <a:lnTo>
                                <a:pt x="816" y="1"/>
                              </a:lnTo>
                              <a:lnTo>
                                <a:pt x="809" y="1"/>
                              </a:lnTo>
                              <a:lnTo>
                                <a:pt x="802" y="0"/>
                              </a:lnTo>
                              <a:lnTo>
                                <a:pt x="795" y="0"/>
                              </a:lnTo>
                              <a:lnTo>
                                <a:pt x="790" y="0"/>
                              </a:lnTo>
                              <a:lnTo>
                                <a:pt x="784" y="0"/>
                              </a:lnTo>
                              <a:lnTo>
                                <a:pt x="779" y="0"/>
                              </a:lnTo>
                              <a:lnTo>
                                <a:pt x="773" y="0"/>
                              </a:lnTo>
                              <a:lnTo>
                                <a:pt x="767" y="0"/>
                              </a:lnTo>
                              <a:lnTo>
                                <a:pt x="762" y="0"/>
                              </a:lnTo>
                              <a:lnTo>
                                <a:pt x="755" y="0"/>
                              </a:lnTo>
                              <a:lnTo>
                                <a:pt x="748" y="0"/>
                              </a:lnTo>
                              <a:lnTo>
                                <a:pt x="742" y="0"/>
                              </a:lnTo>
                              <a:lnTo>
                                <a:pt x="733" y="0"/>
                              </a:lnTo>
                              <a:lnTo>
                                <a:pt x="724" y="1"/>
                              </a:lnTo>
                              <a:lnTo>
                                <a:pt x="716" y="1"/>
                              </a:lnTo>
                              <a:lnTo>
                                <a:pt x="709" y="1"/>
                              </a:lnTo>
                              <a:lnTo>
                                <a:pt x="702" y="2"/>
                              </a:lnTo>
                              <a:lnTo>
                                <a:pt x="695" y="2"/>
                              </a:lnTo>
                              <a:lnTo>
                                <a:pt x="689" y="2"/>
                              </a:lnTo>
                              <a:lnTo>
                                <a:pt x="683" y="2"/>
                              </a:lnTo>
                              <a:lnTo>
                                <a:pt x="677" y="3"/>
                              </a:lnTo>
                              <a:lnTo>
                                <a:pt x="670" y="3"/>
                              </a:lnTo>
                              <a:lnTo>
                                <a:pt x="663" y="4"/>
                              </a:lnTo>
                              <a:lnTo>
                                <a:pt x="656" y="4"/>
                              </a:lnTo>
                              <a:lnTo>
                                <a:pt x="646" y="5"/>
                              </a:lnTo>
                              <a:lnTo>
                                <a:pt x="636" y="6"/>
                              </a:lnTo>
                              <a:lnTo>
                                <a:pt x="626" y="7"/>
                              </a:lnTo>
                              <a:lnTo>
                                <a:pt x="615" y="8"/>
                              </a:lnTo>
                              <a:lnTo>
                                <a:pt x="604" y="9"/>
                              </a:lnTo>
                              <a:lnTo>
                                <a:pt x="593" y="11"/>
                              </a:lnTo>
                              <a:lnTo>
                                <a:pt x="583" y="12"/>
                              </a:lnTo>
                              <a:lnTo>
                                <a:pt x="574" y="13"/>
                              </a:lnTo>
                              <a:lnTo>
                                <a:pt x="564" y="14"/>
                              </a:lnTo>
                              <a:lnTo>
                                <a:pt x="555" y="15"/>
                              </a:lnTo>
                              <a:lnTo>
                                <a:pt x="546" y="16"/>
                              </a:lnTo>
                              <a:lnTo>
                                <a:pt x="537" y="17"/>
                              </a:lnTo>
                              <a:lnTo>
                                <a:pt x="530" y="18"/>
                              </a:lnTo>
                              <a:lnTo>
                                <a:pt x="523" y="18"/>
                              </a:lnTo>
                              <a:lnTo>
                                <a:pt x="515" y="19"/>
                              </a:lnTo>
                              <a:lnTo>
                                <a:pt x="509" y="20"/>
                              </a:lnTo>
                              <a:lnTo>
                                <a:pt x="502" y="21"/>
                              </a:lnTo>
                              <a:lnTo>
                                <a:pt x="495" y="22"/>
                              </a:lnTo>
                              <a:lnTo>
                                <a:pt x="488" y="23"/>
                              </a:lnTo>
                              <a:lnTo>
                                <a:pt x="480" y="23"/>
                              </a:lnTo>
                              <a:lnTo>
                                <a:pt x="473" y="24"/>
                              </a:lnTo>
                              <a:lnTo>
                                <a:pt x="465" y="25"/>
                              </a:lnTo>
                              <a:lnTo>
                                <a:pt x="457" y="26"/>
                              </a:lnTo>
                              <a:lnTo>
                                <a:pt x="448" y="26"/>
                              </a:lnTo>
                              <a:lnTo>
                                <a:pt x="441" y="27"/>
                              </a:lnTo>
                              <a:lnTo>
                                <a:pt x="434" y="28"/>
                              </a:lnTo>
                              <a:lnTo>
                                <a:pt x="427" y="29"/>
                              </a:lnTo>
                              <a:lnTo>
                                <a:pt x="421" y="29"/>
                              </a:lnTo>
                              <a:lnTo>
                                <a:pt x="415" y="30"/>
                              </a:lnTo>
                              <a:lnTo>
                                <a:pt x="409" y="31"/>
                              </a:lnTo>
                              <a:lnTo>
                                <a:pt x="402" y="32"/>
                              </a:lnTo>
                              <a:lnTo>
                                <a:pt x="395" y="33"/>
                              </a:lnTo>
                              <a:lnTo>
                                <a:pt x="387" y="35"/>
                              </a:lnTo>
                              <a:lnTo>
                                <a:pt x="378" y="36"/>
                              </a:lnTo>
                              <a:lnTo>
                                <a:pt x="369" y="38"/>
                              </a:lnTo>
                              <a:lnTo>
                                <a:pt x="360" y="39"/>
                              </a:lnTo>
                              <a:lnTo>
                                <a:pt x="353" y="41"/>
                              </a:lnTo>
                              <a:lnTo>
                                <a:pt x="345" y="42"/>
                              </a:lnTo>
                              <a:lnTo>
                                <a:pt x="338" y="44"/>
                              </a:lnTo>
                              <a:lnTo>
                                <a:pt x="332" y="45"/>
                              </a:lnTo>
                              <a:lnTo>
                                <a:pt x="326" y="46"/>
                              </a:lnTo>
                              <a:lnTo>
                                <a:pt x="320" y="47"/>
                              </a:lnTo>
                              <a:lnTo>
                                <a:pt x="312" y="49"/>
                              </a:lnTo>
                              <a:lnTo>
                                <a:pt x="305" y="50"/>
                              </a:lnTo>
                              <a:lnTo>
                                <a:pt x="298" y="52"/>
                              </a:lnTo>
                              <a:lnTo>
                                <a:pt x="290" y="53"/>
                              </a:lnTo>
                              <a:lnTo>
                                <a:pt x="282" y="55"/>
                              </a:lnTo>
                              <a:lnTo>
                                <a:pt x="275" y="57"/>
                              </a:lnTo>
                              <a:lnTo>
                                <a:pt x="268" y="58"/>
                              </a:lnTo>
                              <a:lnTo>
                                <a:pt x="262" y="59"/>
                              </a:lnTo>
                              <a:lnTo>
                                <a:pt x="255" y="61"/>
                              </a:lnTo>
                              <a:lnTo>
                                <a:pt x="249" y="62"/>
                              </a:lnTo>
                              <a:lnTo>
                                <a:pt x="244" y="63"/>
                              </a:lnTo>
                              <a:lnTo>
                                <a:pt x="238" y="64"/>
                              </a:lnTo>
                              <a:lnTo>
                                <a:pt x="232" y="65"/>
                              </a:lnTo>
                              <a:lnTo>
                                <a:pt x="225" y="66"/>
                              </a:lnTo>
                              <a:lnTo>
                                <a:pt x="219" y="67"/>
                              </a:lnTo>
                              <a:lnTo>
                                <a:pt x="212" y="69"/>
                              </a:lnTo>
                              <a:lnTo>
                                <a:pt x="204" y="70"/>
                              </a:lnTo>
                              <a:lnTo>
                                <a:pt x="174" y="75"/>
                              </a:lnTo>
                              <a:lnTo>
                                <a:pt x="169" y="76"/>
                              </a:lnTo>
                              <a:lnTo>
                                <a:pt x="164" y="77"/>
                              </a:lnTo>
                              <a:lnTo>
                                <a:pt x="160" y="77"/>
                              </a:lnTo>
                              <a:lnTo>
                                <a:pt x="155" y="78"/>
                              </a:lnTo>
                              <a:lnTo>
                                <a:pt x="151" y="79"/>
                              </a:lnTo>
                              <a:lnTo>
                                <a:pt x="147" y="79"/>
                              </a:lnTo>
                              <a:lnTo>
                                <a:pt x="144" y="80"/>
                              </a:lnTo>
                              <a:lnTo>
                                <a:pt x="140" y="80"/>
                              </a:lnTo>
                              <a:lnTo>
                                <a:pt x="135" y="81"/>
                              </a:lnTo>
                              <a:lnTo>
                                <a:pt x="130" y="82"/>
                              </a:lnTo>
                              <a:lnTo>
                                <a:pt x="125" y="83"/>
                              </a:lnTo>
                              <a:lnTo>
                                <a:pt x="119" y="83"/>
                              </a:lnTo>
                              <a:lnTo>
                                <a:pt x="114" y="84"/>
                              </a:lnTo>
                              <a:lnTo>
                                <a:pt x="108" y="85"/>
                              </a:lnTo>
                              <a:lnTo>
                                <a:pt x="104" y="86"/>
                              </a:lnTo>
                              <a:lnTo>
                                <a:pt x="100" y="86"/>
                              </a:lnTo>
                              <a:lnTo>
                                <a:pt x="96" y="87"/>
                              </a:lnTo>
                              <a:lnTo>
                                <a:pt x="91" y="87"/>
                              </a:lnTo>
                              <a:lnTo>
                                <a:pt x="86" y="88"/>
                              </a:lnTo>
                              <a:lnTo>
                                <a:pt x="81" y="88"/>
                              </a:lnTo>
                              <a:lnTo>
                                <a:pt x="75" y="89"/>
                              </a:lnTo>
                              <a:lnTo>
                                <a:pt x="70" y="89"/>
                              </a:lnTo>
                              <a:lnTo>
                                <a:pt x="65" y="90"/>
                              </a:lnTo>
                              <a:lnTo>
                                <a:pt x="60" y="90"/>
                              </a:lnTo>
                              <a:lnTo>
                                <a:pt x="54" y="90"/>
                              </a:lnTo>
                              <a:lnTo>
                                <a:pt x="49" y="91"/>
                              </a:lnTo>
                              <a:lnTo>
                                <a:pt x="43" y="91"/>
                              </a:lnTo>
                              <a:lnTo>
                                <a:pt x="37" y="91"/>
                              </a:lnTo>
                              <a:lnTo>
                                <a:pt x="31" y="91"/>
                              </a:lnTo>
                              <a:lnTo>
                                <a:pt x="26" y="91"/>
                              </a:lnTo>
                              <a:lnTo>
                                <a:pt x="20" y="91"/>
                              </a:lnTo>
                              <a:lnTo>
                                <a:pt x="14" y="91"/>
                              </a:lnTo>
                              <a:lnTo>
                                <a:pt x="10" y="91"/>
                              </a:lnTo>
                              <a:lnTo>
                                <a:pt x="5" y="91"/>
                              </a:lnTo>
                              <a:lnTo>
                                <a:pt x="0" y="9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05" o:spid="_x0000_s1026" o:spt="100" style="position:absolute;left:0pt;margin-left:319.55pt;margin-top:209.4pt;height:4.6pt;width:50.75pt;mso-position-horizontal-relative:page;mso-position-vertical-relative:page;z-index:-251584512;mso-width-relative:page;mso-height-relative:page;" filled="f" stroked="t" coordsize="1015,92" o:gfxdata="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" path="m1014,28l967,19,963,18,956,17,949,16,942,15,937,14,932,13,928,12,922,12,916,11,911,10,905,9,899,8,893,8,888,7,884,6,879,6,873,5,868,5,862,4,857,4,852,3,847,3,842,2,837,2,832,2,827,1,821,1,816,1,809,1,802,0,795,0,790,0,784,0,779,0,773,0,767,0,762,0,755,0,748,0,742,0,733,0,724,1,716,1,709,1,702,2,695,2,689,2,683,2,677,3,670,3,663,4,656,4,646,5,636,6,626,7,615,8,604,9,593,11,583,12,574,13,564,14,555,15,546,16,537,17,530,18,523,18,515,19,509,20,502,21,495,22,488,23,480,23,473,24,465,25,457,26,448,26,441,27,434,28,427,29,421,29,415,30,409,31,402,32,395,33,387,35,378,36,369,38,360,39,353,41,345,42,338,44,332,45,326,46,320,47,312,49,305,50,298,52,290,53,282,55,275,57,268,58,262,59,255,61,249,62,244,63,238,64,232,65,225,66,219,67,212,69,204,70,174,75,169,76,164,77,160,77,155,78,151,79,147,79,144,80,140,80,135,81,130,82,125,83,119,83,114,84,108,85,104,86,100,86,96,87,91,87,86,88,81,88,75,89,70,89,65,90,60,90,54,90,49,91,43,91,37,91,31,91,26,91,20,91,14,91,10,91,5,91,0,9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32992" behindDoc="1" locked="0" layoutInCell="1" allowOverlap="1">
                <wp:simplePos x="0" y="0"/>
                <wp:positionH relativeFrom="page">
                  <wp:posOffset>4106545</wp:posOffset>
                </wp:positionH>
                <wp:positionV relativeFrom="paragraph">
                  <wp:posOffset>-1022350</wp:posOffset>
                </wp:positionV>
                <wp:extent cx="675005" cy="78740"/>
                <wp:effectExtent l="27940" t="114300" r="13335" b="127000"/>
                <wp:wrapNone/>
                <wp:docPr id="125" name="任意多边形 206"/>
                <wp:cNvGraphicFramePr/>
                <a:graphic xmlns:a="http://schemas.openxmlformats.org/drawingml/2006/main">
                  <a:graphicData uri="http://schemas.microsoft.com/office/word/2010/wordprocessingShape">
                    <wps:wsp>
                      <wps:cNvSpPr/>
                      <wps:spPr>
                        <a:xfrm>
                          <a:off x="0" y="0"/>
                          <a:ext cx="675005" cy="78740"/>
                        </a:xfrm>
                        <a:custGeom>
                          <a:avLst/>
                          <a:gdLst/>
                          <a:ahLst/>
                          <a:cxnLst/>
                          <a:pathLst>
                            <a:path w="1063" h="124">
                              <a:moveTo>
                                <a:pt x="1062" y="0"/>
                              </a:moveTo>
                              <a:lnTo>
                                <a:pt x="1015" y="3"/>
                              </a:lnTo>
                              <a:lnTo>
                                <a:pt x="1012" y="3"/>
                              </a:lnTo>
                              <a:lnTo>
                                <a:pt x="1006" y="4"/>
                              </a:lnTo>
                              <a:lnTo>
                                <a:pt x="1000" y="4"/>
                              </a:lnTo>
                              <a:lnTo>
                                <a:pt x="994" y="4"/>
                              </a:lnTo>
                              <a:lnTo>
                                <a:pt x="988" y="5"/>
                              </a:lnTo>
                              <a:lnTo>
                                <a:pt x="982" y="6"/>
                              </a:lnTo>
                              <a:lnTo>
                                <a:pt x="976" y="6"/>
                              </a:lnTo>
                              <a:lnTo>
                                <a:pt x="970" y="7"/>
                              </a:lnTo>
                              <a:lnTo>
                                <a:pt x="965" y="8"/>
                              </a:lnTo>
                              <a:lnTo>
                                <a:pt x="960" y="8"/>
                              </a:lnTo>
                              <a:lnTo>
                                <a:pt x="955" y="9"/>
                              </a:lnTo>
                              <a:lnTo>
                                <a:pt x="950" y="9"/>
                              </a:lnTo>
                              <a:lnTo>
                                <a:pt x="944" y="10"/>
                              </a:lnTo>
                              <a:lnTo>
                                <a:pt x="940" y="10"/>
                              </a:lnTo>
                              <a:lnTo>
                                <a:pt x="936" y="11"/>
                              </a:lnTo>
                              <a:lnTo>
                                <a:pt x="932" y="11"/>
                              </a:lnTo>
                              <a:lnTo>
                                <a:pt x="927" y="11"/>
                              </a:lnTo>
                              <a:lnTo>
                                <a:pt x="922" y="11"/>
                              </a:lnTo>
                              <a:lnTo>
                                <a:pt x="916" y="12"/>
                              </a:lnTo>
                              <a:lnTo>
                                <a:pt x="911" y="12"/>
                              </a:lnTo>
                              <a:lnTo>
                                <a:pt x="905" y="13"/>
                              </a:lnTo>
                              <a:lnTo>
                                <a:pt x="899" y="13"/>
                              </a:lnTo>
                              <a:lnTo>
                                <a:pt x="894" y="13"/>
                              </a:lnTo>
                              <a:lnTo>
                                <a:pt x="866" y="15"/>
                              </a:lnTo>
                              <a:lnTo>
                                <a:pt x="862" y="15"/>
                              </a:lnTo>
                              <a:lnTo>
                                <a:pt x="858" y="15"/>
                              </a:lnTo>
                              <a:lnTo>
                                <a:pt x="854" y="16"/>
                              </a:lnTo>
                              <a:lnTo>
                                <a:pt x="850" y="16"/>
                              </a:lnTo>
                              <a:lnTo>
                                <a:pt x="846" y="16"/>
                              </a:lnTo>
                              <a:lnTo>
                                <a:pt x="842" y="17"/>
                              </a:lnTo>
                              <a:lnTo>
                                <a:pt x="838" y="17"/>
                              </a:lnTo>
                              <a:lnTo>
                                <a:pt x="834" y="17"/>
                              </a:lnTo>
                              <a:lnTo>
                                <a:pt x="830" y="17"/>
                              </a:lnTo>
                              <a:lnTo>
                                <a:pt x="825" y="18"/>
                              </a:lnTo>
                              <a:lnTo>
                                <a:pt x="821" y="18"/>
                              </a:lnTo>
                              <a:lnTo>
                                <a:pt x="817" y="18"/>
                              </a:lnTo>
                              <a:lnTo>
                                <a:pt x="814" y="19"/>
                              </a:lnTo>
                              <a:lnTo>
                                <a:pt x="810" y="19"/>
                              </a:lnTo>
                              <a:lnTo>
                                <a:pt x="807" y="19"/>
                              </a:lnTo>
                              <a:lnTo>
                                <a:pt x="803" y="20"/>
                              </a:lnTo>
                              <a:lnTo>
                                <a:pt x="800" y="20"/>
                              </a:lnTo>
                              <a:lnTo>
                                <a:pt x="795" y="21"/>
                              </a:lnTo>
                              <a:lnTo>
                                <a:pt x="791" y="21"/>
                              </a:lnTo>
                              <a:lnTo>
                                <a:pt x="787" y="22"/>
                              </a:lnTo>
                              <a:lnTo>
                                <a:pt x="782" y="22"/>
                              </a:lnTo>
                              <a:lnTo>
                                <a:pt x="777" y="23"/>
                              </a:lnTo>
                              <a:lnTo>
                                <a:pt x="772" y="23"/>
                              </a:lnTo>
                              <a:lnTo>
                                <a:pt x="768" y="24"/>
                              </a:lnTo>
                              <a:lnTo>
                                <a:pt x="764" y="24"/>
                              </a:lnTo>
                              <a:lnTo>
                                <a:pt x="760" y="25"/>
                              </a:lnTo>
                              <a:lnTo>
                                <a:pt x="756" y="25"/>
                              </a:lnTo>
                              <a:lnTo>
                                <a:pt x="752" y="26"/>
                              </a:lnTo>
                              <a:lnTo>
                                <a:pt x="748" y="27"/>
                              </a:lnTo>
                              <a:lnTo>
                                <a:pt x="743" y="27"/>
                              </a:lnTo>
                              <a:lnTo>
                                <a:pt x="738" y="28"/>
                              </a:lnTo>
                              <a:lnTo>
                                <a:pt x="733" y="29"/>
                              </a:lnTo>
                              <a:lnTo>
                                <a:pt x="725" y="30"/>
                              </a:lnTo>
                              <a:lnTo>
                                <a:pt x="718" y="31"/>
                              </a:lnTo>
                              <a:lnTo>
                                <a:pt x="710" y="33"/>
                              </a:lnTo>
                              <a:lnTo>
                                <a:pt x="705" y="34"/>
                              </a:lnTo>
                              <a:lnTo>
                                <a:pt x="699" y="34"/>
                              </a:lnTo>
                              <a:lnTo>
                                <a:pt x="693" y="35"/>
                              </a:lnTo>
                              <a:lnTo>
                                <a:pt x="687" y="36"/>
                              </a:lnTo>
                              <a:lnTo>
                                <a:pt x="682" y="37"/>
                              </a:lnTo>
                              <a:lnTo>
                                <a:pt x="677" y="38"/>
                              </a:lnTo>
                              <a:lnTo>
                                <a:pt x="670" y="40"/>
                              </a:lnTo>
                              <a:lnTo>
                                <a:pt x="664" y="41"/>
                              </a:lnTo>
                              <a:lnTo>
                                <a:pt x="657" y="42"/>
                              </a:lnTo>
                              <a:lnTo>
                                <a:pt x="650" y="44"/>
                              </a:lnTo>
                              <a:lnTo>
                                <a:pt x="642" y="45"/>
                              </a:lnTo>
                              <a:lnTo>
                                <a:pt x="634" y="47"/>
                              </a:lnTo>
                              <a:lnTo>
                                <a:pt x="627" y="48"/>
                              </a:lnTo>
                              <a:lnTo>
                                <a:pt x="621" y="50"/>
                              </a:lnTo>
                              <a:lnTo>
                                <a:pt x="614" y="51"/>
                              </a:lnTo>
                              <a:lnTo>
                                <a:pt x="607" y="53"/>
                              </a:lnTo>
                              <a:lnTo>
                                <a:pt x="601" y="54"/>
                              </a:lnTo>
                              <a:lnTo>
                                <a:pt x="594" y="55"/>
                              </a:lnTo>
                              <a:lnTo>
                                <a:pt x="585" y="57"/>
                              </a:lnTo>
                              <a:lnTo>
                                <a:pt x="577" y="59"/>
                              </a:lnTo>
                              <a:lnTo>
                                <a:pt x="511" y="71"/>
                              </a:lnTo>
                              <a:lnTo>
                                <a:pt x="503" y="72"/>
                              </a:lnTo>
                              <a:lnTo>
                                <a:pt x="495" y="74"/>
                              </a:lnTo>
                              <a:lnTo>
                                <a:pt x="487" y="75"/>
                              </a:lnTo>
                              <a:lnTo>
                                <a:pt x="477" y="77"/>
                              </a:lnTo>
                              <a:lnTo>
                                <a:pt x="467" y="78"/>
                              </a:lnTo>
                              <a:lnTo>
                                <a:pt x="456" y="80"/>
                              </a:lnTo>
                              <a:lnTo>
                                <a:pt x="446" y="82"/>
                              </a:lnTo>
                              <a:lnTo>
                                <a:pt x="435" y="83"/>
                              </a:lnTo>
                              <a:lnTo>
                                <a:pt x="424" y="84"/>
                              </a:lnTo>
                              <a:lnTo>
                                <a:pt x="416" y="86"/>
                              </a:lnTo>
                              <a:lnTo>
                                <a:pt x="407" y="87"/>
                              </a:lnTo>
                              <a:lnTo>
                                <a:pt x="399" y="88"/>
                              </a:lnTo>
                              <a:lnTo>
                                <a:pt x="392" y="89"/>
                              </a:lnTo>
                              <a:lnTo>
                                <a:pt x="385" y="90"/>
                              </a:lnTo>
                              <a:lnTo>
                                <a:pt x="378" y="90"/>
                              </a:lnTo>
                              <a:lnTo>
                                <a:pt x="371" y="91"/>
                              </a:lnTo>
                              <a:lnTo>
                                <a:pt x="363" y="92"/>
                              </a:lnTo>
                              <a:lnTo>
                                <a:pt x="356" y="93"/>
                              </a:lnTo>
                              <a:lnTo>
                                <a:pt x="347" y="94"/>
                              </a:lnTo>
                              <a:lnTo>
                                <a:pt x="337" y="95"/>
                              </a:lnTo>
                              <a:lnTo>
                                <a:pt x="328" y="96"/>
                              </a:lnTo>
                              <a:lnTo>
                                <a:pt x="321" y="97"/>
                              </a:lnTo>
                              <a:lnTo>
                                <a:pt x="313" y="97"/>
                              </a:lnTo>
                              <a:lnTo>
                                <a:pt x="306" y="98"/>
                              </a:lnTo>
                              <a:lnTo>
                                <a:pt x="300" y="99"/>
                              </a:lnTo>
                              <a:lnTo>
                                <a:pt x="295" y="99"/>
                              </a:lnTo>
                              <a:lnTo>
                                <a:pt x="289" y="100"/>
                              </a:lnTo>
                              <a:lnTo>
                                <a:pt x="282" y="100"/>
                              </a:lnTo>
                              <a:lnTo>
                                <a:pt x="275" y="101"/>
                              </a:lnTo>
                              <a:lnTo>
                                <a:pt x="267" y="102"/>
                              </a:lnTo>
                              <a:lnTo>
                                <a:pt x="261" y="102"/>
                              </a:lnTo>
                              <a:lnTo>
                                <a:pt x="254" y="103"/>
                              </a:lnTo>
                              <a:lnTo>
                                <a:pt x="248" y="104"/>
                              </a:lnTo>
                              <a:lnTo>
                                <a:pt x="242" y="104"/>
                              </a:lnTo>
                              <a:lnTo>
                                <a:pt x="236" y="105"/>
                              </a:lnTo>
                              <a:lnTo>
                                <a:pt x="230" y="106"/>
                              </a:lnTo>
                              <a:lnTo>
                                <a:pt x="226" y="106"/>
                              </a:lnTo>
                              <a:lnTo>
                                <a:pt x="221" y="106"/>
                              </a:lnTo>
                              <a:lnTo>
                                <a:pt x="216" y="107"/>
                              </a:lnTo>
                              <a:lnTo>
                                <a:pt x="211" y="108"/>
                              </a:lnTo>
                              <a:lnTo>
                                <a:pt x="207" y="108"/>
                              </a:lnTo>
                              <a:lnTo>
                                <a:pt x="202" y="109"/>
                              </a:lnTo>
                              <a:lnTo>
                                <a:pt x="196" y="109"/>
                              </a:lnTo>
                              <a:lnTo>
                                <a:pt x="190" y="110"/>
                              </a:lnTo>
                              <a:lnTo>
                                <a:pt x="184" y="111"/>
                              </a:lnTo>
                              <a:lnTo>
                                <a:pt x="179" y="111"/>
                              </a:lnTo>
                              <a:lnTo>
                                <a:pt x="173" y="112"/>
                              </a:lnTo>
                              <a:lnTo>
                                <a:pt x="168" y="113"/>
                              </a:lnTo>
                              <a:lnTo>
                                <a:pt x="164" y="113"/>
                              </a:lnTo>
                              <a:lnTo>
                                <a:pt x="159" y="114"/>
                              </a:lnTo>
                              <a:lnTo>
                                <a:pt x="155" y="114"/>
                              </a:lnTo>
                              <a:lnTo>
                                <a:pt x="150" y="115"/>
                              </a:lnTo>
                              <a:lnTo>
                                <a:pt x="144" y="116"/>
                              </a:lnTo>
                              <a:lnTo>
                                <a:pt x="138" y="116"/>
                              </a:lnTo>
                              <a:lnTo>
                                <a:pt x="134" y="117"/>
                              </a:lnTo>
                              <a:lnTo>
                                <a:pt x="130" y="117"/>
                              </a:lnTo>
                              <a:lnTo>
                                <a:pt x="125" y="118"/>
                              </a:lnTo>
                              <a:lnTo>
                                <a:pt x="121" y="118"/>
                              </a:lnTo>
                              <a:lnTo>
                                <a:pt x="116" y="119"/>
                              </a:lnTo>
                              <a:lnTo>
                                <a:pt x="112" y="120"/>
                              </a:lnTo>
                              <a:lnTo>
                                <a:pt x="107" y="120"/>
                              </a:lnTo>
                              <a:lnTo>
                                <a:pt x="103" y="120"/>
                              </a:lnTo>
                              <a:lnTo>
                                <a:pt x="98" y="121"/>
                              </a:lnTo>
                              <a:lnTo>
                                <a:pt x="94" y="121"/>
                              </a:lnTo>
                              <a:lnTo>
                                <a:pt x="89" y="122"/>
                              </a:lnTo>
                              <a:lnTo>
                                <a:pt x="69" y="123"/>
                              </a:lnTo>
                              <a:lnTo>
                                <a:pt x="65" y="124"/>
                              </a:lnTo>
                              <a:lnTo>
                                <a:pt x="61" y="124"/>
                              </a:lnTo>
                              <a:lnTo>
                                <a:pt x="57" y="124"/>
                              </a:lnTo>
                              <a:lnTo>
                                <a:pt x="53" y="124"/>
                              </a:lnTo>
                              <a:lnTo>
                                <a:pt x="49" y="124"/>
                              </a:lnTo>
                              <a:lnTo>
                                <a:pt x="44" y="124"/>
                              </a:lnTo>
                              <a:lnTo>
                                <a:pt x="39" y="124"/>
                              </a:lnTo>
                              <a:lnTo>
                                <a:pt x="34" y="124"/>
                              </a:lnTo>
                              <a:lnTo>
                                <a:pt x="30" y="124"/>
                              </a:lnTo>
                              <a:lnTo>
                                <a:pt x="26" y="124"/>
                              </a:lnTo>
                              <a:lnTo>
                                <a:pt x="22" y="124"/>
                              </a:lnTo>
                              <a:lnTo>
                                <a:pt x="19" y="124"/>
                              </a:lnTo>
                              <a:lnTo>
                                <a:pt x="15" y="124"/>
                              </a:lnTo>
                              <a:lnTo>
                                <a:pt x="11" y="124"/>
                              </a:lnTo>
                              <a:lnTo>
                                <a:pt x="8" y="124"/>
                              </a:lnTo>
                              <a:lnTo>
                                <a:pt x="4" y="124"/>
                              </a:lnTo>
                              <a:lnTo>
                                <a:pt x="0" y="123"/>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06" o:spid="_x0000_s1026" o:spt="100" style="position:absolute;left:0pt;margin-left:323.35pt;margin-top:-80.5pt;height:6.2pt;width:53.15pt;mso-position-horizontal-relative:page;z-index:-251583488;mso-width-relative:page;mso-height-relative:page;" filled="f" stroked="t" coordsize="1063,124" o:gfxdata="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" path="m1062,0l1015,3,1012,3,1006,4,1000,4,994,4,988,5,982,6,976,6,970,7,965,8,960,8,955,9,950,9,944,10,940,10,936,11,932,11,927,11,922,11,916,12,911,12,905,13,899,13,894,13,866,15,862,15,858,15,854,16,850,16,846,16,842,17,838,17,834,17,830,17,825,18,821,18,817,18,814,19,810,19,807,19,803,20,800,20,795,21,791,21,787,22,782,22,777,23,772,23,768,24,764,24,760,25,756,25,752,26,748,27,743,27,738,28,733,29,725,30,718,31,710,33,705,34,699,34,693,35,687,36,682,37,677,38,670,40,664,41,657,42,650,44,642,45,634,47,627,48,621,50,614,51,607,53,601,54,594,55,585,57,577,59,511,71,503,72,495,74,487,75,477,77,467,78,456,80,446,82,435,83,424,84,416,86,407,87,399,88,392,89,385,90,378,90,371,91,363,92,356,93,347,94,337,95,328,96,321,97,313,97,306,98,300,99,295,99,289,100,282,100,275,101,267,102,261,102,254,103,248,104,242,104,236,105,230,106,226,106,221,106,216,107,211,108,207,108,202,109,196,109,190,110,184,111,179,111,173,112,168,113,164,113,159,114,155,114,150,115,144,116,138,116,134,117,130,117,125,118,121,118,116,119,112,120,107,120,103,120,98,121,94,121,89,122,69,123,65,124,61,124,57,124,53,124,49,124,44,124,39,124,34,124,30,124,26,124,22,124,19,124,15,124,11,124,8,124,4,124,0,123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34016" behindDoc="1" locked="0" layoutInCell="1" allowOverlap="1">
                <wp:simplePos x="0" y="0"/>
                <wp:positionH relativeFrom="page">
                  <wp:posOffset>4006215</wp:posOffset>
                </wp:positionH>
                <wp:positionV relativeFrom="paragraph">
                  <wp:posOffset>-556895</wp:posOffset>
                </wp:positionV>
                <wp:extent cx="723265" cy="13970"/>
                <wp:effectExtent l="34925" t="114300" r="19050" b="115570"/>
                <wp:wrapNone/>
                <wp:docPr id="126" name="任意多边形 207"/>
                <wp:cNvGraphicFramePr/>
                <a:graphic xmlns:a="http://schemas.openxmlformats.org/drawingml/2006/main">
                  <a:graphicData uri="http://schemas.microsoft.com/office/word/2010/wordprocessingShape">
                    <wps:wsp>
                      <wps:cNvSpPr/>
                      <wps:spPr>
                        <a:xfrm>
                          <a:off x="0" y="0"/>
                          <a:ext cx="723265" cy="13970"/>
                        </a:xfrm>
                        <a:custGeom>
                          <a:avLst/>
                          <a:gdLst/>
                          <a:ahLst/>
                          <a:cxnLst/>
                          <a:pathLst>
                            <a:path w="1139" h="22">
                              <a:moveTo>
                                <a:pt x="1138" y="4"/>
                              </a:moveTo>
                              <a:lnTo>
                                <a:pt x="1121" y="3"/>
                              </a:lnTo>
                              <a:lnTo>
                                <a:pt x="1115" y="3"/>
                              </a:lnTo>
                              <a:lnTo>
                                <a:pt x="1110" y="2"/>
                              </a:lnTo>
                              <a:lnTo>
                                <a:pt x="1103" y="2"/>
                              </a:lnTo>
                              <a:lnTo>
                                <a:pt x="1096" y="2"/>
                              </a:lnTo>
                              <a:lnTo>
                                <a:pt x="1089" y="1"/>
                              </a:lnTo>
                              <a:lnTo>
                                <a:pt x="1083" y="1"/>
                              </a:lnTo>
                              <a:lnTo>
                                <a:pt x="1077" y="1"/>
                              </a:lnTo>
                              <a:lnTo>
                                <a:pt x="1071" y="1"/>
                              </a:lnTo>
                              <a:lnTo>
                                <a:pt x="1065" y="1"/>
                              </a:lnTo>
                              <a:lnTo>
                                <a:pt x="1060" y="0"/>
                              </a:lnTo>
                              <a:lnTo>
                                <a:pt x="1054" y="0"/>
                              </a:lnTo>
                              <a:lnTo>
                                <a:pt x="1046" y="0"/>
                              </a:lnTo>
                              <a:lnTo>
                                <a:pt x="1039" y="0"/>
                              </a:lnTo>
                              <a:lnTo>
                                <a:pt x="1031" y="0"/>
                              </a:lnTo>
                              <a:lnTo>
                                <a:pt x="1022" y="0"/>
                              </a:lnTo>
                              <a:lnTo>
                                <a:pt x="1013" y="0"/>
                              </a:lnTo>
                              <a:lnTo>
                                <a:pt x="1004" y="0"/>
                              </a:lnTo>
                              <a:lnTo>
                                <a:pt x="996" y="1"/>
                              </a:lnTo>
                              <a:lnTo>
                                <a:pt x="988" y="1"/>
                              </a:lnTo>
                              <a:lnTo>
                                <a:pt x="980" y="1"/>
                              </a:lnTo>
                              <a:lnTo>
                                <a:pt x="973" y="1"/>
                              </a:lnTo>
                              <a:lnTo>
                                <a:pt x="967" y="1"/>
                              </a:lnTo>
                              <a:lnTo>
                                <a:pt x="960" y="1"/>
                              </a:lnTo>
                              <a:lnTo>
                                <a:pt x="952" y="2"/>
                              </a:lnTo>
                              <a:lnTo>
                                <a:pt x="943" y="2"/>
                              </a:lnTo>
                              <a:lnTo>
                                <a:pt x="935" y="2"/>
                              </a:lnTo>
                              <a:lnTo>
                                <a:pt x="928" y="2"/>
                              </a:lnTo>
                              <a:lnTo>
                                <a:pt x="922" y="2"/>
                              </a:lnTo>
                              <a:lnTo>
                                <a:pt x="915" y="3"/>
                              </a:lnTo>
                              <a:lnTo>
                                <a:pt x="909" y="3"/>
                              </a:lnTo>
                              <a:lnTo>
                                <a:pt x="903" y="3"/>
                              </a:lnTo>
                              <a:lnTo>
                                <a:pt x="897" y="3"/>
                              </a:lnTo>
                              <a:lnTo>
                                <a:pt x="891" y="4"/>
                              </a:lnTo>
                              <a:lnTo>
                                <a:pt x="884" y="4"/>
                              </a:lnTo>
                              <a:lnTo>
                                <a:pt x="877" y="4"/>
                              </a:lnTo>
                              <a:lnTo>
                                <a:pt x="872" y="5"/>
                              </a:lnTo>
                              <a:lnTo>
                                <a:pt x="867" y="5"/>
                              </a:lnTo>
                              <a:lnTo>
                                <a:pt x="861" y="5"/>
                              </a:lnTo>
                              <a:lnTo>
                                <a:pt x="855" y="5"/>
                              </a:lnTo>
                              <a:lnTo>
                                <a:pt x="850" y="6"/>
                              </a:lnTo>
                              <a:lnTo>
                                <a:pt x="844" y="6"/>
                              </a:lnTo>
                              <a:lnTo>
                                <a:pt x="840" y="6"/>
                              </a:lnTo>
                              <a:lnTo>
                                <a:pt x="836" y="6"/>
                              </a:lnTo>
                              <a:lnTo>
                                <a:pt x="831" y="6"/>
                              </a:lnTo>
                              <a:lnTo>
                                <a:pt x="825" y="7"/>
                              </a:lnTo>
                              <a:lnTo>
                                <a:pt x="818" y="7"/>
                              </a:lnTo>
                              <a:lnTo>
                                <a:pt x="811" y="7"/>
                              </a:lnTo>
                              <a:lnTo>
                                <a:pt x="804" y="8"/>
                              </a:lnTo>
                              <a:lnTo>
                                <a:pt x="797" y="8"/>
                              </a:lnTo>
                              <a:lnTo>
                                <a:pt x="790" y="8"/>
                              </a:lnTo>
                              <a:lnTo>
                                <a:pt x="784" y="8"/>
                              </a:lnTo>
                              <a:lnTo>
                                <a:pt x="779" y="9"/>
                              </a:lnTo>
                              <a:lnTo>
                                <a:pt x="774" y="9"/>
                              </a:lnTo>
                              <a:lnTo>
                                <a:pt x="767" y="9"/>
                              </a:lnTo>
                              <a:lnTo>
                                <a:pt x="760" y="9"/>
                              </a:lnTo>
                              <a:lnTo>
                                <a:pt x="753" y="9"/>
                              </a:lnTo>
                              <a:lnTo>
                                <a:pt x="748" y="10"/>
                              </a:lnTo>
                              <a:lnTo>
                                <a:pt x="742" y="10"/>
                              </a:lnTo>
                              <a:lnTo>
                                <a:pt x="736" y="10"/>
                              </a:lnTo>
                              <a:lnTo>
                                <a:pt x="730" y="10"/>
                              </a:lnTo>
                              <a:lnTo>
                                <a:pt x="724" y="10"/>
                              </a:lnTo>
                              <a:lnTo>
                                <a:pt x="717" y="10"/>
                              </a:lnTo>
                              <a:lnTo>
                                <a:pt x="710" y="11"/>
                              </a:lnTo>
                              <a:lnTo>
                                <a:pt x="703" y="11"/>
                              </a:lnTo>
                              <a:lnTo>
                                <a:pt x="696" y="11"/>
                              </a:lnTo>
                              <a:lnTo>
                                <a:pt x="688" y="11"/>
                              </a:lnTo>
                              <a:lnTo>
                                <a:pt x="680" y="11"/>
                              </a:lnTo>
                              <a:lnTo>
                                <a:pt x="640" y="12"/>
                              </a:lnTo>
                              <a:lnTo>
                                <a:pt x="633" y="12"/>
                              </a:lnTo>
                              <a:lnTo>
                                <a:pt x="627" y="12"/>
                              </a:lnTo>
                              <a:lnTo>
                                <a:pt x="620" y="13"/>
                              </a:lnTo>
                              <a:lnTo>
                                <a:pt x="613" y="13"/>
                              </a:lnTo>
                              <a:lnTo>
                                <a:pt x="605" y="13"/>
                              </a:lnTo>
                              <a:lnTo>
                                <a:pt x="598" y="13"/>
                              </a:lnTo>
                              <a:lnTo>
                                <a:pt x="590" y="13"/>
                              </a:lnTo>
                              <a:lnTo>
                                <a:pt x="584" y="13"/>
                              </a:lnTo>
                              <a:lnTo>
                                <a:pt x="579" y="13"/>
                              </a:lnTo>
                              <a:lnTo>
                                <a:pt x="573" y="13"/>
                              </a:lnTo>
                              <a:lnTo>
                                <a:pt x="567" y="13"/>
                              </a:lnTo>
                              <a:lnTo>
                                <a:pt x="562" y="13"/>
                              </a:lnTo>
                              <a:lnTo>
                                <a:pt x="556" y="14"/>
                              </a:lnTo>
                              <a:lnTo>
                                <a:pt x="550" y="14"/>
                              </a:lnTo>
                              <a:lnTo>
                                <a:pt x="545" y="14"/>
                              </a:lnTo>
                              <a:lnTo>
                                <a:pt x="539" y="14"/>
                              </a:lnTo>
                              <a:lnTo>
                                <a:pt x="532" y="14"/>
                              </a:lnTo>
                              <a:lnTo>
                                <a:pt x="526" y="14"/>
                              </a:lnTo>
                              <a:lnTo>
                                <a:pt x="519" y="15"/>
                              </a:lnTo>
                              <a:lnTo>
                                <a:pt x="514" y="15"/>
                              </a:lnTo>
                              <a:lnTo>
                                <a:pt x="508" y="14"/>
                              </a:lnTo>
                              <a:lnTo>
                                <a:pt x="503" y="14"/>
                              </a:lnTo>
                              <a:lnTo>
                                <a:pt x="497" y="14"/>
                              </a:lnTo>
                              <a:lnTo>
                                <a:pt x="492" y="14"/>
                              </a:lnTo>
                              <a:lnTo>
                                <a:pt x="487" y="13"/>
                              </a:lnTo>
                              <a:lnTo>
                                <a:pt x="482" y="13"/>
                              </a:lnTo>
                              <a:lnTo>
                                <a:pt x="477" y="13"/>
                              </a:lnTo>
                              <a:lnTo>
                                <a:pt x="471" y="12"/>
                              </a:lnTo>
                              <a:lnTo>
                                <a:pt x="467" y="12"/>
                              </a:lnTo>
                              <a:lnTo>
                                <a:pt x="462" y="12"/>
                              </a:lnTo>
                              <a:lnTo>
                                <a:pt x="458" y="12"/>
                              </a:lnTo>
                              <a:lnTo>
                                <a:pt x="454" y="11"/>
                              </a:lnTo>
                              <a:lnTo>
                                <a:pt x="450" y="11"/>
                              </a:lnTo>
                              <a:lnTo>
                                <a:pt x="446" y="11"/>
                              </a:lnTo>
                              <a:lnTo>
                                <a:pt x="441" y="11"/>
                              </a:lnTo>
                              <a:lnTo>
                                <a:pt x="437" y="11"/>
                              </a:lnTo>
                              <a:lnTo>
                                <a:pt x="433" y="11"/>
                              </a:lnTo>
                              <a:lnTo>
                                <a:pt x="428" y="11"/>
                              </a:lnTo>
                              <a:lnTo>
                                <a:pt x="423" y="11"/>
                              </a:lnTo>
                              <a:lnTo>
                                <a:pt x="418" y="11"/>
                              </a:lnTo>
                              <a:lnTo>
                                <a:pt x="412" y="11"/>
                              </a:lnTo>
                              <a:lnTo>
                                <a:pt x="406" y="11"/>
                              </a:lnTo>
                              <a:lnTo>
                                <a:pt x="400" y="11"/>
                              </a:lnTo>
                              <a:lnTo>
                                <a:pt x="394" y="11"/>
                              </a:lnTo>
                              <a:lnTo>
                                <a:pt x="389" y="11"/>
                              </a:lnTo>
                              <a:lnTo>
                                <a:pt x="383" y="11"/>
                              </a:lnTo>
                              <a:lnTo>
                                <a:pt x="378" y="11"/>
                              </a:lnTo>
                              <a:lnTo>
                                <a:pt x="373" y="11"/>
                              </a:lnTo>
                              <a:lnTo>
                                <a:pt x="369" y="11"/>
                              </a:lnTo>
                              <a:lnTo>
                                <a:pt x="362" y="11"/>
                              </a:lnTo>
                              <a:lnTo>
                                <a:pt x="356" y="12"/>
                              </a:lnTo>
                              <a:lnTo>
                                <a:pt x="350" y="12"/>
                              </a:lnTo>
                              <a:lnTo>
                                <a:pt x="343" y="12"/>
                              </a:lnTo>
                              <a:lnTo>
                                <a:pt x="335" y="12"/>
                              </a:lnTo>
                              <a:lnTo>
                                <a:pt x="327" y="13"/>
                              </a:lnTo>
                              <a:lnTo>
                                <a:pt x="321" y="13"/>
                              </a:lnTo>
                              <a:lnTo>
                                <a:pt x="314" y="13"/>
                              </a:lnTo>
                              <a:lnTo>
                                <a:pt x="308" y="13"/>
                              </a:lnTo>
                              <a:lnTo>
                                <a:pt x="302" y="14"/>
                              </a:lnTo>
                              <a:lnTo>
                                <a:pt x="296" y="14"/>
                              </a:lnTo>
                              <a:lnTo>
                                <a:pt x="291" y="14"/>
                              </a:lnTo>
                              <a:lnTo>
                                <a:pt x="284" y="14"/>
                              </a:lnTo>
                              <a:lnTo>
                                <a:pt x="278" y="15"/>
                              </a:lnTo>
                              <a:lnTo>
                                <a:pt x="271" y="15"/>
                              </a:lnTo>
                              <a:lnTo>
                                <a:pt x="263" y="15"/>
                              </a:lnTo>
                              <a:lnTo>
                                <a:pt x="255" y="16"/>
                              </a:lnTo>
                              <a:lnTo>
                                <a:pt x="248" y="16"/>
                              </a:lnTo>
                              <a:lnTo>
                                <a:pt x="241" y="16"/>
                              </a:lnTo>
                              <a:lnTo>
                                <a:pt x="234" y="16"/>
                              </a:lnTo>
                              <a:lnTo>
                                <a:pt x="227" y="17"/>
                              </a:lnTo>
                              <a:lnTo>
                                <a:pt x="222" y="17"/>
                              </a:lnTo>
                              <a:lnTo>
                                <a:pt x="191" y="18"/>
                              </a:lnTo>
                              <a:lnTo>
                                <a:pt x="185" y="18"/>
                              </a:lnTo>
                              <a:lnTo>
                                <a:pt x="178" y="19"/>
                              </a:lnTo>
                              <a:lnTo>
                                <a:pt x="172" y="19"/>
                              </a:lnTo>
                              <a:lnTo>
                                <a:pt x="166" y="19"/>
                              </a:lnTo>
                              <a:lnTo>
                                <a:pt x="160" y="19"/>
                              </a:lnTo>
                              <a:lnTo>
                                <a:pt x="153" y="20"/>
                              </a:lnTo>
                              <a:lnTo>
                                <a:pt x="149" y="20"/>
                              </a:lnTo>
                              <a:lnTo>
                                <a:pt x="144" y="20"/>
                              </a:lnTo>
                              <a:lnTo>
                                <a:pt x="139" y="20"/>
                              </a:lnTo>
                              <a:lnTo>
                                <a:pt x="133" y="20"/>
                              </a:lnTo>
                              <a:lnTo>
                                <a:pt x="128" y="20"/>
                              </a:lnTo>
                              <a:lnTo>
                                <a:pt x="122" y="21"/>
                              </a:lnTo>
                              <a:lnTo>
                                <a:pt x="116" y="21"/>
                              </a:lnTo>
                              <a:lnTo>
                                <a:pt x="110" y="21"/>
                              </a:lnTo>
                              <a:lnTo>
                                <a:pt x="105" y="21"/>
                              </a:lnTo>
                              <a:lnTo>
                                <a:pt x="99" y="21"/>
                              </a:lnTo>
                              <a:lnTo>
                                <a:pt x="94" y="21"/>
                              </a:lnTo>
                              <a:lnTo>
                                <a:pt x="89" y="21"/>
                              </a:lnTo>
                              <a:lnTo>
                                <a:pt x="85" y="21"/>
                              </a:lnTo>
                              <a:lnTo>
                                <a:pt x="81" y="21"/>
                              </a:lnTo>
                              <a:lnTo>
                                <a:pt x="77" y="21"/>
                              </a:lnTo>
                              <a:lnTo>
                                <a:pt x="72" y="21"/>
                              </a:lnTo>
                              <a:lnTo>
                                <a:pt x="68" y="21"/>
                              </a:lnTo>
                              <a:lnTo>
                                <a:pt x="64" y="21"/>
                              </a:lnTo>
                              <a:lnTo>
                                <a:pt x="60" y="21"/>
                              </a:lnTo>
                              <a:lnTo>
                                <a:pt x="55" y="21"/>
                              </a:lnTo>
                              <a:lnTo>
                                <a:pt x="51" y="21"/>
                              </a:lnTo>
                              <a:lnTo>
                                <a:pt x="47" y="21"/>
                              </a:lnTo>
                              <a:lnTo>
                                <a:pt x="43" y="21"/>
                              </a:lnTo>
                              <a:lnTo>
                                <a:pt x="39" y="21"/>
                              </a:lnTo>
                              <a:lnTo>
                                <a:pt x="34" y="20"/>
                              </a:lnTo>
                              <a:lnTo>
                                <a:pt x="30" y="20"/>
                              </a:lnTo>
                              <a:lnTo>
                                <a:pt x="26" y="20"/>
                              </a:lnTo>
                              <a:lnTo>
                                <a:pt x="23" y="20"/>
                              </a:lnTo>
                              <a:lnTo>
                                <a:pt x="19" y="19"/>
                              </a:lnTo>
                              <a:lnTo>
                                <a:pt x="16" y="19"/>
                              </a:lnTo>
                              <a:lnTo>
                                <a:pt x="13" y="19"/>
                              </a:lnTo>
                              <a:lnTo>
                                <a:pt x="10" y="18"/>
                              </a:lnTo>
                              <a:lnTo>
                                <a:pt x="7" y="18"/>
                              </a:lnTo>
                              <a:lnTo>
                                <a:pt x="5" y="18"/>
                              </a:lnTo>
                              <a:lnTo>
                                <a:pt x="2" y="17"/>
                              </a:lnTo>
                              <a:lnTo>
                                <a:pt x="0" y="17"/>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07" o:spid="_x0000_s1026" o:spt="100" style="position:absolute;left:0pt;margin-left:315.45pt;margin-top:-43.85pt;height:1.1pt;width:56.95pt;mso-position-horizontal-relative:page;z-index:-251582464;mso-width-relative:page;mso-height-relative:page;" filled="f" stroked="t" coordsize="1139,22" o:gfxdata="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" path="m1138,4l1121,3,1115,3,1110,2,1103,2,1096,2,1089,1,1083,1,1077,1,1071,1,1065,1,1060,0,1054,0,1046,0,1039,0,1031,0,1022,0,1013,0,1004,0,996,1,988,1,980,1,973,1,967,1,960,1,952,2,943,2,935,2,928,2,922,2,915,3,909,3,903,3,897,3,891,4,884,4,877,4,872,5,867,5,861,5,855,5,850,6,844,6,840,6,836,6,831,6,825,7,818,7,811,7,804,8,797,8,790,8,784,8,779,9,774,9,767,9,760,9,753,9,748,10,742,10,736,10,730,10,724,10,717,10,710,11,703,11,696,11,688,11,680,11,640,12,633,12,627,12,620,13,613,13,605,13,598,13,590,13,584,13,579,13,573,13,567,13,562,13,556,14,550,14,545,14,539,14,532,14,526,14,519,15,514,15,508,14,503,14,497,14,492,14,487,13,482,13,477,13,471,12,467,12,462,12,458,12,454,11,450,11,446,11,441,11,437,11,433,11,428,11,423,11,418,11,412,11,406,11,400,11,394,11,389,11,383,11,378,11,373,11,369,11,362,11,356,12,350,12,343,12,335,12,327,13,321,13,314,13,308,13,302,14,296,14,291,14,284,14,278,15,271,15,263,15,255,16,248,16,241,16,234,16,227,17,222,17,191,18,185,18,178,19,172,19,166,19,160,19,153,20,149,20,144,20,139,20,133,20,128,20,122,21,116,21,110,21,105,21,99,21,94,21,89,21,85,21,81,21,77,21,72,21,68,21,64,21,60,21,55,21,51,21,47,21,43,21,39,21,34,20,30,20,26,20,23,20,19,19,16,19,13,19,10,18,7,18,5,18,2,17,0,17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35040" behindDoc="1" locked="0" layoutInCell="1" allowOverlap="1">
                <wp:simplePos x="0" y="0"/>
                <wp:positionH relativeFrom="page">
                  <wp:posOffset>4058920</wp:posOffset>
                </wp:positionH>
                <wp:positionV relativeFrom="paragraph">
                  <wp:posOffset>-189865</wp:posOffset>
                </wp:positionV>
                <wp:extent cx="570865" cy="19685"/>
                <wp:effectExtent l="0" t="114300" r="8255" b="125095"/>
                <wp:wrapNone/>
                <wp:docPr id="127" name="任意多边形 208"/>
                <wp:cNvGraphicFramePr/>
                <a:graphic xmlns:a="http://schemas.openxmlformats.org/drawingml/2006/main">
                  <a:graphicData uri="http://schemas.microsoft.com/office/word/2010/wordprocessingShape">
                    <wps:wsp>
                      <wps:cNvSpPr/>
                      <wps:spPr>
                        <a:xfrm>
                          <a:off x="0" y="0"/>
                          <a:ext cx="570865" cy="19685"/>
                        </a:xfrm>
                        <a:custGeom>
                          <a:avLst/>
                          <a:gdLst/>
                          <a:ahLst/>
                          <a:cxnLst/>
                          <a:pathLst>
                            <a:path w="899" h="31">
                              <a:moveTo>
                                <a:pt x="898" y="30"/>
                              </a:moveTo>
                              <a:lnTo>
                                <a:pt x="873" y="28"/>
                              </a:lnTo>
                              <a:lnTo>
                                <a:pt x="867" y="28"/>
                              </a:lnTo>
                              <a:lnTo>
                                <a:pt x="861" y="27"/>
                              </a:lnTo>
                              <a:lnTo>
                                <a:pt x="856" y="27"/>
                              </a:lnTo>
                              <a:lnTo>
                                <a:pt x="850" y="27"/>
                              </a:lnTo>
                              <a:lnTo>
                                <a:pt x="844" y="26"/>
                              </a:lnTo>
                              <a:lnTo>
                                <a:pt x="839" y="26"/>
                              </a:lnTo>
                              <a:lnTo>
                                <a:pt x="834" y="26"/>
                              </a:lnTo>
                              <a:lnTo>
                                <a:pt x="830" y="25"/>
                              </a:lnTo>
                              <a:lnTo>
                                <a:pt x="826" y="25"/>
                              </a:lnTo>
                              <a:lnTo>
                                <a:pt x="822" y="25"/>
                              </a:lnTo>
                              <a:lnTo>
                                <a:pt x="818" y="25"/>
                              </a:lnTo>
                              <a:lnTo>
                                <a:pt x="813" y="24"/>
                              </a:lnTo>
                              <a:lnTo>
                                <a:pt x="808" y="24"/>
                              </a:lnTo>
                              <a:lnTo>
                                <a:pt x="804" y="24"/>
                              </a:lnTo>
                              <a:lnTo>
                                <a:pt x="798" y="23"/>
                              </a:lnTo>
                              <a:lnTo>
                                <a:pt x="791" y="22"/>
                              </a:lnTo>
                              <a:lnTo>
                                <a:pt x="785" y="21"/>
                              </a:lnTo>
                              <a:lnTo>
                                <a:pt x="779" y="20"/>
                              </a:lnTo>
                              <a:lnTo>
                                <a:pt x="773" y="20"/>
                              </a:lnTo>
                              <a:lnTo>
                                <a:pt x="767" y="19"/>
                              </a:lnTo>
                              <a:lnTo>
                                <a:pt x="720" y="16"/>
                              </a:lnTo>
                              <a:lnTo>
                                <a:pt x="713" y="16"/>
                              </a:lnTo>
                              <a:lnTo>
                                <a:pt x="707" y="15"/>
                              </a:lnTo>
                              <a:lnTo>
                                <a:pt x="700" y="15"/>
                              </a:lnTo>
                              <a:lnTo>
                                <a:pt x="693" y="15"/>
                              </a:lnTo>
                              <a:lnTo>
                                <a:pt x="686" y="15"/>
                              </a:lnTo>
                              <a:lnTo>
                                <a:pt x="678" y="14"/>
                              </a:lnTo>
                              <a:lnTo>
                                <a:pt x="671" y="14"/>
                              </a:lnTo>
                              <a:lnTo>
                                <a:pt x="663" y="14"/>
                              </a:lnTo>
                              <a:lnTo>
                                <a:pt x="657" y="14"/>
                              </a:lnTo>
                              <a:lnTo>
                                <a:pt x="650" y="14"/>
                              </a:lnTo>
                              <a:lnTo>
                                <a:pt x="643" y="14"/>
                              </a:lnTo>
                              <a:lnTo>
                                <a:pt x="634" y="14"/>
                              </a:lnTo>
                              <a:lnTo>
                                <a:pt x="625" y="14"/>
                              </a:lnTo>
                              <a:lnTo>
                                <a:pt x="615" y="14"/>
                              </a:lnTo>
                              <a:lnTo>
                                <a:pt x="609" y="14"/>
                              </a:lnTo>
                              <a:lnTo>
                                <a:pt x="602" y="14"/>
                              </a:lnTo>
                              <a:lnTo>
                                <a:pt x="595" y="14"/>
                              </a:lnTo>
                              <a:lnTo>
                                <a:pt x="586" y="14"/>
                              </a:lnTo>
                              <a:lnTo>
                                <a:pt x="578" y="14"/>
                              </a:lnTo>
                              <a:lnTo>
                                <a:pt x="569" y="14"/>
                              </a:lnTo>
                              <a:lnTo>
                                <a:pt x="560" y="14"/>
                              </a:lnTo>
                              <a:lnTo>
                                <a:pt x="551" y="14"/>
                              </a:lnTo>
                              <a:lnTo>
                                <a:pt x="542" y="14"/>
                              </a:lnTo>
                              <a:lnTo>
                                <a:pt x="535" y="14"/>
                              </a:lnTo>
                              <a:lnTo>
                                <a:pt x="528" y="14"/>
                              </a:lnTo>
                              <a:lnTo>
                                <a:pt x="521" y="14"/>
                              </a:lnTo>
                              <a:lnTo>
                                <a:pt x="511" y="14"/>
                              </a:lnTo>
                              <a:lnTo>
                                <a:pt x="502" y="14"/>
                              </a:lnTo>
                              <a:lnTo>
                                <a:pt x="492" y="14"/>
                              </a:lnTo>
                              <a:lnTo>
                                <a:pt x="486" y="14"/>
                              </a:lnTo>
                              <a:lnTo>
                                <a:pt x="479" y="14"/>
                              </a:lnTo>
                              <a:lnTo>
                                <a:pt x="472" y="14"/>
                              </a:lnTo>
                              <a:lnTo>
                                <a:pt x="465" y="13"/>
                              </a:lnTo>
                              <a:lnTo>
                                <a:pt x="458" y="13"/>
                              </a:lnTo>
                              <a:lnTo>
                                <a:pt x="450" y="13"/>
                              </a:lnTo>
                              <a:lnTo>
                                <a:pt x="443" y="13"/>
                              </a:lnTo>
                              <a:lnTo>
                                <a:pt x="435" y="13"/>
                              </a:lnTo>
                              <a:lnTo>
                                <a:pt x="427" y="13"/>
                              </a:lnTo>
                              <a:lnTo>
                                <a:pt x="421" y="13"/>
                              </a:lnTo>
                              <a:lnTo>
                                <a:pt x="415" y="13"/>
                              </a:lnTo>
                              <a:lnTo>
                                <a:pt x="410" y="13"/>
                              </a:lnTo>
                              <a:lnTo>
                                <a:pt x="403" y="13"/>
                              </a:lnTo>
                              <a:lnTo>
                                <a:pt x="396" y="13"/>
                              </a:lnTo>
                              <a:lnTo>
                                <a:pt x="389" y="12"/>
                              </a:lnTo>
                              <a:lnTo>
                                <a:pt x="383" y="12"/>
                              </a:lnTo>
                              <a:lnTo>
                                <a:pt x="378" y="12"/>
                              </a:lnTo>
                              <a:lnTo>
                                <a:pt x="373" y="12"/>
                              </a:lnTo>
                              <a:lnTo>
                                <a:pt x="367" y="12"/>
                              </a:lnTo>
                              <a:lnTo>
                                <a:pt x="360" y="12"/>
                              </a:lnTo>
                              <a:lnTo>
                                <a:pt x="354" y="11"/>
                              </a:lnTo>
                              <a:lnTo>
                                <a:pt x="347" y="11"/>
                              </a:lnTo>
                              <a:lnTo>
                                <a:pt x="340" y="11"/>
                              </a:lnTo>
                              <a:lnTo>
                                <a:pt x="333" y="11"/>
                              </a:lnTo>
                              <a:lnTo>
                                <a:pt x="328" y="10"/>
                              </a:lnTo>
                              <a:lnTo>
                                <a:pt x="322" y="10"/>
                              </a:lnTo>
                              <a:lnTo>
                                <a:pt x="317" y="10"/>
                              </a:lnTo>
                              <a:lnTo>
                                <a:pt x="306" y="10"/>
                              </a:lnTo>
                              <a:lnTo>
                                <a:pt x="296" y="9"/>
                              </a:lnTo>
                              <a:lnTo>
                                <a:pt x="286" y="9"/>
                              </a:lnTo>
                              <a:lnTo>
                                <a:pt x="278" y="9"/>
                              </a:lnTo>
                              <a:lnTo>
                                <a:pt x="271" y="9"/>
                              </a:lnTo>
                              <a:lnTo>
                                <a:pt x="263" y="8"/>
                              </a:lnTo>
                              <a:lnTo>
                                <a:pt x="256" y="8"/>
                              </a:lnTo>
                              <a:lnTo>
                                <a:pt x="249" y="8"/>
                              </a:lnTo>
                              <a:lnTo>
                                <a:pt x="242" y="8"/>
                              </a:lnTo>
                              <a:lnTo>
                                <a:pt x="236" y="8"/>
                              </a:lnTo>
                              <a:lnTo>
                                <a:pt x="229" y="7"/>
                              </a:lnTo>
                              <a:lnTo>
                                <a:pt x="222" y="7"/>
                              </a:lnTo>
                              <a:lnTo>
                                <a:pt x="214" y="7"/>
                              </a:lnTo>
                              <a:lnTo>
                                <a:pt x="207" y="6"/>
                              </a:lnTo>
                              <a:lnTo>
                                <a:pt x="169" y="5"/>
                              </a:lnTo>
                              <a:lnTo>
                                <a:pt x="164" y="4"/>
                              </a:lnTo>
                              <a:lnTo>
                                <a:pt x="157" y="4"/>
                              </a:lnTo>
                              <a:lnTo>
                                <a:pt x="151" y="4"/>
                              </a:lnTo>
                              <a:lnTo>
                                <a:pt x="145" y="4"/>
                              </a:lnTo>
                              <a:lnTo>
                                <a:pt x="137" y="3"/>
                              </a:lnTo>
                              <a:lnTo>
                                <a:pt x="130" y="3"/>
                              </a:lnTo>
                              <a:lnTo>
                                <a:pt x="123" y="3"/>
                              </a:lnTo>
                              <a:lnTo>
                                <a:pt x="117" y="3"/>
                              </a:lnTo>
                              <a:lnTo>
                                <a:pt x="111" y="2"/>
                              </a:lnTo>
                              <a:lnTo>
                                <a:pt x="106" y="2"/>
                              </a:lnTo>
                              <a:lnTo>
                                <a:pt x="101" y="2"/>
                              </a:lnTo>
                              <a:lnTo>
                                <a:pt x="96" y="2"/>
                              </a:lnTo>
                              <a:lnTo>
                                <a:pt x="91" y="2"/>
                              </a:lnTo>
                              <a:lnTo>
                                <a:pt x="85" y="1"/>
                              </a:lnTo>
                              <a:lnTo>
                                <a:pt x="80" y="1"/>
                              </a:lnTo>
                              <a:lnTo>
                                <a:pt x="75" y="1"/>
                              </a:lnTo>
                              <a:lnTo>
                                <a:pt x="70" y="1"/>
                              </a:lnTo>
                              <a:lnTo>
                                <a:pt x="64" y="1"/>
                              </a:lnTo>
                              <a:lnTo>
                                <a:pt x="59" y="0"/>
                              </a:lnTo>
                              <a:lnTo>
                                <a:pt x="55" y="0"/>
                              </a:lnTo>
                              <a:lnTo>
                                <a:pt x="51" y="0"/>
                              </a:lnTo>
                              <a:lnTo>
                                <a:pt x="47" y="0"/>
                              </a:lnTo>
                              <a:lnTo>
                                <a:pt x="43" y="0"/>
                              </a:lnTo>
                              <a:lnTo>
                                <a:pt x="39" y="0"/>
                              </a:lnTo>
                              <a:lnTo>
                                <a:pt x="36" y="0"/>
                              </a:lnTo>
                              <a:lnTo>
                                <a:pt x="16" y="0"/>
                              </a:lnTo>
                              <a:lnTo>
                                <a:pt x="11" y="0"/>
                              </a:lnTo>
                              <a:lnTo>
                                <a:pt x="8" y="0"/>
                              </a:lnTo>
                              <a:lnTo>
                                <a:pt x="4" y="0"/>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08" o:spid="_x0000_s1026" o:spt="100" style="position:absolute;left:0pt;margin-left:319.6pt;margin-top:-14.95pt;height:1.55pt;width:44.95pt;mso-position-horizontal-relative:page;z-index:-251581440;mso-width-relative:page;mso-height-relative:page;" filled="f" stroked="t" coordsize="899,31" o:gfxdata="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LE/V09kAAAALAQAADwAAAAAAAAABACAAAAAiAAAAZHJzL2Rvd25yZXYueG1s&#10;UEsBAhQAFAAAAAgAh07iQEj5sLijBAAA6BYAAA4AAAAAAAAAAQAgAAAAKAEAAGRycy9lMm9Eb2Mu&#10;eG1sUEsFBgAAAAAGAAYAWQEAAD0IAAAAAA==&#10;" path="m898,30l873,28,867,28,861,27,856,27,850,27,844,26,839,26,834,26,830,25,826,25,822,25,818,25,813,24,808,24,804,24,798,23,791,22,785,21,779,20,773,20,767,19,720,16,713,16,707,15,700,15,693,15,686,15,678,14,671,14,663,14,657,14,650,14,643,14,634,14,625,14,615,14,609,14,602,14,595,14,586,14,578,14,569,14,560,14,551,14,542,14,535,14,528,14,521,14,511,14,502,14,492,14,486,14,479,14,472,14,465,13,458,13,450,13,443,13,435,13,427,13,421,13,415,13,410,13,403,13,396,13,389,12,383,12,378,12,373,12,367,12,360,12,354,11,347,11,340,11,333,11,328,10,322,10,317,10,306,10,296,9,286,9,278,9,271,9,263,8,256,8,249,8,242,8,236,8,229,7,222,7,214,7,207,6,169,5,164,4,157,4,151,4,145,4,137,3,130,3,123,3,117,3,111,2,106,2,101,2,96,2,91,2,85,1,80,1,75,1,70,1,64,1,59,0,55,0,51,0,47,0,43,0,39,0,36,0,16,0,11,0,8,0,4,0,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36064" behindDoc="1" locked="0" layoutInCell="1" allowOverlap="1">
                <wp:simplePos x="0" y="0"/>
                <wp:positionH relativeFrom="page">
                  <wp:posOffset>5281295</wp:posOffset>
                </wp:positionH>
                <wp:positionV relativeFrom="paragraph">
                  <wp:posOffset>-210820</wp:posOffset>
                </wp:positionV>
                <wp:extent cx="573405" cy="24765"/>
                <wp:effectExtent l="36195" t="114300" r="0" b="120015"/>
                <wp:wrapNone/>
                <wp:docPr id="128" name="任意多边形 209"/>
                <wp:cNvGraphicFramePr/>
                <a:graphic xmlns:a="http://schemas.openxmlformats.org/drawingml/2006/main">
                  <a:graphicData uri="http://schemas.microsoft.com/office/word/2010/wordprocessingShape">
                    <wps:wsp>
                      <wps:cNvSpPr/>
                      <wps:spPr>
                        <a:xfrm>
                          <a:off x="0" y="0"/>
                          <a:ext cx="573405" cy="24765"/>
                        </a:xfrm>
                        <a:custGeom>
                          <a:avLst/>
                          <a:gdLst/>
                          <a:ahLst/>
                          <a:cxnLst/>
                          <a:pathLst>
                            <a:path w="903" h="39">
                              <a:moveTo>
                                <a:pt x="902" y="0"/>
                              </a:moveTo>
                              <a:lnTo>
                                <a:pt x="842" y="0"/>
                              </a:lnTo>
                              <a:lnTo>
                                <a:pt x="836" y="0"/>
                              </a:lnTo>
                              <a:lnTo>
                                <a:pt x="828" y="0"/>
                              </a:lnTo>
                              <a:lnTo>
                                <a:pt x="820" y="0"/>
                              </a:lnTo>
                              <a:lnTo>
                                <a:pt x="812" y="0"/>
                              </a:lnTo>
                              <a:lnTo>
                                <a:pt x="807" y="0"/>
                              </a:lnTo>
                              <a:lnTo>
                                <a:pt x="801" y="0"/>
                              </a:lnTo>
                              <a:lnTo>
                                <a:pt x="796" y="0"/>
                              </a:lnTo>
                              <a:lnTo>
                                <a:pt x="789" y="0"/>
                              </a:lnTo>
                              <a:lnTo>
                                <a:pt x="783" y="0"/>
                              </a:lnTo>
                              <a:lnTo>
                                <a:pt x="776" y="0"/>
                              </a:lnTo>
                              <a:lnTo>
                                <a:pt x="769" y="1"/>
                              </a:lnTo>
                              <a:lnTo>
                                <a:pt x="762" y="1"/>
                              </a:lnTo>
                              <a:lnTo>
                                <a:pt x="755" y="1"/>
                              </a:lnTo>
                              <a:lnTo>
                                <a:pt x="750" y="1"/>
                              </a:lnTo>
                              <a:lnTo>
                                <a:pt x="744" y="1"/>
                              </a:lnTo>
                              <a:lnTo>
                                <a:pt x="739" y="1"/>
                              </a:lnTo>
                              <a:lnTo>
                                <a:pt x="731" y="1"/>
                              </a:lnTo>
                              <a:lnTo>
                                <a:pt x="722" y="2"/>
                              </a:lnTo>
                              <a:lnTo>
                                <a:pt x="714" y="2"/>
                              </a:lnTo>
                              <a:lnTo>
                                <a:pt x="707" y="2"/>
                              </a:lnTo>
                              <a:lnTo>
                                <a:pt x="700" y="2"/>
                              </a:lnTo>
                              <a:lnTo>
                                <a:pt x="694" y="2"/>
                              </a:lnTo>
                              <a:lnTo>
                                <a:pt x="687" y="3"/>
                              </a:lnTo>
                              <a:lnTo>
                                <a:pt x="680" y="3"/>
                              </a:lnTo>
                              <a:lnTo>
                                <a:pt x="674" y="3"/>
                              </a:lnTo>
                              <a:lnTo>
                                <a:pt x="666" y="3"/>
                              </a:lnTo>
                              <a:lnTo>
                                <a:pt x="659" y="4"/>
                              </a:lnTo>
                              <a:lnTo>
                                <a:pt x="651" y="4"/>
                              </a:lnTo>
                              <a:lnTo>
                                <a:pt x="646" y="4"/>
                              </a:lnTo>
                              <a:lnTo>
                                <a:pt x="640" y="4"/>
                              </a:lnTo>
                              <a:lnTo>
                                <a:pt x="635" y="5"/>
                              </a:lnTo>
                              <a:lnTo>
                                <a:pt x="626" y="5"/>
                              </a:lnTo>
                              <a:lnTo>
                                <a:pt x="618" y="6"/>
                              </a:lnTo>
                              <a:lnTo>
                                <a:pt x="580" y="8"/>
                              </a:lnTo>
                              <a:lnTo>
                                <a:pt x="573" y="8"/>
                              </a:lnTo>
                              <a:lnTo>
                                <a:pt x="565" y="9"/>
                              </a:lnTo>
                              <a:lnTo>
                                <a:pt x="556" y="10"/>
                              </a:lnTo>
                              <a:lnTo>
                                <a:pt x="546" y="10"/>
                              </a:lnTo>
                              <a:lnTo>
                                <a:pt x="537" y="11"/>
                              </a:lnTo>
                              <a:lnTo>
                                <a:pt x="524" y="12"/>
                              </a:lnTo>
                              <a:lnTo>
                                <a:pt x="512" y="13"/>
                              </a:lnTo>
                              <a:lnTo>
                                <a:pt x="500" y="14"/>
                              </a:lnTo>
                              <a:lnTo>
                                <a:pt x="490" y="15"/>
                              </a:lnTo>
                              <a:lnTo>
                                <a:pt x="480" y="15"/>
                              </a:lnTo>
                              <a:lnTo>
                                <a:pt x="470" y="16"/>
                              </a:lnTo>
                              <a:lnTo>
                                <a:pt x="462" y="17"/>
                              </a:lnTo>
                              <a:lnTo>
                                <a:pt x="454" y="18"/>
                              </a:lnTo>
                              <a:lnTo>
                                <a:pt x="445" y="18"/>
                              </a:lnTo>
                              <a:lnTo>
                                <a:pt x="436" y="19"/>
                              </a:lnTo>
                              <a:lnTo>
                                <a:pt x="427" y="20"/>
                              </a:lnTo>
                              <a:lnTo>
                                <a:pt x="418" y="20"/>
                              </a:lnTo>
                              <a:lnTo>
                                <a:pt x="407" y="21"/>
                              </a:lnTo>
                              <a:lnTo>
                                <a:pt x="396" y="22"/>
                              </a:lnTo>
                              <a:lnTo>
                                <a:pt x="386" y="23"/>
                              </a:lnTo>
                              <a:lnTo>
                                <a:pt x="377" y="23"/>
                              </a:lnTo>
                              <a:lnTo>
                                <a:pt x="368" y="24"/>
                              </a:lnTo>
                              <a:lnTo>
                                <a:pt x="359" y="25"/>
                              </a:lnTo>
                              <a:lnTo>
                                <a:pt x="352" y="25"/>
                              </a:lnTo>
                              <a:lnTo>
                                <a:pt x="344" y="26"/>
                              </a:lnTo>
                              <a:lnTo>
                                <a:pt x="336" y="26"/>
                              </a:lnTo>
                              <a:lnTo>
                                <a:pt x="328" y="27"/>
                              </a:lnTo>
                              <a:lnTo>
                                <a:pt x="319" y="28"/>
                              </a:lnTo>
                              <a:lnTo>
                                <a:pt x="310" y="28"/>
                              </a:lnTo>
                              <a:lnTo>
                                <a:pt x="299" y="29"/>
                              </a:lnTo>
                              <a:lnTo>
                                <a:pt x="289" y="30"/>
                              </a:lnTo>
                              <a:lnTo>
                                <a:pt x="278" y="30"/>
                              </a:lnTo>
                              <a:lnTo>
                                <a:pt x="269" y="31"/>
                              </a:lnTo>
                              <a:lnTo>
                                <a:pt x="261" y="32"/>
                              </a:lnTo>
                              <a:lnTo>
                                <a:pt x="252" y="32"/>
                              </a:lnTo>
                              <a:lnTo>
                                <a:pt x="245" y="33"/>
                              </a:lnTo>
                              <a:lnTo>
                                <a:pt x="238" y="33"/>
                              </a:lnTo>
                              <a:lnTo>
                                <a:pt x="231" y="34"/>
                              </a:lnTo>
                              <a:lnTo>
                                <a:pt x="222" y="34"/>
                              </a:lnTo>
                              <a:lnTo>
                                <a:pt x="214" y="35"/>
                              </a:lnTo>
                              <a:lnTo>
                                <a:pt x="205" y="35"/>
                              </a:lnTo>
                              <a:lnTo>
                                <a:pt x="197" y="35"/>
                              </a:lnTo>
                              <a:lnTo>
                                <a:pt x="188" y="36"/>
                              </a:lnTo>
                              <a:lnTo>
                                <a:pt x="145" y="38"/>
                              </a:lnTo>
                              <a:lnTo>
                                <a:pt x="139" y="38"/>
                              </a:lnTo>
                              <a:lnTo>
                                <a:pt x="132" y="38"/>
                              </a:lnTo>
                              <a:lnTo>
                                <a:pt x="126" y="38"/>
                              </a:lnTo>
                              <a:lnTo>
                                <a:pt x="119" y="38"/>
                              </a:lnTo>
                              <a:lnTo>
                                <a:pt x="112" y="38"/>
                              </a:lnTo>
                              <a:lnTo>
                                <a:pt x="105" y="38"/>
                              </a:lnTo>
                              <a:lnTo>
                                <a:pt x="97" y="39"/>
                              </a:lnTo>
                              <a:lnTo>
                                <a:pt x="91" y="38"/>
                              </a:lnTo>
                              <a:lnTo>
                                <a:pt x="85" y="38"/>
                              </a:lnTo>
                              <a:lnTo>
                                <a:pt x="79" y="38"/>
                              </a:lnTo>
                              <a:lnTo>
                                <a:pt x="74" y="38"/>
                              </a:lnTo>
                              <a:lnTo>
                                <a:pt x="69" y="38"/>
                              </a:lnTo>
                              <a:lnTo>
                                <a:pt x="65" y="38"/>
                              </a:lnTo>
                              <a:lnTo>
                                <a:pt x="59" y="38"/>
                              </a:lnTo>
                              <a:lnTo>
                                <a:pt x="54" y="38"/>
                              </a:lnTo>
                              <a:lnTo>
                                <a:pt x="49" y="37"/>
                              </a:lnTo>
                              <a:lnTo>
                                <a:pt x="14" y="34"/>
                              </a:lnTo>
                              <a:lnTo>
                                <a:pt x="10" y="33"/>
                              </a:lnTo>
                              <a:lnTo>
                                <a:pt x="7" y="32"/>
                              </a:lnTo>
                              <a:lnTo>
                                <a:pt x="3" y="31"/>
                              </a:lnTo>
                              <a:lnTo>
                                <a:pt x="0" y="3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09" o:spid="_x0000_s1026" o:spt="100" style="position:absolute;left:0pt;margin-left:415.85pt;margin-top:-16.6pt;height:1.95pt;width:45.15pt;mso-position-horizontal-relative:page;z-index:-251580416;mso-width-relative:page;mso-height-relative:page;" filled="f" stroked="t" coordsize="903,39" o:gfxdata="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" path="m902,0l842,0,836,0,828,0,820,0,812,0,807,0,801,0,796,0,789,0,783,0,776,0,769,1,762,1,755,1,750,1,744,1,739,1,731,1,722,2,714,2,707,2,700,2,694,2,687,3,680,3,674,3,666,3,659,4,651,4,646,4,640,4,635,5,626,5,618,6,580,8,573,8,565,9,556,10,546,10,537,11,524,12,512,13,500,14,490,15,480,15,470,16,462,17,454,18,445,18,436,19,427,20,418,20,407,21,396,22,386,23,377,23,368,24,359,25,352,25,344,26,336,26,328,27,319,28,310,28,299,29,289,30,278,30,269,31,261,32,252,32,245,33,238,33,231,34,222,34,214,35,205,35,197,35,188,36,145,38,139,38,132,38,126,38,119,38,112,38,105,38,97,39,91,38,85,38,79,38,74,38,69,38,65,38,59,38,54,38,49,37,14,34,10,33,7,32,3,31,0,30e">
                <v:fill on="f" focussize="0,0"/>
                <v:stroke weight="18pt" color="#FFFFFF" joinstyle="round"/>
                <v:imagedata o:title=""/>
                <o:lock v:ext="edit" aspectratio="f"/>
              </v:shape>
            </w:pict>
          </mc:Fallback>
        </mc:AlternateContent>
      </w:r>
      <w:r>
        <w:rPr>
          <w:highlight w:val="none"/>
        </w:rPr>
        <mc:AlternateContent>
          <mc:Choice Requires="wpg">
            <w:drawing>
              <wp:anchor distT="0" distB="0" distL="114300" distR="114300" simplePos="0" relativeHeight="251737088" behindDoc="1" locked="0" layoutInCell="1" allowOverlap="1">
                <wp:simplePos x="0" y="0"/>
                <wp:positionH relativeFrom="page">
                  <wp:posOffset>5062220</wp:posOffset>
                </wp:positionH>
                <wp:positionV relativeFrom="paragraph">
                  <wp:posOffset>-1196340</wp:posOffset>
                </wp:positionV>
                <wp:extent cx="982345" cy="772160"/>
                <wp:effectExtent l="0" t="0" r="0" b="5080"/>
                <wp:wrapNone/>
                <wp:docPr id="132" name="组合 210"/>
                <wp:cNvGraphicFramePr/>
                <a:graphic xmlns:a="http://schemas.openxmlformats.org/drawingml/2006/main">
                  <a:graphicData uri="http://schemas.microsoft.com/office/word/2010/wordprocessingGroup">
                    <wpg:wgp>
                      <wpg:cNvGrpSpPr/>
                      <wpg:grpSpPr>
                        <a:xfrm>
                          <a:off x="0" y="0"/>
                          <a:ext cx="982345" cy="772160"/>
                          <a:chOff x="7973" y="-1885"/>
                          <a:chExt cx="1547" cy="1216"/>
                        </a:xfrm>
                      </wpg:grpSpPr>
                      <wps:wsp>
                        <wps:cNvPr id="129" name="任意多边形 211"/>
                        <wps:cNvSpPr/>
                        <wps:spPr>
                          <a:xfrm>
                            <a:off x="8152" y="-1075"/>
                            <a:ext cx="1187" cy="225"/>
                          </a:xfrm>
                          <a:custGeom>
                            <a:avLst/>
                            <a:gdLst/>
                            <a:ahLst/>
                            <a:cxnLst/>
                            <a:pathLst>
                              <a:path w="1187" h="225">
                                <a:moveTo>
                                  <a:pt x="1186" y="0"/>
                                </a:moveTo>
                                <a:lnTo>
                                  <a:pt x="1161" y="4"/>
                                </a:lnTo>
                                <a:lnTo>
                                  <a:pt x="1157" y="5"/>
                                </a:lnTo>
                                <a:lnTo>
                                  <a:pt x="1153" y="6"/>
                                </a:lnTo>
                                <a:lnTo>
                                  <a:pt x="1147" y="7"/>
                                </a:lnTo>
                                <a:lnTo>
                                  <a:pt x="1141" y="8"/>
                                </a:lnTo>
                                <a:lnTo>
                                  <a:pt x="1136" y="9"/>
                                </a:lnTo>
                                <a:lnTo>
                                  <a:pt x="1132" y="10"/>
                                </a:lnTo>
                                <a:lnTo>
                                  <a:pt x="1128" y="11"/>
                                </a:lnTo>
                                <a:lnTo>
                                  <a:pt x="1124" y="12"/>
                                </a:lnTo>
                                <a:lnTo>
                                  <a:pt x="1105" y="18"/>
                                </a:lnTo>
                                <a:lnTo>
                                  <a:pt x="1101" y="19"/>
                                </a:lnTo>
                                <a:lnTo>
                                  <a:pt x="1095" y="21"/>
                                </a:lnTo>
                                <a:lnTo>
                                  <a:pt x="1089" y="23"/>
                                </a:lnTo>
                                <a:lnTo>
                                  <a:pt x="1083" y="25"/>
                                </a:lnTo>
                                <a:lnTo>
                                  <a:pt x="1079" y="26"/>
                                </a:lnTo>
                                <a:lnTo>
                                  <a:pt x="1074" y="28"/>
                                </a:lnTo>
                                <a:lnTo>
                                  <a:pt x="1070" y="29"/>
                                </a:lnTo>
                                <a:lnTo>
                                  <a:pt x="1066" y="31"/>
                                </a:lnTo>
                                <a:lnTo>
                                  <a:pt x="1062" y="32"/>
                                </a:lnTo>
                                <a:lnTo>
                                  <a:pt x="1058" y="34"/>
                                </a:lnTo>
                                <a:lnTo>
                                  <a:pt x="1053" y="35"/>
                                </a:lnTo>
                                <a:lnTo>
                                  <a:pt x="1048" y="37"/>
                                </a:lnTo>
                                <a:lnTo>
                                  <a:pt x="1043" y="39"/>
                                </a:lnTo>
                                <a:lnTo>
                                  <a:pt x="1037" y="41"/>
                                </a:lnTo>
                                <a:lnTo>
                                  <a:pt x="1031" y="43"/>
                                </a:lnTo>
                                <a:lnTo>
                                  <a:pt x="1025" y="45"/>
                                </a:lnTo>
                                <a:lnTo>
                                  <a:pt x="1019" y="47"/>
                                </a:lnTo>
                                <a:lnTo>
                                  <a:pt x="1014" y="49"/>
                                </a:lnTo>
                                <a:lnTo>
                                  <a:pt x="1009" y="51"/>
                                </a:lnTo>
                                <a:lnTo>
                                  <a:pt x="1004" y="52"/>
                                </a:lnTo>
                                <a:lnTo>
                                  <a:pt x="1000" y="54"/>
                                </a:lnTo>
                                <a:lnTo>
                                  <a:pt x="965" y="65"/>
                                </a:lnTo>
                                <a:lnTo>
                                  <a:pt x="958" y="67"/>
                                </a:lnTo>
                                <a:lnTo>
                                  <a:pt x="952" y="69"/>
                                </a:lnTo>
                                <a:lnTo>
                                  <a:pt x="946" y="71"/>
                                </a:lnTo>
                                <a:lnTo>
                                  <a:pt x="940" y="73"/>
                                </a:lnTo>
                                <a:lnTo>
                                  <a:pt x="935" y="75"/>
                                </a:lnTo>
                                <a:lnTo>
                                  <a:pt x="931" y="76"/>
                                </a:lnTo>
                                <a:lnTo>
                                  <a:pt x="926" y="78"/>
                                </a:lnTo>
                                <a:lnTo>
                                  <a:pt x="920" y="79"/>
                                </a:lnTo>
                                <a:lnTo>
                                  <a:pt x="915" y="81"/>
                                </a:lnTo>
                                <a:lnTo>
                                  <a:pt x="909" y="83"/>
                                </a:lnTo>
                                <a:lnTo>
                                  <a:pt x="902" y="85"/>
                                </a:lnTo>
                                <a:lnTo>
                                  <a:pt x="894" y="87"/>
                                </a:lnTo>
                                <a:lnTo>
                                  <a:pt x="887" y="89"/>
                                </a:lnTo>
                                <a:lnTo>
                                  <a:pt x="880" y="91"/>
                                </a:lnTo>
                                <a:lnTo>
                                  <a:pt x="873" y="93"/>
                                </a:lnTo>
                                <a:lnTo>
                                  <a:pt x="866" y="95"/>
                                </a:lnTo>
                                <a:lnTo>
                                  <a:pt x="860" y="97"/>
                                </a:lnTo>
                                <a:lnTo>
                                  <a:pt x="855" y="98"/>
                                </a:lnTo>
                                <a:lnTo>
                                  <a:pt x="849" y="100"/>
                                </a:lnTo>
                                <a:lnTo>
                                  <a:pt x="842" y="102"/>
                                </a:lnTo>
                                <a:lnTo>
                                  <a:pt x="835" y="104"/>
                                </a:lnTo>
                                <a:lnTo>
                                  <a:pt x="827" y="106"/>
                                </a:lnTo>
                                <a:lnTo>
                                  <a:pt x="822" y="107"/>
                                </a:lnTo>
                                <a:lnTo>
                                  <a:pt x="816" y="108"/>
                                </a:lnTo>
                                <a:lnTo>
                                  <a:pt x="811" y="110"/>
                                </a:lnTo>
                                <a:lnTo>
                                  <a:pt x="805" y="111"/>
                                </a:lnTo>
                                <a:lnTo>
                                  <a:pt x="799" y="112"/>
                                </a:lnTo>
                                <a:lnTo>
                                  <a:pt x="793" y="114"/>
                                </a:lnTo>
                                <a:lnTo>
                                  <a:pt x="786" y="115"/>
                                </a:lnTo>
                                <a:lnTo>
                                  <a:pt x="780" y="116"/>
                                </a:lnTo>
                                <a:lnTo>
                                  <a:pt x="773" y="118"/>
                                </a:lnTo>
                                <a:lnTo>
                                  <a:pt x="767" y="119"/>
                                </a:lnTo>
                                <a:lnTo>
                                  <a:pt x="762" y="120"/>
                                </a:lnTo>
                                <a:lnTo>
                                  <a:pt x="756" y="121"/>
                                </a:lnTo>
                                <a:lnTo>
                                  <a:pt x="750" y="122"/>
                                </a:lnTo>
                                <a:lnTo>
                                  <a:pt x="744" y="123"/>
                                </a:lnTo>
                                <a:lnTo>
                                  <a:pt x="738" y="124"/>
                                </a:lnTo>
                                <a:lnTo>
                                  <a:pt x="729" y="125"/>
                                </a:lnTo>
                                <a:lnTo>
                                  <a:pt x="720" y="126"/>
                                </a:lnTo>
                                <a:lnTo>
                                  <a:pt x="711" y="128"/>
                                </a:lnTo>
                                <a:lnTo>
                                  <a:pt x="702" y="129"/>
                                </a:lnTo>
                                <a:lnTo>
                                  <a:pt x="692" y="130"/>
                                </a:lnTo>
                                <a:lnTo>
                                  <a:pt x="682" y="131"/>
                                </a:lnTo>
                                <a:lnTo>
                                  <a:pt x="674" y="132"/>
                                </a:lnTo>
                                <a:lnTo>
                                  <a:pt x="666" y="133"/>
                                </a:lnTo>
                                <a:lnTo>
                                  <a:pt x="658" y="134"/>
                                </a:lnTo>
                                <a:lnTo>
                                  <a:pt x="648" y="135"/>
                                </a:lnTo>
                                <a:lnTo>
                                  <a:pt x="638" y="136"/>
                                </a:lnTo>
                                <a:lnTo>
                                  <a:pt x="628" y="137"/>
                                </a:lnTo>
                                <a:lnTo>
                                  <a:pt x="620" y="138"/>
                                </a:lnTo>
                                <a:lnTo>
                                  <a:pt x="612" y="139"/>
                                </a:lnTo>
                                <a:lnTo>
                                  <a:pt x="605" y="139"/>
                                </a:lnTo>
                                <a:lnTo>
                                  <a:pt x="597" y="140"/>
                                </a:lnTo>
                                <a:lnTo>
                                  <a:pt x="588" y="141"/>
                                </a:lnTo>
                                <a:lnTo>
                                  <a:pt x="580" y="142"/>
                                </a:lnTo>
                                <a:lnTo>
                                  <a:pt x="572" y="142"/>
                                </a:lnTo>
                                <a:lnTo>
                                  <a:pt x="565" y="143"/>
                                </a:lnTo>
                                <a:lnTo>
                                  <a:pt x="557" y="144"/>
                                </a:lnTo>
                                <a:lnTo>
                                  <a:pt x="552" y="144"/>
                                </a:lnTo>
                                <a:lnTo>
                                  <a:pt x="546" y="144"/>
                                </a:lnTo>
                                <a:lnTo>
                                  <a:pt x="540" y="145"/>
                                </a:lnTo>
                                <a:lnTo>
                                  <a:pt x="534" y="146"/>
                                </a:lnTo>
                                <a:lnTo>
                                  <a:pt x="527" y="146"/>
                                </a:lnTo>
                                <a:lnTo>
                                  <a:pt x="521" y="147"/>
                                </a:lnTo>
                                <a:lnTo>
                                  <a:pt x="516" y="147"/>
                                </a:lnTo>
                                <a:lnTo>
                                  <a:pt x="510" y="148"/>
                                </a:lnTo>
                                <a:lnTo>
                                  <a:pt x="505" y="148"/>
                                </a:lnTo>
                                <a:lnTo>
                                  <a:pt x="499" y="149"/>
                                </a:lnTo>
                                <a:lnTo>
                                  <a:pt x="493" y="149"/>
                                </a:lnTo>
                                <a:lnTo>
                                  <a:pt x="487" y="150"/>
                                </a:lnTo>
                                <a:lnTo>
                                  <a:pt x="481" y="150"/>
                                </a:lnTo>
                                <a:lnTo>
                                  <a:pt x="474" y="151"/>
                                </a:lnTo>
                                <a:lnTo>
                                  <a:pt x="467" y="152"/>
                                </a:lnTo>
                                <a:lnTo>
                                  <a:pt x="462" y="152"/>
                                </a:lnTo>
                                <a:lnTo>
                                  <a:pt x="457" y="153"/>
                                </a:lnTo>
                                <a:lnTo>
                                  <a:pt x="452" y="153"/>
                                </a:lnTo>
                                <a:lnTo>
                                  <a:pt x="444" y="154"/>
                                </a:lnTo>
                                <a:lnTo>
                                  <a:pt x="437" y="155"/>
                                </a:lnTo>
                                <a:lnTo>
                                  <a:pt x="429" y="156"/>
                                </a:lnTo>
                                <a:lnTo>
                                  <a:pt x="423" y="156"/>
                                </a:lnTo>
                                <a:lnTo>
                                  <a:pt x="417" y="157"/>
                                </a:lnTo>
                                <a:lnTo>
                                  <a:pt x="411" y="158"/>
                                </a:lnTo>
                                <a:lnTo>
                                  <a:pt x="405" y="159"/>
                                </a:lnTo>
                                <a:lnTo>
                                  <a:pt x="398" y="159"/>
                                </a:lnTo>
                                <a:lnTo>
                                  <a:pt x="392" y="160"/>
                                </a:lnTo>
                                <a:lnTo>
                                  <a:pt x="384" y="161"/>
                                </a:lnTo>
                                <a:lnTo>
                                  <a:pt x="376" y="162"/>
                                </a:lnTo>
                                <a:lnTo>
                                  <a:pt x="368" y="163"/>
                                </a:lnTo>
                                <a:lnTo>
                                  <a:pt x="359" y="165"/>
                                </a:lnTo>
                                <a:lnTo>
                                  <a:pt x="351" y="166"/>
                                </a:lnTo>
                                <a:lnTo>
                                  <a:pt x="342" y="167"/>
                                </a:lnTo>
                                <a:lnTo>
                                  <a:pt x="335" y="169"/>
                                </a:lnTo>
                                <a:lnTo>
                                  <a:pt x="328" y="170"/>
                                </a:lnTo>
                                <a:lnTo>
                                  <a:pt x="321" y="171"/>
                                </a:lnTo>
                                <a:lnTo>
                                  <a:pt x="314" y="172"/>
                                </a:lnTo>
                                <a:lnTo>
                                  <a:pt x="307" y="173"/>
                                </a:lnTo>
                                <a:lnTo>
                                  <a:pt x="300" y="174"/>
                                </a:lnTo>
                                <a:lnTo>
                                  <a:pt x="293" y="176"/>
                                </a:lnTo>
                                <a:lnTo>
                                  <a:pt x="286" y="177"/>
                                </a:lnTo>
                                <a:lnTo>
                                  <a:pt x="279" y="179"/>
                                </a:lnTo>
                                <a:lnTo>
                                  <a:pt x="229" y="190"/>
                                </a:lnTo>
                                <a:lnTo>
                                  <a:pt x="223" y="191"/>
                                </a:lnTo>
                                <a:lnTo>
                                  <a:pt x="217" y="192"/>
                                </a:lnTo>
                                <a:lnTo>
                                  <a:pt x="211" y="194"/>
                                </a:lnTo>
                                <a:lnTo>
                                  <a:pt x="204" y="195"/>
                                </a:lnTo>
                                <a:lnTo>
                                  <a:pt x="198" y="197"/>
                                </a:lnTo>
                                <a:lnTo>
                                  <a:pt x="191" y="199"/>
                                </a:lnTo>
                                <a:lnTo>
                                  <a:pt x="184" y="200"/>
                                </a:lnTo>
                                <a:lnTo>
                                  <a:pt x="177" y="202"/>
                                </a:lnTo>
                                <a:lnTo>
                                  <a:pt x="171" y="203"/>
                                </a:lnTo>
                                <a:lnTo>
                                  <a:pt x="165" y="205"/>
                                </a:lnTo>
                                <a:lnTo>
                                  <a:pt x="159" y="206"/>
                                </a:lnTo>
                                <a:lnTo>
                                  <a:pt x="154" y="207"/>
                                </a:lnTo>
                                <a:lnTo>
                                  <a:pt x="149" y="209"/>
                                </a:lnTo>
                                <a:lnTo>
                                  <a:pt x="144" y="210"/>
                                </a:lnTo>
                                <a:lnTo>
                                  <a:pt x="138" y="211"/>
                                </a:lnTo>
                                <a:lnTo>
                                  <a:pt x="131" y="212"/>
                                </a:lnTo>
                                <a:lnTo>
                                  <a:pt x="125" y="214"/>
                                </a:lnTo>
                                <a:lnTo>
                                  <a:pt x="119" y="215"/>
                                </a:lnTo>
                                <a:lnTo>
                                  <a:pt x="113" y="216"/>
                                </a:lnTo>
                                <a:lnTo>
                                  <a:pt x="82" y="221"/>
                                </a:lnTo>
                                <a:lnTo>
                                  <a:pt x="78" y="222"/>
                                </a:lnTo>
                                <a:lnTo>
                                  <a:pt x="73" y="223"/>
                                </a:lnTo>
                                <a:lnTo>
                                  <a:pt x="68" y="223"/>
                                </a:lnTo>
                                <a:lnTo>
                                  <a:pt x="63" y="224"/>
                                </a:lnTo>
                                <a:lnTo>
                                  <a:pt x="57" y="224"/>
                                </a:lnTo>
                                <a:lnTo>
                                  <a:pt x="50" y="224"/>
                                </a:lnTo>
                                <a:lnTo>
                                  <a:pt x="44" y="225"/>
                                </a:lnTo>
                                <a:lnTo>
                                  <a:pt x="39" y="225"/>
                                </a:lnTo>
                                <a:lnTo>
                                  <a:pt x="34" y="225"/>
                                </a:lnTo>
                                <a:lnTo>
                                  <a:pt x="28" y="225"/>
                                </a:lnTo>
                                <a:lnTo>
                                  <a:pt x="24" y="225"/>
                                </a:lnTo>
                                <a:lnTo>
                                  <a:pt x="20" y="225"/>
                                </a:lnTo>
                                <a:lnTo>
                                  <a:pt x="15" y="225"/>
                                </a:lnTo>
                                <a:lnTo>
                                  <a:pt x="12" y="224"/>
                                </a:lnTo>
                                <a:lnTo>
                                  <a:pt x="8" y="224"/>
                                </a:lnTo>
                                <a:lnTo>
                                  <a:pt x="4" y="224"/>
                                </a:lnTo>
                                <a:lnTo>
                                  <a:pt x="2" y="224"/>
                                </a:lnTo>
                                <a:lnTo>
                                  <a:pt x="1" y="224"/>
                                </a:lnTo>
                                <a:lnTo>
                                  <a:pt x="0" y="224"/>
                                </a:lnTo>
                              </a:path>
                            </a:pathLst>
                          </a:custGeom>
                          <a:noFill/>
                          <a:ln w="228600" cap="flat" cmpd="sng">
                            <a:solidFill>
                              <a:srgbClr val="FFFFFF"/>
                            </a:solidFill>
                            <a:prstDash val="solid"/>
                            <a:headEnd type="none" w="med" len="med"/>
                            <a:tailEnd type="none" w="med" len="med"/>
                          </a:ln>
                        </wps:spPr>
                        <wps:bodyPr upright="1"/>
                      </wps:wsp>
                      <wps:wsp>
                        <wps:cNvPr id="130" name="任意多边形 212"/>
                        <wps:cNvSpPr/>
                        <wps:spPr>
                          <a:xfrm>
                            <a:off x="8237" y="-1705"/>
                            <a:ext cx="1001" cy="119"/>
                          </a:xfrm>
                          <a:custGeom>
                            <a:avLst/>
                            <a:gdLst/>
                            <a:ahLst/>
                            <a:cxnLst/>
                            <a:pathLst>
                              <a:path w="1001" h="119">
                                <a:moveTo>
                                  <a:pt x="1000" y="12"/>
                                </a:moveTo>
                                <a:lnTo>
                                  <a:pt x="976" y="9"/>
                                </a:lnTo>
                                <a:lnTo>
                                  <a:pt x="968" y="8"/>
                                </a:lnTo>
                                <a:lnTo>
                                  <a:pt x="960" y="7"/>
                                </a:lnTo>
                                <a:lnTo>
                                  <a:pt x="953" y="6"/>
                                </a:lnTo>
                                <a:lnTo>
                                  <a:pt x="946" y="6"/>
                                </a:lnTo>
                                <a:lnTo>
                                  <a:pt x="940" y="5"/>
                                </a:lnTo>
                                <a:lnTo>
                                  <a:pt x="934" y="4"/>
                                </a:lnTo>
                                <a:lnTo>
                                  <a:pt x="929" y="4"/>
                                </a:lnTo>
                                <a:lnTo>
                                  <a:pt x="925" y="3"/>
                                </a:lnTo>
                                <a:lnTo>
                                  <a:pt x="920" y="3"/>
                                </a:lnTo>
                                <a:lnTo>
                                  <a:pt x="914" y="3"/>
                                </a:lnTo>
                                <a:lnTo>
                                  <a:pt x="909" y="2"/>
                                </a:lnTo>
                                <a:lnTo>
                                  <a:pt x="904" y="2"/>
                                </a:lnTo>
                                <a:lnTo>
                                  <a:pt x="897" y="1"/>
                                </a:lnTo>
                                <a:lnTo>
                                  <a:pt x="891" y="1"/>
                                </a:lnTo>
                                <a:lnTo>
                                  <a:pt x="885" y="1"/>
                                </a:lnTo>
                                <a:lnTo>
                                  <a:pt x="879" y="1"/>
                                </a:lnTo>
                                <a:lnTo>
                                  <a:pt x="874" y="1"/>
                                </a:lnTo>
                                <a:lnTo>
                                  <a:pt x="868" y="0"/>
                                </a:lnTo>
                                <a:lnTo>
                                  <a:pt x="861" y="0"/>
                                </a:lnTo>
                                <a:lnTo>
                                  <a:pt x="855" y="1"/>
                                </a:lnTo>
                                <a:lnTo>
                                  <a:pt x="849" y="1"/>
                                </a:lnTo>
                                <a:lnTo>
                                  <a:pt x="844" y="1"/>
                                </a:lnTo>
                                <a:lnTo>
                                  <a:pt x="839" y="1"/>
                                </a:lnTo>
                                <a:lnTo>
                                  <a:pt x="834" y="1"/>
                                </a:lnTo>
                                <a:lnTo>
                                  <a:pt x="828" y="1"/>
                                </a:lnTo>
                                <a:lnTo>
                                  <a:pt x="822" y="2"/>
                                </a:lnTo>
                                <a:lnTo>
                                  <a:pt x="817" y="2"/>
                                </a:lnTo>
                                <a:lnTo>
                                  <a:pt x="811" y="2"/>
                                </a:lnTo>
                                <a:lnTo>
                                  <a:pt x="804" y="3"/>
                                </a:lnTo>
                                <a:lnTo>
                                  <a:pt x="798" y="4"/>
                                </a:lnTo>
                                <a:lnTo>
                                  <a:pt x="790" y="5"/>
                                </a:lnTo>
                                <a:lnTo>
                                  <a:pt x="782" y="6"/>
                                </a:lnTo>
                                <a:lnTo>
                                  <a:pt x="775" y="7"/>
                                </a:lnTo>
                                <a:lnTo>
                                  <a:pt x="768" y="8"/>
                                </a:lnTo>
                                <a:lnTo>
                                  <a:pt x="762" y="9"/>
                                </a:lnTo>
                                <a:lnTo>
                                  <a:pt x="756" y="11"/>
                                </a:lnTo>
                                <a:lnTo>
                                  <a:pt x="750" y="12"/>
                                </a:lnTo>
                                <a:lnTo>
                                  <a:pt x="744" y="13"/>
                                </a:lnTo>
                                <a:lnTo>
                                  <a:pt x="738" y="14"/>
                                </a:lnTo>
                                <a:lnTo>
                                  <a:pt x="730" y="15"/>
                                </a:lnTo>
                                <a:lnTo>
                                  <a:pt x="723" y="17"/>
                                </a:lnTo>
                                <a:lnTo>
                                  <a:pt x="715" y="18"/>
                                </a:lnTo>
                                <a:lnTo>
                                  <a:pt x="705" y="20"/>
                                </a:lnTo>
                                <a:lnTo>
                                  <a:pt x="644" y="32"/>
                                </a:lnTo>
                                <a:lnTo>
                                  <a:pt x="637" y="34"/>
                                </a:lnTo>
                                <a:lnTo>
                                  <a:pt x="628" y="35"/>
                                </a:lnTo>
                                <a:lnTo>
                                  <a:pt x="619" y="37"/>
                                </a:lnTo>
                                <a:lnTo>
                                  <a:pt x="609" y="39"/>
                                </a:lnTo>
                                <a:lnTo>
                                  <a:pt x="598" y="41"/>
                                </a:lnTo>
                                <a:lnTo>
                                  <a:pt x="587" y="43"/>
                                </a:lnTo>
                                <a:lnTo>
                                  <a:pt x="576" y="45"/>
                                </a:lnTo>
                                <a:lnTo>
                                  <a:pt x="568" y="47"/>
                                </a:lnTo>
                                <a:lnTo>
                                  <a:pt x="517" y="56"/>
                                </a:lnTo>
                                <a:lnTo>
                                  <a:pt x="508" y="58"/>
                                </a:lnTo>
                                <a:lnTo>
                                  <a:pt x="499" y="59"/>
                                </a:lnTo>
                                <a:lnTo>
                                  <a:pt x="489" y="61"/>
                                </a:lnTo>
                                <a:lnTo>
                                  <a:pt x="479" y="62"/>
                                </a:lnTo>
                                <a:lnTo>
                                  <a:pt x="469" y="64"/>
                                </a:lnTo>
                                <a:lnTo>
                                  <a:pt x="461" y="65"/>
                                </a:lnTo>
                                <a:lnTo>
                                  <a:pt x="453" y="66"/>
                                </a:lnTo>
                                <a:lnTo>
                                  <a:pt x="444" y="68"/>
                                </a:lnTo>
                                <a:lnTo>
                                  <a:pt x="437" y="69"/>
                                </a:lnTo>
                                <a:lnTo>
                                  <a:pt x="430" y="70"/>
                                </a:lnTo>
                                <a:lnTo>
                                  <a:pt x="383" y="76"/>
                                </a:lnTo>
                                <a:lnTo>
                                  <a:pt x="373" y="78"/>
                                </a:lnTo>
                                <a:lnTo>
                                  <a:pt x="363" y="79"/>
                                </a:lnTo>
                                <a:lnTo>
                                  <a:pt x="354" y="80"/>
                                </a:lnTo>
                                <a:lnTo>
                                  <a:pt x="346" y="81"/>
                                </a:lnTo>
                                <a:lnTo>
                                  <a:pt x="337" y="82"/>
                                </a:lnTo>
                                <a:lnTo>
                                  <a:pt x="330" y="83"/>
                                </a:lnTo>
                                <a:lnTo>
                                  <a:pt x="323" y="84"/>
                                </a:lnTo>
                                <a:lnTo>
                                  <a:pt x="315" y="85"/>
                                </a:lnTo>
                                <a:lnTo>
                                  <a:pt x="306" y="86"/>
                                </a:lnTo>
                                <a:lnTo>
                                  <a:pt x="297" y="87"/>
                                </a:lnTo>
                                <a:lnTo>
                                  <a:pt x="288" y="88"/>
                                </a:lnTo>
                                <a:lnTo>
                                  <a:pt x="280" y="88"/>
                                </a:lnTo>
                                <a:lnTo>
                                  <a:pt x="272" y="89"/>
                                </a:lnTo>
                                <a:lnTo>
                                  <a:pt x="264" y="90"/>
                                </a:lnTo>
                                <a:lnTo>
                                  <a:pt x="257" y="91"/>
                                </a:lnTo>
                                <a:lnTo>
                                  <a:pt x="250" y="91"/>
                                </a:lnTo>
                                <a:lnTo>
                                  <a:pt x="243" y="92"/>
                                </a:lnTo>
                                <a:lnTo>
                                  <a:pt x="238" y="93"/>
                                </a:lnTo>
                                <a:lnTo>
                                  <a:pt x="232" y="93"/>
                                </a:lnTo>
                                <a:lnTo>
                                  <a:pt x="226" y="94"/>
                                </a:lnTo>
                                <a:lnTo>
                                  <a:pt x="221" y="94"/>
                                </a:lnTo>
                                <a:lnTo>
                                  <a:pt x="185" y="98"/>
                                </a:lnTo>
                                <a:lnTo>
                                  <a:pt x="180" y="99"/>
                                </a:lnTo>
                                <a:lnTo>
                                  <a:pt x="174" y="99"/>
                                </a:lnTo>
                                <a:lnTo>
                                  <a:pt x="170" y="100"/>
                                </a:lnTo>
                                <a:lnTo>
                                  <a:pt x="165" y="100"/>
                                </a:lnTo>
                                <a:lnTo>
                                  <a:pt x="161" y="101"/>
                                </a:lnTo>
                                <a:lnTo>
                                  <a:pt x="155" y="102"/>
                                </a:lnTo>
                                <a:lnTo>
                                  <a:pt x="150" y="102"/>
                                </a:lnTo>
                                <a:lnTo>
                                  <a:pt x="145" y="103"/>
                                </a:lnTo>
                                <a:lnTo>
                                  <a:pt x="140" y="103"/>
                                </a:lnTo>
                                <a:lnTo>
                                  <a:pt x="135" y="103"/>
                                </a:lnTo>
                                <a:lnTo>
                                  <a:pt x="130" y="103"/>
                                </a:lnTo>
                                <a:lnTo>
                                  <a:pt x="125" y="104"/>
                                </a:lnTo>
                                <a:lnTo>
                                  <a:pt x="121" y="104"/>
                                </a:lnTo>
                                <a:lnTo>
                                  <a:pt x="116" y="104"/>
                                </a:lnTo>
                                <a:lnTo>
                                  <a:pt x="112" y="105"/>
                                </a:lnTo>
                                <a:lnTo>
                                  <a:pt x="109" y="105"/>
                                </a:lnTo>
                                <a:lnTo>
                                  <a:pt x="105" y="105"/>
                                </a:lnTo>
                                <a:lnTo>
                                  <a:pt x="82" y="109"/>
                                </a:lnTo>
                                <a:lnTo>
                                  <a:pt x="76" y="110"/>
                                </a:lnTo>
                                <a:lnTo>
                                  <a:pt x="72" y="110"/>
                                </a:lnTo>
                                <a:lnTo>
                                  <a:pt x="68" y="111"/>
                                </a:lnTo>
                                <a:lnTo>
                                  <a:pt x="63" y="111"/>
                                </a:lnTo>
                                <a:lnTo>
                                  <a:pt x="59" y="112"/>
                                </a:lnTo>
                                <a:lnTo>
                                  <a:pt x="55" y="113"/>
                                </a:lnTo>
                                <a:lnTo>
                                  <a:pt x="51" y="114"/>
                                </a:lnTo>
                                <a:lnTo>
                                  <a:pt x="47" y="114"/>
                                </a:lnTo>
                                <a:lnTo>
                                  <a:pt x="43" y="115"/>
                                </a:lnTo>
                                <a:lnTo>
                                  <a:pt x="39" y="115"/>
                                </a:lnTo>
                                <a:lnTo>
                                  <a:pt x="35" y="116"/>
                                </a:lnTo>
                                <a:lnTo>
                                  <a:pt x="32" y="116"/>
                                </a:lnTo>
                                <a:lnTo>
                                  <a:pt x="29" y="117"/>
                                </a:lnTo>
                                <a:lnTo>
                                  <a:pt x="25" y="117"/>
                                </a:lnTo>
                                <a:lnTo>
                                  <a:pt x="22" y="117"/>
                                </a:lnTo>
                                <a:lnTo>
                                  <a:pt x="19" y="118"/>
                                </a:lnTo>
                                <a:lnTo>
                                  <a:pt x="16" y="118"/>
                                </a:lnTo>
                                <a:lnTo>
                                  <a:pt x="12" y="118"/>
                                </a:lnTo>
                                <a:lnTo>
                                  <a:pt x="9" y="119"/>
                                </a:lnTo>
                                <a:lnTo>
                                  <a:pt x="6" y="119"/>
                                </a:lnTo>
                                <a:lnTo>
                                  <a:pt x="3" y="119"/>
                                </a:lnTo>
                                <a:lnTo>
                                  <a:pt x="0" y="119"/>
                                </a:lnTo>
                              </a:path>
                            </a:pathLst>
                          </a:custGeom>
                          <a:noFill/>
                          <a:ln w="228600" cap="flat" cmpd="sng">
                            <a:solidFill>
                              <a:srgbClr val="FFFFFF"/>
                            </a:solidFill>
                            <a:prstDash val="solid"/>
                            <a:headEnd type="none" w="med" len="med"/>
                            <a:tailEnd type="none" w="med" len="med"/>
                          </a:ln>
                        </wps:spPr>
                        <wps:bodyPr upright="1"/>
                      </wps:wsp>
                      <wps:wsp>
                        <wps:cNvPr id="131" name="任意多边形 213"/>
                        <wps:cNvSpPr/>
                        <wps:spPr>
                          <a:xfrm>
                            <a:off x="8617" y="-1433"/>
                            <a:ext cx="616" cy="28"/>
                          </a:xfrm>
                          <a:custGeom>
                            <a:avLst/>
                            <a:gdLst/>
                            <a:ahLst/>
                            <a:cxnLst/>
                            <a:pathLst>
                              <a:path w="616" h="28">
                                <a:moveTo>
                                  <a:pt x="616" y="4"/>
                                </a:moveTo>
                                <a:lnTo>
                                  <a:pt x="588" y="2"/>
                                </a:lnTo>
                                <a:lnTo>
                                  <a:pt x="582" y="1"/>
                                </a:lnTo>
                                <a:lnTo>
                                  <a:pt x="576" y="1"/>
                                </a:lnTo>
                                <a:lnTo>
                                  <a:pt x="568" y="1"/>
                                </a:lnTo>
                                <a:lnTo>
                                  <a:pt x="560" y="1"/>
                                </a:lnTo>
                                <a:lnTo>
                                  <a:pt x="551" y="1"/>
                                </a:lnTo>
                                <a:lnTo>
                                  <a:pt x="545" y="1"/>
                                </a:lnTo>
                                <a:lnTo>
                                  <a:pt x="539" y="0"/>
                                </a:lnTo>
                                <a:lnTo>
                                  <a:pt x="533" y="0"/>
                                </a:lnTo>
                                <a:lnTo>
                                  <a:pt x="527" y="0"/>
                                </a:lnTo>
                                <a:lnTo>
                                  <a:pt x="521" y="0"/>
                                </a:lnTo>
                                <a:lnTo>
                                  <a:pt x="515" y="0"/>
                                </a:lnTo>
                                <a:lnTo>
                                  <a:pt x="508" y="0"/>
                                </a:lnTo>
                                <a:lnTo>
                                  <a:pt x="501" y="1"/>
                                </a:lnTo>
                                <a:lnTo>
                                  <a:pt x="494" y="1"/>
                                </a:lnTo>
                                <a:lnTo>
                                  <a:pt x="485" y="1"/>
                                </a:lnTo>
                                <a:lnTo>
                                  <a:pt x="475" y="0"/>
                                </a:lnTo>
                                <a:lnTo>
                                  <a:pt x="465" y="0"/>
                                </a:lnTo>
                                <a:lnTo>
                                  <a:pt x="457" y="0"/>
                                </a:lnTo>
                                <a:lnTo>
                                  <a:pt x="450" y="0"/>
                                </a:lnTo>
                                <a:lnTo>
                                  <a:pt x="442" y="0"/>
                                </a:lnTo>
                                <a:lnTo>
                                  <a:pt x="435" y="0"/>
                                </a:lnTo>
                                <a:lnTo>
                                  <a:pt x="429" y="0"/>
                                </a:lnTo>
                                <a:lnTo>
                                  <a:pt x="422" y="0"/>
                                </a:lnTo>
                                <a:lnTo>
                                  <a:pt x="414" y="0"/>
                                </a:lnTo>
                                <a:lnTo>
                                  <a:pt x="406" y="1"/>
                                </a:lnTo>
                                <a:lnTo>
                                  <a:pt x="398" y="1"/>
                                </a:lnTo>
                                <a:lnTo>
                                  <a:pt x="390" y="1"/>
                                </a:lnTo>
                                <a:lnTo>
                                  <a:pt x="381" y="1"/>
                                </a:lnTo>
                                <a:lnTo>
                                  <a:pt x="373" y="1"/>
                                </a:lnTo>
                                <a:lnTo>
                                  <a:pt x="365" y="2"/>
                                </a:lnTo>
                                <a:lnTo>
                                  <a:pt x="357" y="2"/>
                                </a:lnTo>
                                <a:lnTo>
                                  <a:pt x="349" y="2"/>
                                </a:lnTo>
                                <a:lnTo>
                                  <a:pt x="343" y="3"/>
                                </a:lnTo>
                                <a:lnTo>
                                  <a:pt x="336" y="3"/>
                                </a:lnTo>
                                <a:lnTo>
                                  <a:pt x="329" y="4"/>
                                </a:lnTo>
                                <a:lnTo>
                                  <a:pt x="321" y="4"/>
                                </a:lnTo>
                                <a:lnTo>
                                  <a:pt x="312" y="4"/>
                                </a:lnTo>
                                <a:lnTo>
                                  <a:pt x="304" y="5"/>
                                </a:lnTo>
                                <a:lnTo>
                                  <a:pt x="295" y="5"/>
                                </a:lnTo>
                                <a:lnTo>
                                  <a:pt x="286" y="6"/>
                                </a:lnTo>
                                <a:lnTo>
                                  <a:pt x="278" y="7"/>
                                </a:lnTo>
                                <a:lnTo>
                                  <a:pt x="270" y="7"/>
                                </a:lnTo>
                                <a:lnTo>
                                  <a:pt x="262" y="8"/>
                                </a:lnTo>
                                <a:lnTo>
                                  <a:pt x="254" y="8"/>
                                </a:lnTo>
                                <a:lnTo>
                                  <a:pt x="248" y="9"/>
                                </a:lnTo>
                                <a:lnTo>
                                  <a:pt x="242" y="10"/>
                                </a:lnTo>
                                <a:lnTo>
                                  <a:pt x="236" y="10"/>
                                </a:lnTo>
                                <a:lnTo>
                                  <a:pt x="228" y="11"/>
                                </a:lnTo>
                                <a:lnTo>
                                  <a:pt x="221" y="11"/>
                                </a:lnTo>
                                <a:lnTo>
                                  <a:pt x="214" y="12"/>
                                </a:lnTo>
                                <a:lnTo>
                                  <a:pt x="208" y="13"/>
                                </a:lnTo>
                                <a:lnTo>
                                  <a:pt x="203" y="13"/>
                                </a:lnTo>
                                <a:lnTo>
                                  <a:pt x="197" y="14"/>
                                </a:lnTo>
                                <a:lnTo>
                                  <a:pt x="192" y="14"/>
                                </a:lnTo>
                                <a:lnTo>
                                  <a:pt x="187" y="15"/>
                                </a:lnTo>
                                <a:lnTo>
                                  <a:pt x="182" y="15"/>
                                </a:lnTo>
                                <a:lnTo>
                                  <a:pt x="177" y="16"/>
                                </a:lnTo>
                                <a:lnTo>
                                  <a:pt x="172" y="16"/>
                                </a:lnTo>
                                <a:lnTo>
                                  <a:pt x="166" y="17"/>
                                </a:lnTo>
                                <a:lnTo>
                                  <a:pt x="161" y="17"/>
                                </a:lnTo>
                                <a:lnTo>
                                  <a:pt x="157" y="18"/>
                                </a:lnTo>
                                <a:lnTo>
                                  <a:pt x="152" y="18"/>
                                </a:lnTo>
                                <a:lnTo>
                                  <a:pt x="146" y="19"/>
                                </a:lnTo>
                                <a:lnTo>
                                  <a:pt x="139" y="19"/>
                                </a:lnTo>
                                <a:lnTo>
                                  <a:pt x="133" y="20"/>
                                </a:lnTo>
                                <a:lnTo>
                                  <a:pt x="126" y="21"/>
                                </a:lnTo>
                                <a:lnTo>
                                  <a:pt x="118" y="21"/>
                                </a:lnTo>
                                <a:lnTo>
                                  <a:pt x="111" y="22"/>
                                </a:lnTo>
                                <a:lnTo>
                                  <a:pt x="105" y="23"/>
                                </a:lnTo>
                                <a:lnTo>
                                  <a:pt x="98" y="23"/>
                                </a:lnTo>
                                <a:lnTo>
                                  <a:pt x="92" y="24"/>
                                </a:lnTo>
                                <a:lnTo>
                                  <a:pt x="88" y="25"/>
                                </a:lnTo>
                                <a:lnTo>
                                  <a:pt x="83" y="25"/>
                                </a:lnTo>
                                <a:lnTo>
                                  <a:pt x="79" y="25"/>
                                </a:lnTo>
                                <a:lnTo>
                                  <a:pt x="74" y="26"/>
                                </a:lnTo>
                                <a:lnTo>
                                  <a:pt x="69" y="26"/>
                                </a:lnTo>
                                <a:lnTo>
                                  <a:pt x="64" y="27"/>
                                </a:lnTo>
                                <a:lnTo>
                                  <a:pt x="59" y="27"/>
                                </a:lnTo>
                                <a:lnTo>
                                  <a:pt x="54" y="28"/>
                                </a:lnTo>
                                <a:lnTo>
                                  <a:pt x="49" y="28"/>
                                </a:lnTo>
                                <a:lnTo>
                                  <a:pt x="45" y="28"/>
                                </a:lnTo>
                                <a:lnTo>
                                  <a:pt x="40" y="28"/>
                                </a:lnTo>
                                <a:lnTo>
                                  <a:pt x="36" y="28"/>
                                </a:lnTo>
                                <a:lnTo>
                                  <a:pt x="30" y="28"/>
                                </a:lnTo>
                                <a:lnTo>
                                  <a:pt x="24" y="28"/>
                                </a:lnTo>
                                <a:lnTo>
                                  <a:pt x="19" y="28"/>
                                </a:lnTo>
                                <a:lnTo>
                                  <a:pt x="15" y="27"/>
                                </a:lnTo>
                                <a:lnTo>
                                  <a:pt x="10" y="27"/>
                                </a:lnTo>
                                <a:lnTo>
                                  <a:pt x="6" y="27"/>
                                </a:lnTo>
                                <a:lnTo>
                                  <a:pt x="4" y="27"/>
                                </a:lnTo>
                                <a:lnTo>
                                  <a:pt x="2" y="27"/>
                                </a:lnTo>
                                <a:lnTo>
                                  <a:pt x="0" y="27"/>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210" o:spid="_x0000_s1026" o:spt="203" style="position:absolute;left:0pt;margin-left:398.6pt;margin-top:-94.2pt;height:60.8pt;width:77.35pt;mso-position-horizontal-relative:page;z-index:-251579392;mso-width-relative:page;mso-height-relative:page;" coordorigin="7973,-1885" coordsize="1547,1216" o:gfxdata="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">
                <o:lock v:ext="edit" aspectratio="f"/>
                <v:shape id="任意多边形 211" o:spid="_x0000_s1026" o:spt="100" style="position:absolute;left:8152;top:-1075;height:225;width:1187;" filled="f" stroked="t" coordsize="1187,225" o:gfxdata="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Pcxr4A&#10;AADcAAAADwAAAAAAAAABACAAAAAiAAAAZHJzL2Rvd25yZXYueG1sUEsBAhQAFAAAAAgAh07iQDMv&#10;BZ47AAAAOQAAABAAAAAAAAAAAQAgAAAADQEAAGRycy9zaGFwZXhtbC54bWxQSwUGAAAAAAYABgBb&#10;AQAAtwMAAAAA&#10;" path="m1186,0l1161,4,1157,5,1153,6,1147,7,1141,8,1136,9,1132,10,1128,11,1124,12,1105,18,1101,19,1095,21,1089,23,1083,25,1079,26,1074,28,1070,29,1066,31,1062,32,1058,34,1053,35,1048,37,1043,39,1037,41,1031,43,1025,45,1019,47,1014,49,1009,51,1004,52,1000,54,965,65,958,67,952,69,946,71,940,73,935,75,931,76,926,78,920,79,915,81,909,83,902,85,894,87,887,89,880,91,873,93,866,95,860,97,855,98,849,100,842,102,835,104,827,106,822,107,816,108,811,110,805,111,799,112,793,114,786,115,780,116,773,118,767,119,762,120,756,121,750,122,744,123,738,124,729,125,720,126,711,128,702,129,692,130,682,131,674,132,666,133,658,134,648,135,638,136,628,137,620,138,612,139,605,139,597,140,588,141,580,142,572,142,565,143,557,144,552,144,546,144,540,145,534,146,527,146,521,147,516,147,510,148,505,148,499,149,493,149,487,150,481,150,474,151,467,152,462,152,457,153,452,153,444,154,437,155,429,156,423,156,417,157,411,158,405,159,398,159,392,160,384,161,376,162,368,163,359,165,351,166,342,167,335,169,328,170,321,171,314,172,307,173,300,174,293,176,286,177,279,179,229,190,223,191,217,192,211,194,204,195,198,197,191,199,184,200,177,202,171,203,165,205,159,206,154,207,149,209,144,210,138,211,131,212,125,214,119,215,113,216,82,221,78,222,73,223,68,223,63,224,57,224,50,224,44,225,39,225,34,225,28,225,24,225,20,225,15,225,12,224,8,224,4,224,2,224,1,224,0,224e">
                  <v:fill on="f" focussize="0,0"/>
                  <v:stroke weight="18pt" color="#FFFFFF" joinstyle="round"/>
                  <v:imagedata o:title=""/>
                  <o:lock v:ext="edit" aspectratio="f"/>
                </v:shape>
                <v:shape id="任意多边形 212" o:spid="_x0000_s1026" o:spt="100" style="position:absolute;left:8237;top:-1705;height:119;width:1001;" filled="f" stroked="t" coordsize="1001,119" o:gfxdata="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LUdu/&#10;AAAA3AAAAA8AAAAAAAAAAQAgAAAAIgAAAGRycy9kb3ducmV2LnhtbFBLAQIUABQAAAAIAIdO4kAz&#10;LwWeOwAAADkAAAAQAAAAAAAAAAEAIAAAAA4BAABkcnMvc2hhcGV4bWwueG1sUEsFBgAAAAAGAAYA&#10;WwEAALgDAAAAAA==&#10;" path="m1000,12l976,9,968,8,960,7,953,6,946,6,940,5,934,4,929,4,925,3,920,3,914,3,909,2,904,2,897,1,891,1,885,1,879,1,874,1,868,0,861,0,855,1,849,1,844,1,839,1,834,1,828,1,822,2,817,2,811,2,804,3,798,4,790,5,782,6,775,7,768,8,762,9,756,11,750,12,744,13,738,14,730,15,723,17,715,18,705,20,644,32,637,34,628,35,619,37,609,39,598,41,587,43,576,45,568,47,517,56,508,58,499,59,489,61,479,62,469,64,461,65,453,66,444,68,437,69,430,70,383,76,373,78,363,79,354,80,346,81,337,82,330,83,323,84,315,85,306,86,297,87,288,88,280,88,272,89,264,90,257,91,250,91,243,92,238,93,232,93,226,94,221,94,185,98,180,99,174,99,170,100,165,100,161,101,155,102,150,102,145,103,140,103,135,103,130,103,125,104,121,104,116,104,112,105,109,105,105,105,82,109,76,110,72,110,68,111,63,111,59,112,55,113,51,114,47,114,43,115,39,115,35,116,32,116,29,117,25,117,22,117,19,118,16,118,12,118,9,119,6,119,3,119,0,119e">
                  <v:fill on="f" focussize="0,0"/>
                  <v:stroke weight="18pt" color="#FFFFFF" joinstyle="round"/>
                  <v:imagedata o:title=""/>
                  <o:lock v:ext="edit" aspectratio="f"/>
                </v:shape>
                <v:shape id="任意多边形 213" o:spid="_x0000_s1026" o:spt="100" style="position:absolute;left:8617;top:-1433;height:28;width:616;" filled="f" stroked="t" coordsize="616,28" o:gfxdata="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Q/9bsAAADc&#10;AAAADwAAAAAAAAABACAAAAAiAAAAZHJzL2Rvd25yZXYueG1sUEsBAhQAFAAAAAgAh07iQDMvBZ47&#10;AAAAOQAAABAAAAAAAAAAAQAgAAAACgEAAGRycy9zaGFwZXhtbC54bWxQSwUGAAAAAAYABgBbAQAA&#10;tAMAAAAA&#10;" path="m616,4l588,2,582,1,576,1,568,1,560,1,551,1,545,1,539,0,533,0,527,0,521,0,515,0,508,0,501,1,494,1,485,1,475,0,465,0,457,0,450,0,442,0,435,0,429,0,422,0,414,0,406,1,398,1,390,1,381,1,373,1,365,2,357,2,349,2,343,3,336,3,329,4,321,4,312,4,304,5,295,5,286,6,278,7,270,7,262,8,254,8,248,9,242,10,236,10,228,11,221,11,214,12,208,13,203,13,197,14,192,14,187,15,182,15,177,16,172,16,166,17,161,17,157,18,152,18,146,19,139,19,133,20,126,21,118,21,111,22,105,23,98,23,92,24,88,25,83,25,79,25,74,26,69,26,64,27,59,27,54,28,49,28,45,28,40,28,36,28,30,28,24,28,19,28,15,27,10,27,6,27,4,27,2,27,0,27e">
                  <v:fill on="f" focussize="0,0"/>
                  <v:stroke weight="18pt" color="#FFFFFF" joinstyle="round"/>
                  <v:imagedata o:title=""/>
                  <o:lock v:ext="edit" aspectratio="f"/>
                </v:shape>
              </v:group>
            </w:pict>
          </mc:Fallback>
        </mc:AlternateContent>
      </w:r>
      <w:r>
        <w:rPr>
          <w:highlight w:val="none"/>
        </w:rPr>
        <mc:AlternateContent>
          <mc:Choice Requires="wps">
            <w:drawing>
              <wp:anchor distT="0" distB="0" distL="114300" distR="114300" simplePos="0" relativeHeight="251738112" behindDoc="1" locked="0" layoutInCell="1" allowOverlap="1">
                <wp:simplePos x="0" y="0"/>
                <wp:positionH relativeFrom="page">
                  <wp:posOffset>5243830</wp:posOffset>
                </wp:positionH>
                <wp:positionV relativeFrom="page">
                  <wp:posOffset>2613660</wp:posOffset>
                </wp:positionV>
                <wp:extent cx="678180" cy="69215"/>
                <wp:effectExtent l="6985" t="110490" r="31115" b="125095"/>
                <wp:wrapNone/>
                <wp:docPr id="133" name="任意多边形 214"/>
                <wp:cNvGraphicFramePr/>
                <a:graphic xmlns:a="http://schemas.openxmlformats.org/drawingml/2006/main">
                  <a:graphicData uri="http://schemas.microsoft.com/office/word/2010/wordprocessingShape">
                    <wps:wsp>
                      <wps:cNvSpPr/>
                      <wps:spPr>
                        <a:xfrm>
                          <a:off x="0" y="0"/>
                          <a:ext cx="678180" cy="69215"/>
                        </a:xfrm>
                        <a:custGeom>
                          <a:avLst/>
                          <a:gdLst/>
                          <a:ahLst/>
                          <a:cxnLst/>
                          <a:pathLst>
                            <a:path w="1068" h="109">
                              <a:moveTo>
                                <a:pt x="1067" y="0"/>
                              </a:moveTo>
                              <a:lnTo>
                                <a:pt x="1016" y="13"/>
                              </a:lnTo>
                              <a:lnTo>
                                <a:pt x="1010" y="14"/>
                              </a:lnTo>
                              <a:lnTo>
                                <a:pt x="1004" y="16"/>
                              </a:lnTo>
                              <a:lnTo>
                                <a:pt x="996" y="17"/>
                              </a:lnTo>
                              <a:lnTo>
                                <a:pt x="989" y="19"/>
                              </a:lnTo>
                              <a:lnTo>
                                <a:pt x="982" y="20"/>
                              </a:lnTo>
                              <a:lnTo>
                                <a:pt x="976" y="22"/>
                              </a:lnTo>
                              <a:lnTo>
                                <a:pt x="971" y="23"/>
                              </a:lnTo>
                              <a:lnTo>
                                <a:pt x="965" y="24"/>
                              </a:lnTo>
                              <a:lnTo>
                                <a:pt x="958" y="25"/>
                              </a:lnTo>
                              <a:lnTo>
                                <a:pt x="950" y="27"/>
                              </a:lnTo>
                              <a:lnTo>
                                <a:pt x="943" y="28"/>
                              </a:lnTo>
                              <a:lnTo>
                                <a:pt x="937" y="29"/>
                              </a:lnTo>
                              <a:lnTo>
                                <a:pt x="932" y="30"/>
                              </a:lnTo>
                              <a:lnTo>
                                <a:pt x="926" y="31"/>
                              </a:lnTo>
                              <a:lnTo>
                                <a:pt x="920" y="32"/>
                              </a:lnTo>
                              <a:lnTo>
                                <a:pt x="914" y="33"/>
                              </a:lnTo>
                              <a:lnTo>
                                <a:pt x="908" y="34"/>
                              </a:lnTo>
                              <a:lnTo>
                                <a:pt x="902" y="35"/>
                              </a:lnTo>
                              <a:lnTo>
                                <a:pt x="895" y="36"/>
                              </a:lnTo>
                              <a:lnTo>
                                <a:pt x="889" y="37"/>
                              </a:lnTo>
                              <a:lnTo>
                                <a:pt x="882" y="38"/>
                              </a:lnTo>
                              <a:lnTo>
                                <a:pt x="875" y="39"/>
                              </a:lnTo>
                              <a:lnTo>
                                <a:pt x="869" y="40"/>
                              </a:lnTo>
                              <a:lnTo>
                                <a:pt x="862" y="41"/>
                              </a:lnTo>
                              <a:lnTo>
                                <a:pt x="855" y="42"/>
                              </a:lnTo>
                              <a:lnTo>
                                <a:pt x="848" y="42"/>
                              </a:lnTo>
                              <a:lnTo>
                                <a:pt x="843" y="43"/>
                              </a:lnTo>
                              <a:lnTo>
                                <a:pt x="838" y="44"/>
                              </a:lnTo>
                              <a:lnTo>
                                <a:pt x="832" y="44"/>
                              </a:lnTo>
                              <a:lnTo>
                                <a:pt x="827" y="45"/>
                              </a:lnTo>
                              <a:lnTo>
                                <a:pt x="822" y="46"/>
                              </a:lnTo>
                              <a:lnTo>
                                <a:pt x="817" y="46"/>
                              </a:lnTo>
                              <a:lnTo>
                                <a:pt x="811" y="47"/>
                              </a:lnTo>
                              <a:lnTo>
                                <a:pt x="806" y="48"/>
                              </a:lnTo>
                              <a:lnTo>
                                <a:pt x="800" y="48"/>
                              </a:lnTo>
                              <a:lnTo>
                                <a:pt x="793" y="49"/>
                              </a:lnTo>
                              <a:lnTo>
                                <a:pt x="787" y="50"/>
                              </a:lnTo>
                              <a:lnTo>
                                <a:pt x="780" y="51"/>
                              </a:lnTo>
                              <a:lnTo>
                                <a:pt x="775" y="51"/>
                              </a:lnTo>
                              <a:lnTo>
                                <a:pt x="769" y="52"/>
                              </a:lnTo>
                              <a:lnTo>
                                <a:pt x="764" y="53"/>
                              </a:lnTo>
                              <a:lnTo>
                                <a:pt x="759" y="53"/>
                              </a:lnTo>
                              <a:lnTo>
                                <a:pt x="755" y="54"/>
                              </a:lnTo>
                              <a:lnTo>
                                <a:pt x="750" y="55"/>
                              </a:lnTo>
                              <a:lnTo>
                                <a:pt x="745" y="55"/>
                              </a:lnTo>
                              <a:lnTo>
                                <a:pt x="740" y="56"/>
                              </a:lnTo>
                              <a:lnTo>
                                <a:pt x="734" y="57"/>
                              </a:lnTo>
                              <a:lnTo>
                                <a:pt x="728" y="58"/>
                              </a:lnTo>
                              <a:lnTo>
                                <a:pt x="722" y="59"/>
                              </a:lnTo>
                              <a:lnTo>
                                <a:pt x="716" y="60"/>
                              </a:lnTo>
                              <a:lnTo>
                                <a:pt x="710" y="60"/>
                              </a:lnTo>
                              <a:lnTo>
                                <a:pt x="705" y="61"/>
                              </a:lnTo>
                              <a:lnTo>
                                <a:pt x="700" y="62"/>
                              </a:lnTo>
                              <a:lnTo>
                                <a:pt x="696" y="62"/>
                              </a:lnTo>
                              <a:lnTo>
                                <a:pt x="692" y="63"/>
                              </a:lnTo>
                              <a:lnTo>
                                <a:pt x="687" y="64"/>
                              </a:lnTo>
                              <a:lnTo>
                                <a:pt x="683" y="64"/>
                              </a:lnTo>
                              <a:lnTo>
                                <a:pt x="678" y="65"/>
                              </a:lnTo>
                              <a:lnTo>
                                <a:pt x="673" y="66"/>
                              </a:lnTo>
                              <a:lnTo>
                                <a:pt x="665" y="67"/>
                              </a:lnTo>
                              <a:lnTo>
                                <a:pt x="657" y="68"/>
                              </a:lnTo>
                              <a:lnTo>
                                <a:pt x="649" y="69"/>
                              </a:lnTo>
                              <a:lnTo>
                                <a:pt x="643" y="70"/>
                              </a:lnTo>
                              <a:lnTo>
                                <a:pt x="637" y="71"/>
                              </a:lnTo>
                              <a:lnTo>
                                <a:pt x="631" y="72"/>
                              </a:lnTo>
                              <a:lnTo>
                                <a:pt x="626" y="72"/>
                              </a:lnTo>
                              <a:lnTo>
                                <a:pt x="622" y="73"/>
                              </a:lnTo>
                              <a:lnTo>
                                <a:pt x="617" y="74"/>
                              </a:lnTo>
                              <a:lnTo>
                                <a:pt x="611" y="75"/>
                              </a:lnTo>
                              <a:lnTo>
                                <a:pt x="605" y="76"/>
                              </a:lnTo>
                              <a:lnTo>
                                <a:pt x="600" y="76"/>
                              </a:lnTo>
                              <a:lnTo>
                                <a:pt x="593" y="77"/>
                              </a:lnTo>
                              <a:lnTo>
                                <a:pt x="586" y="78"/>
                              </a:lnTo>
                              <a:lnTo>
                                <a:pt x="579" y="79"/>
                              </a:lnTo>
                              <a:lnTo>
                                <a:pt x="573" y="80"/>
                              </a:lnTo>
                              <a:lnTo>
                                <a:pt x="567" y="81"/>
                              </a:lnTo>
                              <a:lnTo>
                                <a:pt x="562" y="82"/>
                              </a:lnTo>
                              <a:lnTo>
                                <a:pt x="557" y="83"/>
                              </a:lnTo>
                              <a:lnTo>
                                <a:pt x="552" y="83"/>
                              </a:lnTo>
                              <a:lnTo>
                                <a:pt x="547" y="84"/>
                              </a:lnTo>
                              <a:lnTo>
                                <a:pt x="541" y="85"/>
                              </a:lnTo>
                              <a:lnTo>
                                <a:pt x="535" y="86"/>
                              </a:lnTo>
                              <a:lnTo>
                                <a:pt x="502" y="90"/>
                              </a:lnTo>
                              <a:lnTo>
                                <a:pt x="496" y="91"/>
                              </a:lnTo>
                              <a:lnTo>
                                <a:pt x="489" y="91"/>
                              </a:lnTo>
                              <a:lnTo>
                                <a:pt x="484" y="92"/>
                              </a:lnTo>
                              <a:lnTo>
                                <a:pt x="479" y="93"/>
                              </a:lnTo>
                              <a:lnTo>
                                <a:pt x="473" y="93"/>
                              </a:lnTo>
                              <a:lnTo>
                                <a:pt x="467" y="95"/>
                              </a:lnTo>
                              <a:lnTo>
                                <a:pt x="461" y="96"/>
                              </a:lnTo>
                              <a:lnTo>
                                <a:pt x="454" y="97"/>
                              </a:lnTo>
                              <a:lnTo>
                                <a:pt x="447" y="98"/>
                              </a:lnTo>
                              <a:lnTo>
                                <a:pt x="439" y="99"/>
                              </a:lnTo>
                              <a:lnTo>
                                <a:pt x="431" y="100"/>
                              </a:lnTo>
                              <a:lnTo>
                                <a:pt x="424" y="100"/>
                              </a:lnTo>
                              <a:lnTo>
                                <a:pt x="418" y="101"/>
                              </a:lnTo>
                              <a:lnTo>
                                <a:pt x="411" y="102"/>
                              </a:lnTo>
                              <a:lnTo>
                                <a:pt x="406" y="102"/>
                              </a:lnTo>
                              <a:lnTo>
                                <a:pt x="401" y="103"/>
                              </a:lnTo>
                              <a:lnTo>
                                <a:pt x="396" y="103"/>
                              </a:lnTo>
                              <a:lnTo>
                                <a:pt x="389" y="104"/>
                              </a:lnTo>
                              <a:lnTo>
                                <a:pt x="383" y="104"/>
                              </a:lnTo>
                              <a:lnTo>
                                <a:pt x="377" y="105"/>
                              </a:lnTo>
                              <a:lnTo>
                                <a:pt x="372" y="105"/>
                              </a:lnTo>
                              <a:lnTo>
                                <a:pt x="368" y="105"/>
                              </a:lnTo>
                              <a:lnTo>
                                <a:pt x="363" y="106"/>
                              </a:lnTo>
                              <a:lnTo>
                                <a:pt x="358" y="106"/>
                              </a:lnTo>
                              <a:lnTo>
                                <a:pt x="352" y="106"/>
                              </a:lnTo>
                              <a:lnTo>
                                <a:pt x="347" y="106"/>
                              </a:lnTo>
                              <a:lnTo>
                                <a:pt x="341" y="107"/>
                              </a:lnTo>
                              <a:lnTo>
                                <a:pt x="336" y="107"/>
                              </a:lnTo>
                              <a:lnTo>
                                <a:pt x="330" y="107"/>
                              </a:lnTo>
                              <a:lnTo>
                                <a:pt x="325" y="107"/>
                              </a:lnTo>
                              <a:lnTo>
                                <a:pt x="321" y="107"/>
                              </a:lnTo>
                              <a:lnTo>
                                <a:pt x="317" y="108"/>
                              </a:lnTo>
                              <a:lnTo>
                                <a:pt x="311" y="108"/>
                              </a:lnTo>
                              <a:lnTo>
                                <a:pt x="305" y="108"/>
                              </a:lnTo>
                              <a:lnTo>
                                <a:pt x="299" y="108"/>
                              </a:lnTo>
                              <a:lnTo>
                                <a:pt x="295" y="108"/>
                              </a:lnTo>
                              <a:lnTo>
                                <a:pt x="291" y="108"/>
                              </a:lnTo>
                              <a:lnTo>
                                <a:pt x="286" y="108"/>
                              </a:lnTo>
                              <a:lnTo>
                                <a:pt x="283" y="108"/>
                              </a:lnTo>
                              <a:lnTo>
                                <a:pt x="279" y="108"/>
                              </a:lnTo>
                              <a:lnTo>
                                <a:pt x="275" y="108"/>
                              </a:lnTo>
                              <a:lnTo>
                                <a:pt x="269" y="108"/>
                              </a:lnTo>
                              <a:lnTo>
                                <a:pt x="263" y="108"/>
                              </a:lnTo>
                              <a:lnTo>
                                <a:pt x="257" y="108"/>
                              </a:lnTo>
                              <a:lnTo>
                                <a:pt x="252" y="108"/>
                              </a:lnTo>
                              <a:lnTo>
                                <a:pt x="247" y="108"/>
                              </a:lnTo>
                              <a:lnTo>
                                <a:pt x="242" y="108"/>
                              </a:lnTo>
                              <a:lnTo>
                                <a:pt x="234" y="108"/>
                              </a:lnTo>
                              <a:lnTo>
                                <a:pt x="226" y="108"/>
                              </a:lnTo>
                              <a:lnTo>
                                <a:pt x="218" y="108"/>
                              </a:lnTo>
                              <a:lnTo>
                                <a:pt x="213" y="108"/>
                              </a:lnTo>
                              <a:lnTo>
                                <a:pt x="207" y="108"/>
                              </a:lnTo>
                              <a:lnTo>
                                <a:pt x="201" y="108"/>
                              </a:lnTo>
                              <a:lnTo>
                                <a:pt x="195" y="108"/>
                              </a:lnTo>
                              <a:lnTo>
                                <a:pt x="189" y="108"/>
                              </a:lnTo>
                              <a:lnTo>
                                <a:pt x="183" y="108"/>
                              </a:lnTo>
                              <a:lnTo>
                                <a:pt x="177" y="108"/>
                              </a:lnTo>
                              <a:lnTo>
                                <a:pt x="171" y="108"/>
                              </a:lnTo>
                              <a:lnTo>
                                <a:pt x="164" y="108"/>
                              </a:lnTo>
                              <a:lnTo>
                                <a:pt x="157" y="108"/>
                              </a:lnTo>
                              <a:lnTo>
                                <a:pt x="150" y="108"/>
                              </a:lnTo>
                              <a:lnTo>
                                <a:pt x="142" y="108"/>
                              </a:lnTo>
                              <a:lnTo>
                                <a:pt x="114" y="107"/>
                              </a:lnTo>
                              <a:lnTo>
                                <a:pt x="108" y="107"/>
                              </a:lnTo>
                              <a:lnTo>
                                <a:pt x="102" y="107"/>
                              </a:lnTo>
                              <a:lnTo>
                                <a:pt x="97" y="107"/>
                              </a:lnTo>
                              <a:lnTo>
                                <a:pt x="91" y="107"/>
                              </a:lnTo>
                              <a:lnTo>
                                <a:pt x="85" y="107"/>
                              </a:lnTo>
                              <a:lnTo>
                                <a:pt x="78" y="107"/>
                              </a:lnTo>
                              <a:lnTo>
                                <a:pt x="72" y="106"/>
                              </a:lnTo>
                              <a:lnTo>
                                <a:pt x="67" y="106"/>
                              </a:lnTo>
                              <a:lnTo>
                                <a:pt x="62" y="106"/>
                              </a:lnTo>
                              <a:lnTo>
                                <a:pt x="57" y="106"/>
                              </a:lnTo>
                              <a:lnTo>
                                <a:pt x="53" y="106"/>
                              </a:lnTo>
                              <a:lnTo>
                                <a:pt x="48" y="106"/>
                              </a:lnTo>
                              <a:lnTo>
                                <a:pt x="44" y="106"/>
                              </a:lnTo>
                              <a:lnTo>
                                <a:pt x="39" y="106"/>
                              </a:lnTo>
                              <a:lnTo>
                                <a:pt x="35" y="105"/>
                              </a:lnTo>
                              <a:lnTo>
                                <a:pt x="30" y="105"/>
                              </a:lnTo>
                              <a:lnTo>
                                <a:pt x="26" y="105"/>
                              </a:lnTo>
                              <a:lnTo>
                                <a:pt x="21" y="105"/>
                              </a:lnTo>
                              <a:lnTo>
                                <a:pt x="16" y="105"/>
                              </a:lnTo>
                              <a:lnTo>
                                <a:pt x="2" y="104"/>
                              </a:lnTo>
                              <a:lnTo>
                                <a:pt x="0" y="10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14" o:spid="_x0000_s1026" o:spt="100" style="position:absolute;left:0pt;margin-left:412.9pt;margin-top:205.8pt;height:5.45pt;width:53.4pt;mso-position-horizontal-relative:page;mso-position-vertical-relative:page;z-index:-251578368;mso-width-relative:page;mso-height-relative:page;" filled="f" stroked="t" coordsize="1068,109" o:gfxdata="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IWd/NzYAAAACwEAAA8AAAAAAAAAAQAgAAAAIgAAAGRy&#10;cy9kb3ducmV2LnhtbFBLAQIUABQAAAAIAIdO4kAiLPWSBwYAAD8eAAAOAAAAAAAAAAEAIAAAACcB&#10;AABkcnMvZTJvRG9jLnhtbFBLBQYAAAAABgAGAFkBAACgCQAAAAA=&#10;" path="m1067,0l1016,13,1010,14,1004,16,996,17,989,19,982,20,976,22,971,23,965,24,958,25,950,27,943,28,937,29,932,30,926,31,920,32,914,33,908,34,902,35,895,36,889,37,882,38,875,39,869,40,862,41,855,42,848,42,843,43,838,44,832,44,827,45,822,46,817,46,811,47,806,48,800,48,793,49,787,50,780,51,775,51,769,52,764,53,759,53,755,54,750,55,745,55,740,56,734,57,728,58,722,59,716,60,710,60,705,61,700,62,696,62,692,63,687,64,683,64,678,65,673,66,665,67,657,68,649,69,643,70,637,71,631,72,626,72,622,73,617,74,611,75,605,76,600,76,593,77,586,78,579,79,573,80,567,81,562,82,557,83,552,83,547,84,541,85,535,86,502,90,496,91,489,91,484,92,479,93,473,93,467,95,461,96,454,97,447,98,439,99,431,100,424,100,418,101,411,102,406,102,401,103,396,103,389,104,383,104,377,105,372,105,368,105,363,106,358,106,352,106,347,106,341,107,336,107,330,107,325,107,321,107,317,108,311,108,305,108,299,108,295,108,291,108,286,108,283,108,279,108,275,108,269,108,263,108,257,108,252,108,247,108,242,108,234,108,226,108,218,108,213,108,207,108,201,108,195,108,189,108,183,108,177,108,171,108,164,108,157,108,150,108,142,108,114,107,108,107,102,107,97,107,91,107,85,107,78,107,72,106,67,106,62,106,57,106,53,106,48,106,44,106,39,106,35,105,30,105,26,105,21,105,16,105,2,104,0,104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39136" behindDoc="1" locked="0" layoutInCell="1" allowOverlap="1">
                <wp:simplePos x="0" y="0"/>
                <wp:positionH relativeFrom="page">
                  <wp:posOffset>5235575</wp:posOffset>
                </wp:positionH>
                <wp:positionV relativeFrom="page">
                  <wp:posOffset>2243455</wp:posOffset>
                </wp:positionV>
                <wp:extent cx="693420" cy="13335"/>
                <wp:effectExtent l="27305" t="114300" r="26035" b="116205"/>
                <wp:wrapNone/>
                <wp:docPr id="134" name="任意多边形 215"/>
                <wp:cNvGraphicFramePr/>
                <a:graphic xmlns:a="http://schemas.openxmlformats.org/drawingml/2006/main">
                  <a:graphicData uri="http://schemas.microsoft.com/office/word/2010/wordprocessingShape">
                    <wps:wsp>
                      <wps:cNvSpPr/>
                      <wps:spPr>
                        <a:xfrm>
                          <a:off x="0" y="0"/>
                          <a:ext cx="693420" cy="13335"/>
                        </a:xfrm>
                        <a:custGeom>
                          <a:avLst/>
                          <a:gdLst/>
                          <a:ahLst/>
                          <a:cxnLst/>
                          <a:pathLst>
                            <a:path w="1092" h="21">
                              <a:moveTo>
                                <a:pt x="1092" y="20"/>
                              </a:moveTo>
                              <a:lnTo>
                                <a:pt x="1069" y="17"/>
                              </a:lnTo>
                              <a:lnTo>
                                <a:pt x="1065" y="17"/>
                              </a:lnTo>
                              <a:lnTo>
                                <a:pt x="1061" y="16"/>
                              </a:lnTo>
                              <a:lnTo>
                                <a:pt x="1058" y="16"/>
                              </a:lnTo>
                              <a:lnTo>
                                <a:pt x="1055" y="15"/>
                              </a:lnTo>
                              <a:lnTo>
                                <a:pt x="1052" y="15"/>
                              </a:lnTo>
                              <a:lnTo>
                                <a:pt x="1048" y="15"/>
                              </a:lnTo>
                              <a:lnTo>
                                <a:pt x="1043" y="14"/>
                              </a:lnTo>
                              <a:lnTo>
                                <a:pt x="1039" y="14"/>
                              </a:lnTo>
                              <a:lnTo>
                                <a:pt x="1033" y="13"/>
                              </a:lnTo>
                              <a:lnTo>
                                <a:pt x="1028" y="13"/>
                              </a:lnTo>
                              <a:lnTo>
                                <a:pt x="1023" y="12"/>
                              </a:lnTo>
                              <a:lnTo>
                                <a:pt x="1019" y="12"/>
                              </a:lnTo>
                              <a:lnTo>
                                <a:pt x="1015" y="12"/>
                              </a:lnTo>
                              <a:lnTo>
                                <a:pt x="1011" y="11"/>
                              </a:lnTo>
                              <a:lnTo>
                                <a:pt x="1004" y="11"/>
                              </a:lnTo>
                              <a:lnTo>
                                <a:pt x="997" y="11"/>
                              </a:lnTo>
                              <a:lnTo>
                                <a:pt x="991" y="10"/>
                              </a:lnTo>
                              <a:lnTo>
                                <a:pt x="986" y="10"/>
                              </a:lnTo>
                              <a:lnTo>
                                <a:pt x="981" y="9"/>
                              </a:lnTo>
                              <a:lnTo>
                                <a:pt x="976" y="9"/>
                              </a:lnTo>
                              <a:lnTo>
                                <a:pt x="970" y="9"/>
                              </a:lnTo>
                              <a:lnTo>
                                <a:pt x="964" y="8"/>
                              </a:lnTo>
                              <a:lnTo>
                                <a:pt x="926" y="6"/>
                              </a:lnTo>
                              <a:lnTo>
                                <a:pt x="920" y="6"/>
                              </a:lnTo>
                              <a:lnTo>
                                <a:pt x="913" y="5"/>
                              </a:lnTo>
                              <a:lnTo>
                                <a:pt x="906" y="5"/>
                              </a:lnTo>
                              <a:lnTo>
                                <a:pt x="899" y="5"/>
                              </a:lnTo>
                              <a:lnTo>
                                <a:pt x="892" y="5"/>
                              </a:lnTo>
                              <a:lnTo>
                                <a:pt x="885" y="5"/>
                              </a:lnTo>
                              <a:lnTo>
                                <a:pt x="878" y="4"/>
                              </a:lnTo>
                              <a:lnTo>
                                <a:pt x="871" y="4"/>
                              </a:lnTo>
                              <a:lnTo>
                                <a:pt x="865" y="4"/>
                              </a:lnTo>
                              <a:lnTo>
                                <a:pt x="858" y="4"/>
                              </a:lnTo>
                              <a:lnTo>
                                <a:pt x="850" y="4"/>
                              </a:lnTo>
                              <a:lnTo>
                                <a:pt x="842" y="4"/>
                              </a:lnTo>
                              <a:lnTo>
                                <a:pt x="833" y="4"/>
                              </a:lnTo>
                              <a:lnTo>
                                <a:pt x="823" y="3"/>
                              </a:lnTo>
                              <a:lnTo>
                                <a:pt x="813" y="3"/>
                              </a:lnTo>
                              <a:lnTo>
                                <a:pt x="803" y="3"/>
                              </a:lnTo>
                              <a:lnTo>
                                <a:pt x="794" y="3"/>
                              </a:lnTo>
                              <a:lnTo>
                                <a:pt x="785" y="3"/>
                              </a:lnTo>
                              <a:lnTo>
                                <a:pt x="777" y="3"/>
                              </a:lnTo>
                              <a:lnTo>
                                <a:pt x="768" y="3"/>
                              </a:lnTo>
                              <a:lnTo>
                                <a:pt x="760" y="3"/>
                              </a:lnTo>
                              <a:lnTo>
                                <a:pt x="752" y="3"/>
                              </a:lnTo>
                              <a:lnTo>
                                <a:pt x="742" y="3"/>
                              </a:lnTo>
                              <a:lnTo>
                                <a:pt x="732" y="3"/>
                              </a:lnTo>
                              <a:lnTo>
                                <a:pt x="721" y="3"/>
                              </a:lnTo>
                              <a:lnTo>
                                <a:pt x="711" y="3"/>
                              </a:lnTo>
                              <a:lnTo>
                                <a:pt x="700" y="3"/>
                              </a:lnTo>
                              <a:lnTo>
                                <a:pt x="689" y="3"/>
                              </a:lnTo>
                              <a:lnTo>
                                <a:pt x="679" y="3"/>
                              </a:lnTo>
                              <a:lnTo>
                                <a:pt x="667" y="3"/>
                              </a:lnTo>
                              <a:lnTo>
                                <a:pt x="655" y="3"/>
                              </a:lnTo>
                              <a:lnTo>
                                <a:pt x="643" y="3"/>
                              </a:lnTo>
                              <a:lnTo>
                                <a:pt x="634" y="3"/>
                              </a:lnTo>
                              <a:lnTo>
                                <a:pt x="625" y="3"/>
                              </a:lnTo>
                              <a:lnTo>
                                <a:pt x="616" y="3"/>
                              </a:lnTo>
                              <a:lnTo>
                                <a:pt x="605" y="3"/>
                              </a:lnTo>
                              <a:lnTo>
                                <a:pt x="593" y="3"/>
                              </a:lnTo>
                              <a:lnTo>
                                <a:pt x="582" y="3"/>
                              </a:lnTo>
                              <a:lnTo>
                                <a:pt x="575" y="3"/>
                              </a:lnTo>
                              <a:lnTo>
                                <a:pt x="567" y="3"/>
                              </a:lnTo>
                              <a:lnTo>
                                <a:pt x="559" y="3"/>
                              </a:lnTo>
                              <a:lnTo>
                                <a:pt x="550" y="3"/>
                              </a:lnTo>
                              <a:lnTo>
                                <a:pt x="541" y="3"/>
                              </a:lnTo>
                              <a:lnTo>
                                <a:pt x="532" y="3"/>
                              </a:lnTo>
                              <a:lnTo>
                                <a:pt x="523" y="3"/>
                              </a:lnTo>
                              <a:lnTo>
                                <a:pt x="515" y="3"/>
                              </a:lnTo>
                              <a:lnTo>
                                <a:pt x="507" y="3"/>
                              </a:lnTo>
                              <a:lnTo>
                                <a:pt x="500" y="3"/>
                              </a:lnTo>
                              <a:lnTo>
                                <a:pt x="493" y="3"/>
                              </a:lnTo>
                              <a:lnTo>
                                <a:pt x="486" y="3"/>
                              </a:lnTo>
                              <a:lnTo>
                                <a:pt x="477" y="3"/>
                              </a:lnTo>
                              <a:lnTo>
                                <a:pt x="469" y="3"/>
                              </a:lnTo>
                              <a:lnTo>
                                <a:pt x="460" y="3"/>
                              </a:lnTo>
                              <a:lnTo>
                                <a:pt x="449" y="3"/>
                              </a:lnTo>
                              <a:lnTo>
                                <a:pt x="439" y="3"/>
                              </a:lnTo>
                              <a:lnTo>
                                <a:pt x="428" y="3"/>
                              </a:lnTo>
                              <a:lnTo>
                                <a:pt x="420" y="3"/>
                              </a:lnTo>
                              <a:lnTo>
                                <a:pt x="411" y="3"/>
                              </a:lnTo>
                              <a:lnTo>
                                <a:pt x="402" y="3"/>
                              </a:lnTo>
                              <a:lnTo>
                                <a:pt x="395" y="3"/>
                              </a:lnTo>
                              <a:lnTo>
                                <a:pt x="388" y="3"/>
                              </a:lnTo>
                              <a:lnTo>
                                <a:pt x="336" y="0"/>
                              </a:lnTo>
                              <a:lnTo>
                                <a:pt x="328" y="0"/>
                              </a:lnTo>
                              <a:lnTo>
                                <a:pt x="321" y="0"/>
                              </a:lnTo>
                              <a:lnTo>
                                <a:pt x="313" y="0"/>
                              </a:lnTo>
                              <a:lnTo>
                                <a:pt x="306" y="0"/>
                              </a:lnTo>
                              <a:lnTo>
                                <a:pt x="298" y="0"/>
                              </a:lnTo>
                              <a:lnTo>
                                <a:pt x="291" y="0"/>
                              </a:lnTo>
                              <a:lnTo>
                                <a:pt x="284" y="0"/>
                              </a:lnTo>
                              <a:lnTo>
                                <a:pt x="278" y="0"/>
                              </a:lnTo>
                              <a:lnTo>
                                <a:pt x="272" y="0"/>
                              </a:lnTo>
                              <a:lnTo>
                                <a:pt x="267" y="0"/>
                              </a:lnTo>
                              <a:lnTo>
                                <a:pt x="259" y="1"/>
                              </a:lnTo>
                              <a:lnTo>
                                <a:pt x="252" y="1"/>
                              </a:lnTo>
                              <a:lnTo>
                                <a:pt x="245" y="1"/>
                              </a:lnTo>
                              <a:lnTo>
                                <a:pt x="239" y="1"/>
                              </a:lnTo>
                              <a:lnTo>
                                <a:pt x="234" y="1"/>
                              </a:lnTo>
                              <a:lnTo>
                                <a:pt x="228" y="2"/>
                              </a:lnTo>
                              <a:lnTo>
                                <a:pt x="223" y="2"/>
                              </a:lnTo>
                              <a:lnTo>
                                <a:pt x="217" y="2"/>
                              </a:lnTo>
                              <a:lnTo>
                                <a:pt x="211" y="2"/>
                              </a:lnTo>
                              <a:lnTo>
                                <a:pt x="205" y="2"/>
                              </a:lnTo>
                              <a:lnTo>
                                <a:pt x="199" y="3"/>
                              </a:lnTo>
                              <a:lnTo>
                                <a:pt x="192" y="3"/>
                              </a:lnTo>
                              <a:lnTo>
                                <a:pt x="187" y="3"/>
                              </a:lnTo>
                              <a:lnTo>
                                <a:pt x="182" y="3"/>
                              </a:lnTo>
                              <a:lnTo>
                                <a:pt x="177" y="4"/>
                              </a:lnTo>
                              <a:lnTo>
                                <a:pt x="170" y="4"/>
                              </a:lnTo>
                              <a:lnTo>
                                <a:pt x="163" y="4"/>
                              </a:lnTo>
                              <a:lnTo>
                                <a:pt x="156" y="4"/>
                              </a:lnTo>
                              <a:lnTo>
                                <a:pt x="151" y="5"/>
                              </a:lnTo>
                              <a:lnTo>
                                <a:pt x="145" y="5"/>
                              </a:lnTo>
                              <a:lnTo>
                                <a:pt x="140" y="5"/>
                              </a:lnTo>
                              <a:lnTo>
                                <a:pt x="134" y="5"/>
                              </a:lnTo>
                              <a:lnTo>
                                <a:pt x="129" y="5"/>
                              </a:lnTo>
                              <a:lnTo>
                                <a:pt x="123" y="6"/>
                              </a:lnTo>
                              <a:lnTo>
                                <a:pt x="118" y="6"/>
                              </a:lnTo>
                              <a:lnTo>
                                <a:pt x="112" y="6"/>
                              </a:lnTo>
                              <a:lnTo>
                                <a:pt x="107" y="6"/>
                              </a:lnTo>
                              <a:lnTo>
                                <a:pt x="100" y="6"/>
                              </a:lnTo>
                              <a:lnTo>
                                <a:pt x="93" y="6"/>
                              </a:lnTo>
                              <a:lnTo>
                                <a:pt x="86" y="6"/>
                              </a:lnTo>
                              <a:lnTo>
                                <a:pt x="81" y="6"/>
                              </a:lnTo>
                              <a:lnTo>
                                <a:pt x="75" y="7"/>
                              </a:lnTo>
                              <a:lnTo>
                                <a:pt x="70" y="7"/>
                              </a:lnTo>
                              <a:lnTo>
                                <a:pt x="66" y="7"/>
                              </a:lnTo>
                              <a:lnTo>
                                <a:pt x="62" y="7"/>
                              </a:lnTo>
                              <a:lnTo>
                                <a:pt x="57" y="7"/>
                              </a:lnTo>
                              <a:lnTo>
                                <a:pt x="53" y="7"/>
                              </a:lnTo>
                              <a:lnTo>
                                <a:pt x="49" y="7"/>
                              </a:lnTo>
                              <a:lnTo>
                                <a:pt x="45" y="7"/>
                              </a:lnTo>
                              <a:lnTo>
                                <a:pt x="40" y="6"/>
                              </a:lnTo>
                              <a:lnTo>
                                <a:pt x="36" y="6"/>
                              </a:lnTo>
                              <a:lnTo>
                                <a:pt x="31" y="6"/>
                              </a:lnTo>
                              <a:lnTo>
                                <a:pt x="28" y="6"/>
                              </a:lnTo>
                              <a:lnTo>
                                <a:pt x="24" y="6"/>
                              </a:lnTo>
                              <a:lnTo>
                                <a:pt x="20" y="6"/>
                              </a:lnTo>
                              <a:lnTo>
                                <a:pt x="17" y="6"/>
                              </a:lnTo>
                              <a:lnTo>
                                <a:pt x="14" y="5"/>
                              </a:lnTo>
                              <a:lnTo>
                                <a:pt x="10" y="5"/>
                              </a:lnTo>
                              <a:lnTo>
                                <a:pt x="7" y="5"/>
                              </a:lnTo>
                              <a:lnTo>
                                <a:pt x="3" y="4"/>
                              </a:lnTo>
                              <a:lnTo>
                                <a:pt x="0" y="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15" o:spid="_x0000_s1026" o:spt="100" style="position:absolute;left:0pt;margin-left:412.25pt;margin-top:176.65pt;height:1.05pt;width:54.6pt;mso-position-horizontal-relative:page;mso-position-vertical-relative:page;z-index:-251577344;mso-width-relative:page;mso-height-relative:page;" filled="f" stroked="t" coordsize="1092,21" o:gfxdata="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" path="m1092,20l1069,17,1065,17,1061,16,1058,16,1055,15,1052,15,1048,15,1043,14,1039,14,1033,13,1028,13,1023,12,1019,12,1015,12,1011,11,1004,11,997,11,991,10,986,10,981,9,976,9,970,9,964,8,926,6,920,6,913,5,906,5,899,5,892,5,885,5,878,4,871,4,865,4,858,4,850,4,842,4,833,4,823,3,813,3,803,3,794,3,785,3,777,3,768,3,760,3,752,3,742,3,732,3,721,3,711,3,700,3,689,3,679,3,667,3,655,3,643,3,634,3,625,3,616,3,605,3,593,3,582,3,575,3,567,3,559,3,550,3,541,3,532,3,523,3,515,3,507,3,500,3,493,3,486,3,477,3,469,3,460,3,449,3,439,3,428,3,420,3,411,3,402,3,395,3,388,3,336,0,328,0,321,0,313,0,306,0,298,0,291,0,284,0,278,0,272,0,267,0,259,1,252,1,245,1,239,1,234,1,228,2,223,2,217,2,211,2,205,2,199,3,192,3,187,3,182,3,177,4,170,4,163,4,156,4,151,5,145,5,140,5,134,5,129,5,123,6,118,6,112,6,107,6,100,6,93,6,86,6,81,6,75,7,70,7,66,7,62,7,57,7,53,7,49,7,45,7,40,6,36,6,31,6,28,6,24,6,20,6,17,6,14,5,10,5,7,5,3,4,0,4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40160" behindDoc="1" locked="0" layoutInCell="1" allowOverlap="1">
                <wp:simplePos x="0" y="0"/>
                <wp:positionH relativeFrom="page">
                  <wp:posOffset>5318760</wp:posOffset>
                </wp:positionH>
                <wp:positionV relativeFrom="page">
                  <wp:posOffset>1812290</wp:posOffset>
                </wp:positionV>
                <wp:extent cx="509905" cy="59690"/>
                <wp:effectExtent l="17145" t="113030" r="21590" b="116840"/>
                <wp:wrapNone/>
                <wp:docPr id="135" name="任意多边形 216"/>
                <wp:cNvGraphicFramePr/>
                <a:graphic xmlns:a="http://schemas.openxmlformats.org/drawingml/2006/main">
                  <a:graphicData uri="http://schemas.microsoft.com/office/word/2010/wordprocessingShape">
                    <wps:wsp>
                      <wps:cNvSpPr/>
                      <wps:spPr>
                        <a:xfrm>
                          <a:off x="0" y="0"/>
                          <a:ext cx="509905" cy="59690"/>
                        </a:xfrm>
                        <a:custGeom>
                          <a:avLst/>
                          <a:gdLst/>
                          <a:ahLst/>
                          <a:cxnLst/>
                          <a:pathLst>
                            <a:path w="803" h="94">
                              <a:moveTo>
                                <a:pt x="802" y="0"/>
                              </a:moveTo>
                              <a:lnTo>
                                <a:pt x="776" y="4"/>
                              </a:lnTo>
                              <a:lnTo>
                                <a:pt x="771" y="5"/>
                              </a:lnTo>
                              <a:lnTo>
                                <a:pt x="765" y="6"/>
                              </a:lnTo>
                              <a:lnTo>
                                <a:pt x="761" y="7"/>
                              </a:lnTo>
                              <a:lnTo>
                                <a:pt x="757" y="8"/>
                              </a:lnTo>
                              <a:lnTo>
                                <a:pt x="753" y="8"/>
                              </a:lnTo>
                              <a:lnTo>
                                <a:pt x="746" y="9"/>
                              </a:lnTo>
                              <a:lnTo>
                                <a:pt x="739" y="10"/>
                              </a:lnTo>
                              <a:lnTo>
                                <a:pt x="733" y="11"/>
                              </a:lnTo>
                              <a:lnTo>
                                <a:pt x="725" y="12"/>
                              </a:lnTo>
                              <a:lnTo>
                                <a:pt x="718" y="13"/>
                              </a:lnTo>
                              <a:lnTo>
                                <a:pt x="711" y="14"/>
                              </a:lnTo>
                              <a:lnTo>
                                <a:pt x="704" y="15"/>
                              </a:lnTo>
                              <a:lnTo>
                                <a:pt x="697" y="16"/>
                              </a:lnTo>
                              <a:lnTo>
                                <a:pt x="691" y="17"/>
                              </a:lnTo>
                              <a:lnTo>
                                <a:pt x="686" y="18"/>
                              </a:lnTo>
                              <a:lnTo>
                                <a:pt x="680" y="18"/>
                              </a:lnTo>
                              <a:lnTo>
                                <a:pt x="675" y="19"/>
                              </a:lnTo>
                              <a:lnTo>
                                <a:pt x="670" y="20"/>
                              </a:lnTo>
                              <a:lnTo>
                                <a:pt x="664" y="20"/>
                              </a:lnTo>
                              <a:lnTo>
                                <a:pt x="659" y="21"/>
                              </a:lnTo>
                              <a:lnTo>
                                <a:pt x="652" y="22"/>
                              </a:lnTo>
                              <a:lnTo>
                                <a:pt x="644" y="23"/>
                              </a:lnTo>
                              <a:lnTo>
                                <a:pt x="637" y="24"/>
                              </a:lnTo>
                              <a:lnTo>
                                <a:pt x="630" y="24"/>
                              </a:lnTo>
                              <a:lnTo>
                                <a:pt x="622" y="25"/>
                              </a:lnTo>
                              <a:lnTo>
                                <a:pt x="615" y="26"/>
                              </a:lnTo>
                              <a:lnTo>
                                <a:pt x="609" y="27"/>
                              </a:lnTo>
                              <a:lnTo>
                                <a:pt x="604" y="27"/>
                              </a:lnTo>
                              <a:lnTo>
                                <a:pt x="598" y="28"/>
                              </a:lnTo>
                              <a:lnTo>
                                <a:pt x="591" y="29"/>
                              </a:lnTo>
                              <a:lnTo>
                                <a:pt x="584" y="29"/>
                              </a:lnTo>
                              <a:lnTo>
                                <a:pt x="577" y="30"/>
                              </a:lnTo>
                              <a:lnTo>
                                <a:pt x="572" y="31"/>
                              </a:lnTo>
                              <a:lnTo>
                                <a:pt x="567" y="31"/>
                              </a:lnTo>
                              <a:lnTo>
                                <a:pt x="561" y="32"/>
                              </a:lnTo>
                              <a:lnTo>
                                <a:pt x="555" y="33"/>
                              </a:lnTo>
                              <a:lnTo>
                                <a:pt x="548" y="34"/>
                              </a:lnTo>
                              <a:lnTo>
                                <a:pt x="541" y="34"/>
                              </a:lnTo>
                              <a:lnTo>
                                <a:pt x="533" y="35"/>
                              </a:lnTo>
                              <a:lnTo>
                                <a:pt x="525" y="36"/>
                              </a:lnTo>
                              <a:lnTo>
                                <a:pt x="517" y="37"/>
                              </a:lnTo>
                              <a:lnTo>
                                <a:pt x="511" y="38"/>
                              </a:lnTo>
                              <a:lnTo>
                                <a:pt x="504" y="39"/>
                              </a:lnTo>
                              <a:lnTo>
                                <a:pt x="498" y="39"/>
                              </a:lnTo>
                              <a:lnTo>
                                <a:pt x="488" y="40"/>
                              </a:lnTo>
                              <a:lnTo>
                                <a:pt x="479" y="42"/>
                              </a:lnTo>
                              <a:lnTo>
                                <a:pt x="470" y="43"/>
                              </a:lnTo>
                              <a:lnTo>
                                <a:pt x="434" y="47"/>
                              </a:lnTo>
                              <a:lnTo>
                                <a:pt x="427" y="48"/>
                              </a:lnTo>
                              <a:lnTo>
                                <a:pt x="420" y="49"/>
                              </a:lnTo>
                              <a:lnTo>
                                <a:pt x="413" y="50"/>
                              </a:lnTo>
                              <a:lnTo>
                                <a:pt x="405" y="51"/>
                              </a:lnTo>
                              <a:lnTo>
                                <a:pt x="399" y="52"/>
                              </a:lnTo>
                              <a:lnTo>
                                <a:pt x="394" y="53"/>
                              </a:lnTo>
                              <a:lnTo>
                                <a:pt x="388" y="53"/>
                              </a:lnTo>
                              <a:lnTo>
                                <a:pt x="381" y="54"/>
                              </a:lnTo>
                              <a:lnTo>
                                <a:pt x="375" y="55"/>
                              </a:lnTo>
                              <a:lnTo>
                                <a:pt x="368" y="56"/>
                              </a:lnTo>
                              <a:lnTo>
                                <a:pt x="362" y="57"/>
                              </a:lnTo>
                              <a:lnTo>
                                <a:pt x="356" y="58"/>
                              </a:lnTo>
                              <a:lnTo>
                                <a:pt x="350" y="59"/>
                              </a:lnTo>
                              <a:lnTo>
                                <a:pt x="343" y="60"/>
                              </a:lnTo>
                              <a:lnTo>
                                <a:pt x="335" y="61"/>
                              </a:lnTo>
                              <a:lnTo>
                                <a:pt x="328" y="62"/>
                              </a:lnTo>
                              <a:lnTo>
                                <a:pt x="289" y="67"/>
                              </a:lnTo>
                              <a:lnTo>
                                <a:pt x="280" y="69"/>
                              </a:lnTo>
                              <a:lnTo>
                                <a:pt x="274" y="69"/>
                              </a:lnTo>
                              <a:lnTo>
                                <a:pt x="267" y="70"/>
                              </a:lnTo>
                              <a:lnTo>
                                <a:pt x="260" y="71"/>
                              </a:lnTo>
                              <a:lnTo>
                                <a:pt x="254" y="72"/>
                              </a:lnTo>
                              <a:lnTo>
                                <a:pt x="249" y="73"/>
                              </a:lnTo>
                              <a:lnTo>
                                <a:pt x="243" y="74"/>
                              </a:lnTo>
                              <a:lnTo>
                                <a:pt x="236" y="75"/>
                              </a:lnTo>
                              <a:lnTo>
                                <a:pt x="229" y="76"/>
                              </a:lnTo>
                              <a:lnTo>
                                <a:pt x="222" y="78"/>
                              </a:lnTo>
                              <a:lnTo>
                                <a:pt x="214" y="79"/>
                              </a:lnTo>
                              <a:lnTo>
                                <a:pt x="206" y="80"/>
                              </a:lnTo>
                              <a:lnTo>
                                <a:pt x="198" y="81"/>
                              </a:lnTo>
                              <a:lnTo>
                                <a:pt x="192" y="82"/>
                              </a:lnTo>
                              <a:lnTo>
                                <a:pt x="186" y="83"/>
                              </a:lnTo>
                              <a:lnTo>
                                <a:pt x="179" y="84"/>
                              </a:lnTo>
                              <a:lnTo>
                                <a:pt x="173" y="85"/>
                              </a:lnTo>
                              <a:lnTo>
                                <a:pt x="168" y="85"/>
                              </a:lnTo>
                              <a:lnTo>
                                <a:pt x="162" y="86"/>
                              </a:lnTo>
                              <a:lnTo>
                                <a:pt x="155" y="87"/>
                              </a:lnTo>
                              <a:lnTo>
                                <a:pt x="148" y="87"/>
                              </a:lnTo>
                              <a:lnTo>
                                <a:pt x="142" y="88"/>
                              </a:lnTo>
                              <a:lnTo>
                                <a:pt x="134" y="89"/>
                              </a:lnTo>
                              <a:lnTo>
                                <a:pt x="127" y="89"/>
                              </a:lnTo>
                              <a:lnTo>
                                <a:pt x="119" y="90"/>
                              </a:lnTo>
                              <a:lnTo>
                                <a:pt x="114" y="90"/>
                              </a:lnTo>
                              <a:lnTo>
                                <a:pt x="108" y="90"/>
                              </a:lnTo>
                              <a:lnTo>
                                <a:pt x="103" y="91"/>
                              </a:lnTo>
                              <a:lnTo>
                                <a:pt x="98" y="91"/>
                              </a:lnTo>
                              <a:lnTo>
                                <a:pt x="94" y="91"/>
                              </a:lnTo>
                              <a:lnTo>
                                <a:pt x="89" y="92"/>
                              </a:lnTo>
                              <a:lnTo>
                                <a:pt x="84" y="92"/>
                              </a:lnTo>
                              <a:lnTo>
                                <a:pt x="80" y="92"/>
                              </a:lnTo>
                              <a:lnTo>
                                <a:pt x="75" y="92"/>
                              </a:lnTo>
                              <a:lnTo>
                                <a:pt x="70" y="92"/>
                              </a:lnTo>
                              <a:lnTo>
                                <a:pt x="65" y="93"/>
                              </a:lnTo>
                              <a:lnTo>
                                <a:pt x="59" y="93"/>
                              </a:lnTo>
                              <a:lnTo>
                                <a:pt x="55" y="93"/>
                              </a:lnTo>
                              <a:lnTo>
                                <a:pt x="51" y="93"/>
                              </a:lnTo>
                              <a:lnTo>
                                <a:pt x="47" y="93"/>
                              </a:lnTo>
                              <a:lnTo>
                                <a:pt x="43" y="93"/>
                              </a:lnTo>
                              <a:lnTo>
                                <a:pt x="40" y="93"/>
                              </a:lnTo>
                              <a:lnTo>
                                <a:pt x="36" y="93"/>
                              </a:lnTo>
                              <a:lnTo>
                                <a:pt x="32" y="93"/>
                              </a:lnTo>
                              <a:lnTo>
                                <a:pt x="28" y="93"/>
                              </a:lnTo>
                              <a:lnTo>
                                <a:pt x="24" y="93"/>
                              </a:lnTo>
                              <a:lnTo>
                                <a:pt x="21" y="93"/>
                              </a:lnTo>
                              <a:lnTo>
                                <a:pt x="17" y="92"/>
                              </a:lnTo>
                              <a:lnTo>
                                <a:pt x="13" y="92"/>
                              </a:lnTo>
                              <a:lnTo>
                                <a:pt x="10" y="92"/>
                              </a:lnTo>
                              <a:lnTo>
                                <a:pt x="7" y="92"/>
                              </a:lnTo>
                              <a:lnTo>
                                <a:pt x="4" y="92"/>
                              </a:lnTo>
                              <a:lnTo>
                                <a:pt x="2" y="92"/>
                              </a:lnTo>
                              <a:lnTo>
                                <a:pt x="1" y="92"/>
                              </a:lnTo>
                              <a:lnTo>
                                <a:pt x="0" y="92"/>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16" o:spid="_x0000_s1026" o:spt="100" style="position:absolute;left:0pt;margin-left:418.8pt;margin-top:142.7pt;height:4.7pt;width:40.15pt;mso-position-horizontal-relative:page;mso-position-vertical-relative:page;z-index:-251576320;mso-width-relative:page;mso-height-relative:page;" filled="f" stroked="t" coordsize="803,94" o:gfxdata="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B8XpfPaAAAACwEAAA8AAAAAAAAAAQAgAAAAIgAAAGRycy9kb3ducmV2Lnht&#10;bFBLAQIUABQAAAAIAIdO4kDZIsl3FQUAALQWAAAOAAAAAAAAAAEAIAAAACkBAABkcnMvZTJvRG9j&#10;LnhtbFBLBQYAAAAABgAGAFkBAACwCAAAAAA=&#10;" path="m802,0l776,4,771,5,765,6,761,7,757,8,753,8,746,9,739,10,733,11,725,12,718,13,711,14,704,15,697,16,691,17,686,18,680,18,675,19,670,20,664,20,659,21,652,22,644,23,637,24,630,24,622,25,615,26,609,27,604,27,598,28,591,29,584,29,577,30,572,31,567,31,561,32,555,33,548,34,541,34,533,35,525,36,517,37,511,38,504,39,498,39,488,40,479,42,470,43,434,47,427,48,420,49,413,50,405,51,399,52,394,53,388,53,381,54,375,55,368,56,362,57,356,58,350,59,343,60,335,61,328,62,289,67,280,69,274,69,267,70,260,71,254,72,249,73,243,74,236,75,229,76,222,78,214,79,206,80,198,81,192,82,186,83,179,84,173,85,168,85,162,86,155,87,148,87,142,88,134,89,127,89,119,90,114,90,108,90,103,91,98,91,94,91,89,92,84,92,80,92,75,92,70,92,65,93,59,93,55,93,51,93,47,93,43,93,40,93,36,93,32,93,28,93,24,93,21,93,17,92,13,92,10,92,7,92,4,92,2,92,1,92,0,92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41184" behindDoc="1" locked="0" layoutInCell="1" allowOverlap="1">
                <wp:simplePos x="0" y="0"/>
                <wp:positionH relativeFrom="page">
                  <wp:posOffset>5194935</wp:posOffset>
                </wp:positionH>
                <wp:positionV relativeFrom="page">
                  <wp:posOffset>1452245</wp:posOffset>
                </wp:positionV>
                <wp:extent cx="596265" cy="60960"/>
                <wp:effectExtent l="10160" t="114300" r="3175" b="114300"/>
                <wp:wrapNone/>
                <wp:docPr id="136" name="任意多边形 217"/>
                <wp:cNvGraphicFramePr/>
                <a:graphic xmlns:a="http://schemas.openxmlformats.org/drawingml/2006/main">
                  <a:graphicData uri="http://schemas.microsoft.com/office/word/2010/wordprocessingShape">
                    <wps:wsp>
                      <wps:cNvSpPr/>
                      <wps:spPr>
                        <a:xfrm>
                          <a:off x="0" y="0"/>
                          <a:ext cx="596265" cy="60960"/>
                        </a:xfrm>
                        <a:custGeom>
                          <a:avLst/>
                          <a:gdLst/>
                          <a:ahLst/>
                          <a:cxnLst/>
                          <a:pathLst>
                            <a:path w="939" h="96">
                              <a:moveTo>
                                <a:pt x="939" y="0"/>
                              </a:moveTo>
                              <a:lnTo>
                                <a:pt x="914" y="0"/>
                              </a:lnTo>
                              <a:lnTo>
                                <a:pt x="908" y="0"/>
                              </a:lnTo>
                              <a:lnTo>
                                <a:pt x="901" y="0"/>
                              </a:lnTo>
                              <a:lnTo>
                                <a:pt x="896" y="0"/>
                              </a:lnTo>
                              <a:lnTo>
                                <a:pt x="891" y="1"/>
                              </a:lnTo>
                              <a:lnTo>
                                <a:pt x="886" y="1"/>
                              </a:lnTo>
                              <a:lnTo>
                                <a:pt x="881" y="1"/>
                              </a:lnTo>
                              <a:lnTo>
                                <a:pt x="876" y="1"/>
                              </a:lnTo>
                              <a:lnTo>
                                <a:pt x="872" y="1"/>
                              </a:lnTo>
                              <a:lnTo>
                                <a:pt x="866" y="2"/>
                              </a:lnTo>
                              <a:lnTo>
                                <a:pt x="860" y="2"/>
                              </a:lnTo>
                              <a:lnTo>
                                <a:pt x="854" y="3"/>
                              </a:lnTo>
                              <a:lnTo>
                                <a:pt x="846" y="3"/>
                              </a:lnTo>
                              <a:lnTo>
                                <a:pt x="839" y="4"/>
                              </a:lnTo>
                              <a:lnTo>
                                <a:pt x="832" y="4"/>
                              </a:lnTo>
                              <a:lnTo>
                                <a:pt x="826" y="5"/>
                              </a:lnTo>
                              <a:lnTo>
                                <a:pt x="819" y="5"/>
                              </a:lnTo>
                              <a:lnTo>
                                <a:pt x="812" y="6"/>
                              </a:lnTo>
                              <a:lnTo>
                                <a:pt x="776" y="9"/>
                              </a:lnTo>
                              <a:lnTo>
                                <a:pt x="767" y="9"/>
                              </a:lnTo>
                              <a:lnTo>
                                <a:pt x="756" y="10"/>
                              </a:lnTo>
                              <a:lnTo>
                                <a:pt x="745" y="11"/>
                              </a:lnTo>
                              <a:lnTo>
                                <a:pt x="734" y="13"/>
                              </a:lnTo>
                              <a:lnTo>
                                <a:pt x="723" y="14"/>
                              </a:lnTo>
                              <a:lnTo>
                                <a:pt x="712" y="15"/>
                              </a:lnTo>
                              <a:lnTo>
                                <a:pt x="701" y="16"/>
                              </a:lnTo>
                              <a:lnTo>
                                <a:pt x="692" y="16"/>
                              </a:lnTo>
                              <a:lnTo>
                                <a:pt x="684" y="17"/>
                              </a:lnTo>
                              <a:lnTo>
                                <a:pt x="675" y="18"/>
                              </a:lnTo>
                              <a:lnTo>
                                <a:pt x="664" y="19"/>
                              </a:lnTo>
                              <a:lnTo>
                                <a:pt x="654" y="20"/>
                              </a:lnTo>
                              <a:lnTo>
                                <a:pt x="643" y="21"/>
                              </a:lnTo>
                              <a:lnTo>
                                <a:pt x="636" y="22"/>
                              </a:lnTo>
                              <a:lnTo>
                                <a:pt x="628" y="22"/>
                              </a:lnTo>
                              <a:lnTo>
                                <a:pt x="621" y="23"/>
                              </a:lnTo>
                              <a:lnTo>
                                <a:pt x="612" y="24"/>
                              </a:lnTo>
                              <a:lnTo>
                                <a:pt x="603" y="25"/>
                              </a:lnTo>
                              <a:lnTo>
                                <a:pt x="593" y="25"/>
                              </a:lnTo>
                              <a:lnTo>
                                <a:pt x="584" y="26"/>
                              </a:lnTo>
                              <a:lnTo>
                                <a:pt x="575" y="27"/>
                              </a:lnTo>
                              <a:lnTo>
                                <a:pt x="566" y="28"/>
                              </a:lnTo>
                              <a:lnTo>
                                <a:pt x="559" y="29"/>
                              </a:lnTo>
                              <a:lnTo>
                                <a:pt x="551" y="30"/>
                              </a:lnTo>
                              <a:lnTo>
                                <a:pt x="543" y="30"/>
                              </a:lnTo>
                              <a:lnTo>
                                <a:pt x="533" y="31"/>
                              </a:lnTo>
                              <a:lnTo>
                                <a:pt x="522" y="32"/>
                              </a:lnTo>
                              <a:lnTo>
                                <a:pt x="511" y="33"/>
                              </a:lnTo>
                              <a:lnTo>
                                <a:pt x="472" y="37"/>
                              </a:lnTo>
                              <a:lnTo>
                                <a:pt x="465" y="38"/>
                              </a:lnTo>
                              <a:lnTo>
                                <a:pt x="456" y="39"/>
                              </a:lnTo>
                              <a:lnTo>
                                <a:pt x="447" y="40"/>
                              </a:lnTo>
                              <a:lnTo>
                                <a:pt x="438" y="41"/>
                              </a:lnTo>
                              <a:lnTo>
                                <a:pt x="430" y="42"/>
                              </a:lnTo>
                              <a:lnTo>
                                <a:pt x="423" y="43"/>
                              </a:lnTo>
                              <a:lnTo>
                                <a:pt x="416" y="44"/>
                              </a:lnTo>
                              <a:lnTo>
                                <a:pt x="406" y="45"/>
                              </a:lnTo>
                              <a:lnTo>
                                <a:pt x="396" y="46"/>
                              </a:lnTo>
                              <a:lnTo>
                                <a:pt x="387" y="47"/>
                              </a:lnTo>
                              <a:lnTo>
                                <a:pt x="379" y="48"/>
                              </a:lnTo>
                              <a:lnTo>
                                <a:pt x="372" y="49"/>
                              </a:lnTo>
                              <a:lnTo>
                                <a:pt x="364" y="50"/>
                              </a:lnTo>
                              <a:lnTo>
                                <a:pt x="356" y="51"/>
                              </a:lnTo>
                              <a:lnTo>
                                <a:pt x="348" y="52"/>
                              </a:lnTo>
                              <a:lnTo>
                                <a:pt x="341" y="53"/>
                              </a:lnTo>
                              <a:lnTo>
                                <a:pt x="332" y="54"/>
                              </a:lnTo>
                              <a:lnTo>
                                <a:pt x="324" y="55"/>
                              </a:lnTo>
                              <a:lnTo>
                                <a:pt x="315" y="55"/>
                              </a:lnTo>
                              <a:lnTo>
                                <a:pt x="308" y="56"/>
                              </a:lnTo>
                              <a:lnTo>
                                <a:pt x="301" y="56"/>
                              </a:lnTo>
                              <a:lnTo>
                                <a:pt x="294" y="57"/>
                              </a:lnTo>
                              <a:lnTo>
                                <a:pt x="285" y="58"/>
                              </a:lnTo>
                              <a:lnTo>
                                <a:pt x="275" y="59"/>
                              </a:lnTo>
                              <a:lnTo>
                                <a:pt x="266" y="61"/>
                              </a:lnTo>
                              <a:lnTo>
                                <a:pt x="259" y="62"/>
                              </a:lnTo>
                              <a:lnTo>
                                <a:pt x="251" y="63"/>
                              </a:lnTo>
                              <a:lnTo>
                                <a:pt x="244" y="64"/>
                              </a:lnTo>
                              <a:lnTo>
                                <a:pt x="236" y="65"/>
                              </a:lnTo>
                              <a:lnTo>
                                <a:pt x="228" y="66"/>
                              </a:lnTo>
                              <a:lnTo>
                                <a:pt x="219" y="67"/>
                              </a:lnTo>
                              <a:lnTo>
                                <a:pt x="212" y="69"/>
                              </a:lnTo>
                              <a:lnTo>
                                <a:pt x="204" y="70"/>
                              </a:lnTo>
                              <a:lnTo>
                                <a:pt x="196" y="71"/>
                              </a:lnTo>
                              <a:lnTo>
                                <a:pt x="190" y="72"/>
                              </a:lnTo>
                              <a:lnTo>
                                <a:pt x="184" y="73"/>
                              </a:lnTo>
                              <a:lnTo>
                                <a:pt x="178" y="73"/>
                              </a:lnTo>
                              <a:lnTo>
                                <a:pt x="170" y="75"/>
                              </a:lnTo>
                              <a:lnTo>
                                <a:pt x="161" y="76"/>
                              </a:lnTo>
                              <a:lnTo>
                                <a:pt x="153" y="77"/>
                              </a:lnTo>
                              <a:lnTo>
                                <a:pt x="146" y="78"/>
                              </a:lnTo>
                              <a:lnTo>
                                <a:pt x="139" y="79"/>
                              </a:lnTo>
                              <a:lnTo>
                                <a:pt x="132" y="80"/>
                              </a:lnTo>
                              <a:lnTo>
                                <a:pt x="126" y="80"/>
                              </a:lnTo>
                              <a:lnTo>
                                <a:pt x="121" y="81"/>
                              </a:lnTo>
                              <a:lnTo>
                                <a:pt x="115" y="82"/>
                              </a:lnTo>
                              <a:lnTo>
                                <a:pt x="109" y="83"/>
                              </a:lnTo>
                              <a:lnTo>
                                <a:pt x="103" y="84"/>
                              </a:lnTo>
                              <a:lnTo>
                                <a:pt x="96" y="84"/>
                              </a:lnTo>
                              <a:lnTo>
                                <a:pt x="89" y="85"/>
                              </a:lnTo>
                              <a:lnTo>
                                <a:pt x="83" y="86"/>
                              </a:lnTo>
                              <a:lnTo>
                                <a:pt x="76" y="87"/>
                              </a:lnTo>
                              <a:lnTo>
                                <a:pt x="71" y="88"/>
                              </a:lnTo>
                              <a:lnTo>
                                <a:pt x="65" y="89"/>
                              </a:lnTo>
                              <a:lnTo>
                                <a:pt x="60" y="90"/>
                              </a:lnTo>
                              <a:lnTo>
                                <a:pt x="55" y="90"/>
                              </a:lnTo>
                              <a:lnTo>
                                <a:pt x="51" y="91"/>
                              </a:lnTo>
                              <a:lnTo>
                                <a:pt x="46" y="92"/>
                              </a:lnTo>
                              <a:lnTo>
                                <a:pt x="41" y="92"/>
                              </a:lnTo>
                              <a:lnTo>
                                <a:pt x="36" y="93"/>
                              </a:lnTo>
                              <a:lnTo>
                                <a:pt x="32" y="94"/>
                              </a:lnTo>
                              <a:lnTo>
                                <a:pt x="26" y="94"/>
                              </a:lnTo>
                              <a:lnTo>
                                <a:pt x="20" y="94"/>
                              </a:lnTo>
                              <a:lnTo>
                                <a:pt x="14" y="95"/>
                              </a:lnTo>
                              <a:lnTo>
                                <a:pt x="9" y="95"/>
                              </a:lnTo>
                              <a:lnTo>
                                <a:pt x="5" y="95"/>
                              </a:lnTo>
                              <a:lnTo>
                                <a:pt x="0" y="95"/>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17" o:spid="_x0000_s1026" o:spt="100" style="position:absolute;left:0pt;margin-left:409.05pt;margin-top:114.35pt;height:4.8pt;width:46.95pt;mso-position-horizontal-relative:page;mso-position-vertical-relative:page;z-index:-251575296;mso-width-relative:page;mso-height-relative:page;" filled="f" stroked="t" coordsize="939,96" o:gfxdata="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FwyIKNkAAAALAQAADwAAAAAAAAAB&#10;ACAAAAAiAAAAZHJzL2Rvd25yZXYueG1sUEsBAhQAFAAAAAgAh07iQACzU7r0BAAAxxUAAA4AAAAA&#10;AAAAAQAgAAAAKAEAAGRycy9lMm9Eb2MueG1sUEsFBgAAAAAGAAYAWQEAAI4IAAAAAA==&#10;" path="m939,0l914,0,908,0,901,0,896,0,891,1,886,1,881,1,876,1,872,1,866,2,860,2,854,3,846,3,839,4,832,4,826,5,819,5,812,6,776,9,767,9,756,10,745,11,734,13,723,14,712,15,701,16,692,16,684,17,675,18,664,19,654,20,643,21,636,22,628,22,621,23,612,24,603,25,593,25,584,26,575,27,566,28,559,29,551,30,543,30,533,31,522,32,511,33,472,37,465,38,456,39,447,40,438,41,430,42,423,43,416,44,406,45,396,46,387,47,379,48,372,49,364,50,356,51,348,52,341,53,332,54,324,55,315,55,308,56,301,56,294,57,285,58,275,59,266,61,259,62,251,63,244,64,236,65,228,66,219,67,212,69,204,70,196,71,190,72,184,73,178,73,170,75,161,76,153,77,146,78,139,79,132,80,126,80,121,81,115,82,109,83,103,84,96,84,89,85,83,86,76,87,71,88,65,89,60,90,55,90,51,91,46,92,41,92,36,93,32,94,26,94,20,94,14,95,9,95,5,95,0,95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42208" behindDoc="1" locked="0" layoutInCell="1" allowOverlap="1">
                <wp:simplePos x="0" y="0"/>
                <wp:positionH relativeFrom="page">
                  <wp:posOffset>5157470</wp:posOffset>
                </wp:positionH>
                <wp:positionV relativeFrom="page">
                  <wp:posOffset>1056005</wp:posOffset>
                </wp:positionV>
                <wp:extent cx="762635" cy="13970"/>
                <wp:effectExtent l="22225" t="114300" r="7620" b="115570"/>
                <wp:wrapNone/>
                <wp:docPr id="137" name="任意多边形 218"/>
                <wp:cNvGraphicFramePr/>
                <a:graphic xmlns:a="http://schemas.openxmlformats.org/drawingml/2006/main">
                  <a:graphicData uri="http://schemas.microsoft.com/office/word/2010/wordprocessingShape">
                    <wps:wsp>
                      <wps:cNvSpPr/>
                      <wps:spPr>
                        <a:xfrm>
                          <a:off x="0" y="0"/>
                          <a:ext cx="762635" cy="13970"/>
                        </a:xfrm>
                        <a:custGeom>
                          <a:avLst/>
                          <a:gdLst/>
                          <a:ahLst/>
                          <a:cxnLst/>
                          <a:pathLst>
                            <a:path w="1201" h="22">
                              <a:moveTo>
                                <a:pt x="1200" y="21"/>
                              </a:moveTo>
                              <a:lnTo>
                                <a:pt x="1173" y="20"/>
                              </a:lnTo>
                              <a:lnTo>
                                <a:pt x="1167" y="19"/>
                              </a:lnTo>
                              <a:lnTo>
                                <a:pt x="1161" y="19"/>
                              </a:lnTo>
                              <a:lnTo>
                                <a:pt x="1157" y="19"/>
                              </a:lnTo>
                              <a:lnTo>
                                <a:pt x="1153" y="19"/>
                              </a:lnTo>
                              <a:lnTo>
                                <a:pt x="1150" y="19"/>
                              </a:lnTo>
                              <a:lnTo>
                                <a:pt x="1143" y="19"/>
                              </a:lnTo>
                              <a:lnTo>
                                <a:pt x="1137" y="19"/>
                              </a:lnTo>
                              <a:lnTo>
                                <a:pt x="1130" y="19"/>
                              </a:lnTo>
                              <a:lnTo>
                                <a:pt x="1125" y="19"/>
                              </a:lnTo>
                              <a:lnTo>
                                <a:pt x="1119" y="19"/>
                              </a:lnTo>
                              <a:lnTo>
                                <a:pt x="1114" y="18"/>
                              </a:lnTo>
                              <a:lnTo>
                                <a:pt x="1107" y="18"/>
                              </a:lnTo>
                              <a:lnTo>
                                <a:pt x="1100" y="18"/>
                              </a:lnTo>
                              <a:lnTo>
                                <a:pt x="1093" y="18"/>
                              </a:lnTo>
                              <a:lnTo>
                                <a:pt x="1085" y="18"/>
                              </a:lnTo>
                              <a:lnTo>
                                <a:pt x="1076" y="18"/>
                              </a:lnTo>
                              <a:lnTo>
                                <a:pt x="1067" y="17"/>
                              </a:lnTo>
                              <a:lnTo>
                                <a:pt x="1061" y="17"/>
                              </a:lnTo>
                              <a:lnTo>
                                <a:pt x="1055" y="17"/>
                              </a:lnTo>
                              <a:lnTo>
                                <a:pt x="1049" y="17"/>
                              </a:lnTo>
                              <a:lnTo>
                                <a:pt x="1041" y="17"/>
                              </a:lnTo>
                              <a:lnTo>
                                <a:pt x="1033" y="17"/>
                              </a:lnTo>
                              <a:lnTo>
                                <a:pt x="1025" y="17"/>
                              </a:lnTo>
                              <a:lnTo>
                                <a:pt x="1017" y="16"/>
                              </a:lnTo>
                              <a:lnTo>
                                <a:pt x="1010" y="16"/>
                              </a:lnTo>
                              <a:lnTo>
                                <a:pt x="1002" y="16"/>
                              </a:lnTo>
                              <a:lnTo>
                                <a:pt x="994" y="16"/>
                              </a:lnTo>
                              <a:lnTo>
                                <a:pt x="987" y="16"/>
                              </a:lnTo>
                              <a:lnTo>
                                <a:pt x="979" y="16"/>
                              </a:lnTo>
                              <a:lnTo>
                                <a:pt x="969" y="15"/>
                              </a:lnTo>
                              <a:lnTo>
                                <a:pt x="959" y="15"/>
                              </a:lnTo>
                              <a:lnTo>
                                <a:pt x="949" y="15"/>
                              </a:lnTo>
                              <a:lnTo>
                                <a:pt x="937" y="14"/>
                              </a:lnTo>
                              <a:lnTo>
                                <a:pt x="925" y="14"/>
                              </a:lnTo>
                              <a:lnTo>
                                <a:pt x="914" y="13"/>
                              </a:lnTo>
                              <a:lnTo>
                                <a:pt x="903" y="13"/>
                              </a:lnTo>
                              <a:lnTo>
                                <a:pt x="893" y="12"/>
                              </a:lnTo>
                              <a:lnTo>
                                <a:pt x="882" y="12"/>
                              </a:lnTo>
                              <a:lnTo>
                                <a:pt x="872" y="11"/>
                              </a:lnTo>
                              <a:lnTo>
                                <a:pt x="863" y="11"/>
                              </a:lnTo>
                              <a:lnTo>
                                <a:pt x="853" y="10"/>
                              </a:lnTo>
                              <a:lnTo>
                                <a:pt x="841" y="9"/>
                              </a:lnTo>
                              <a:lnTo>
                                <a:pt x="829" y="9"/>
                              </a:lnTo>
                              <a:lnTo>
                                <a:pt x="817" y="8"/>
                              </a:lnTo>
                              <a:lnTo>
                                <a:pt x="749" y="4"/>
                              </a:lnTo>
                              <a:lnTo>
                                <a:pt x="727" y="3"/>
                              </a:lnTo>
                              <a:lnTo>
                                <a:pt x="717" y="3"/>
                              </a:lnTo>
                              <a:lnTo>
                                <a:pt x="707" y="2"/>
                              </a:lnTo>
                              <a:lnTo>
                                <a:pt x="696" y="2"/>
                              </a:lnTo>
                              <a:lnTo>
                                <a:pt x="685" y="2"/>
                              </a:lnTo>
                              <a:lnTo>
                                <a:pt x="675" y="1"/>
                              </a:lnTo>
                              <a:lnTo>
                                <a:pt x="663" y="1"/>
                              </a:lnTo>
                              <a:lnTo>
                                <a:pt x="650" y="1"/>
                              </a:lnTo>
                              <a:lnTo>
                                <a:pt x="638" y="1"/>
                              </a:lnTo>
                              <a:lnTo>
                                <a:pt x="627" y="0"/>
                              </a:lnTo>
                              <a:lnTo>
                                <a:pt x="616" y="0"/>
                              </a:lnTo>
                              <a:lnTo>
                                <a:pt x="605" y="0"/>
                              </a:lnTo>
                              <a:lnTo>
                                <a:pt x="596" y="1"/>
                              </a:lnTo>
                              <a:lnTo>
                                <a:pt x="588" y="1"/>
                              </a:lnTo>
                              <a:lnTo>
                                <a:pt x="579" y="1"/>
                              </a:lnTo>
                              <a:lnTo>
                                <a:pt x="567" y="1"/>
                              </a:lnTo>
                              <a:lnTo>
                                <a:pt x="556" y="1"/>
                              </a:lnTo>
                              <a:lnTo>
                                <a:pt x="544" y="2"/>
                              </a:lnTo>
                              <a:lnTo>
                                <a:pt x="536" y="2"/>
                              </a:lnTo>
                              <a:lnTo>
                                <a:pt x="528" y="2"/>
                              </a:lnTo>
                              <a:lnTo>
                                <a:pt x="519" y="2"/>
                              </a:lnTo>
                              <a:lnTo>
                                <a:pt x="511" y="3"/>
                              </a:lnTo>
                              <a:lnTo>
                                <a:pt x="502" y="3"/>
                              </a:lnTo>
                              <a:lnTo>
                                <a:pt x="493" y="4"/>
                              </a:lnTo>
                              <a:lnTo>
                                <a:pt x="484" y="4"/>
                              </a:lnTo>
                              <a:lnTo>
                                <a:pt x="474" y="5"/>
                              </a:lnTo>
                              <a:lnTo>
                                <a:pt x="465" y="5"/>
                              </a:lnTo>
                              <a:lnTo>
                                <a:pt x="457" y="6"/>
                              </a:lnTo>
                              <a:lnTo>
                                <a:pt x="449" y="6"/>
                              </a:lnTo>
                              <a:lnTo>
                                <a:pt x="440" y="7"/>
                              </a:lnTo>
                              <a:lnTo>
                                <a:pt x="374" y="12"/>
                              </a:lnTo>
                              <a:lnTo>
                                <a:pt x="365" y="12"/>
                              </a:lnTo>
                              <a:lnTo>
                                <a:pt x="356" y="13"/>
                              </a:lnTo>
                              <a:lnTo>
                                <a:pt x="347" y="14"/>
                              </a:lnTo>
                              <a:lnTo>
                                <a:pt x="337" y="14"/>
                              </a:lnTo>
                              <a:lnTo>
                                <a:pt x="328" y="15"/>
                              </a:lnTo>
                              <a:lnTo>
                                <a:pt x="320" y="15"/>
                              </a:lnTo>
                              <a:lnTo>
                                <a:pt x="313" y="16"/>
                              </a:lnTo>
                              <a:lnTo>
                                <a:pt x="305" y="16"/>
                              </a:lnTo>
                              <a:lnTo>
                                <a:pt x="296" y="17"/>
                              </a:lnTo>
                              <a:lnTo>
                                <a:pt x="287" y="17"/>
                              </a:lnTo>
                              <a:lnTo>
                                <a:pt x="234" y="20"/>
                              </a:lnTo>
                              <a:lnTo>
                                <a:pt x="227" y="20"/>
                              </a:lnTo>
                              <a:lnTo>
                                <a:pt x="220" y="20"/>
                              </a:lnTo>
                              <a:lnTo>
                                <a:pt x="215" y="20"/>
                              </a:lnTo>
                              <a:lnTo>
                                <a:pt x="209" y="21"/>
                              </a:lnTo>
                              <a:lnTo>
                                <a:pt x="204" y="21"/>
                              </a:lnTo>
                              <a:lnTo>
                                <a:pt x="197" y="21"/>
                              </a:lnTo>
                              <a:lnTo>
                                <a:pt x="191" y="21"/>
                              </a:lnTo>
                              <a:lnTo>
                                <a:pt x="185" y="21"/>
                              </a:lnTo>
                              <a:lnTo>
                                <a:pt x="179" y="22"/>
                              </a:lnTo>
                              <a:lnTo>
                                <a:pt x="174" y="22"/>
                              </a:lnTo>
                              <a:lnTo>
                                <a:pt x="169" y="22"/>
                              </a:lnTo>
                              <a:lnTo>
                                <a:pt x="163" y="22"/>
                              </a:lnTo>
                              <a:lnTo>
                                <a:pt x="157" y="22"/>
                              </a:lnTo>
                              <a:lnTo>
                                <a:pt x="152" y="22"/>
                              </a:lnTo>
                              <a:lnTo>
                                <a:pt x="145" y="22"/>
                              </a:lnTo>
                              <a:lnTo>
                                <a:pt x="139" y="22"/>
                              </a:lnTo>
                              <a:lnTo>
                                <a:pt x="133" y="22"/>
                              </a:lnTo>
                              <a:lnTo>
                                <a:pt x="129" y="22"/>
                              </a:lnTo>
                              <a:lnTo>
                                <a:pt x="124" y="22"/>
                              </a:lnTo>
                              <a:lnTo>
                                <a:pt x="119" y="21"/>
                              </a:lnTo>
                              <a:lnTo>
                                <a:pt x="114" y="21"/>
                              </a:lnTo>
                              <a:lnTo>
                                <a:pt x="109" y="21"/>
                              </a:lnTo>
                              <a:lnTo>
                                <a:pt x="104" y="21"/>
                              </a:lnTo>
                              <a:lnTo>
                                <a:pt x="99" y="21"/>
                              </a:lnTo>
                              <a:lnTo>
                                <a:pt x="95" y="21"/>
                              </a:lnTo>
                              <a:lnTo>
                                <a:pt x="91" y="20"/>
                              </a:lnTo>
                              <a:lnTo>
                                <a:pt x="87" y="20"/>
                              </a:lnTo>
                              <a:lnTo>
                                <a:pt x="82" y="20"/>
                              </a:lnTo>
                              <a:lnTo>
                                <a:pt x="78" y="20"/>
                              </a:lnTo>
                              <a:lnTo>
                                <a:pt x="74" y="20"/>
                              </a:lnTo>
                              <a:lnTo>
                                <a:pt x="69" y="19"/>
                              </a:lnTo>
                              <a:lnTo>
                                <a:pt x="64" y="19"/>
                              </a:lnTo>
                              <a:lnTo>
                                <a:pt x="55" y="18"/>
                              </a:lnTo>
                              <a:lnTo>
                                <a:pt x="46" y="18"/>
                              </a:lnTo>
                              <a:lnTo>
                                <a:pt x="37" y="17"/>
                              </a:lnTo>
                              <a:lnTo>
                                <a:pt x="30" y="17"/>
                              </a:lnTo>
                              <a:lnTo>
                                <a:pt x="23" y="17"/>
                              </a:lnTo>
                              <a:lnTo>
                                <a:pt x="16" y="16"/>
                              </a:lnTo>
                              <a:lnTo>
                                <a:pt x="11" y="16"/>
                              </a:lnTo>
                              <a:lnTo>
                                <a:pt x="5" y="16"/>
                              </a:lnTo>
                              <a:lnTo>
                                <a:pt x="0" y="15"/>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18" o:spid="_x0000_s1026" o:spt="100" style="position:absolute;left:0pt;margin-left:406.1pt;margin-top:83.15pt;height:1.1pt;width:60.05pt;mso-position-horizontal-relative:page;mso-position-vertical-relative:page;z-index:-251574272;mso-width-relative:page;mso-height-relative:page;" filled="f" stroked="t" coordsize="1201,22" o:gfxdata="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BbjY242AAAAAsBAAAPAAAAAAAAAAEAIAAAACIAAABkcnMvZG93bnJldi54&#10;bWxQSwECFAAUAAAACACHTuJAXAFnMN8EAAD7FwAADgAAAAAAAAABACAAAAAnAQAAZHJzL2Uyb0Rv&#10;Yy54bWxQSwUGAAAAAAYABgBZAQAAeAgAAAAA&#10;" path="m1200,21l1173,20,1167,19,1161,19,1157,19,1153,19,1150,19,1143,19,1137,19,1130,19,1125,19,1119,19,1114,18,1107,18,1100,18,1093,18,1085,18,1076,18,1067,17,1061,17,1055,17,1049,17,1041,17,1033,17,1025,17,1017,16,1010,16,1002,16,994,16,987,16,979,16,969,15,959,15,949,15,937,14,925,14,914,13,903,13,893,12,882,12,872,11,863,11,853,10,841,9,829,9,817,8,749,4,727,3,717,3,707,2,696,2,685,2,675,1,663,1,650,1,638,1,627,0,616,0,605,0,596,1,588,1,579,1,567,1,556,1,544,2,536,2,528,2,519,2,511,3,502,3,493,4,484,4,474,5,465,5,457,6,449,6,440,7,374,12,365,12,356,13,347,14,337,14,328,15,320,15,313,16,305,16,296,17,287,17,234,20,227,20,220,20,215,20,209,21,204,21,197,21,191,21,185,21,179,22,174,22,169,22,163,22,157,22,152,22,145,22,139,22,133,22,129,22,124,22,119,21,114,21,109,21,104,21,99,21,95,21,91,20,87,20,82,20,78,20,74,20,69,19,64,19,55,18,46,18,37,17,30,17,23,17,16,16,11,16,5,16,0,15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43232" behindDoc="1" locked="0" layoutInCell="1" allowOverlap="1">
                <wp:simplePos x="0" y="0"/>
                <wp:positionH relativeFrom="page">
                  <wp:posOffset>6477000</wp:posOffset>
                </wp:positionH>
                <wp:positionV relativeFrom="page">
                  <wp:posOffset>1094740</wp:posOffset>
                </wp:positionV>
                <wp:extent cx="648970" cy="50800"/>
                <wp:effectExtent l="61595" t="111760" r="36195" b="127000"/>
                <wp:wrapNone/>
                <wp:docPr id="138" name="任意多边形 219"/>
                <wp:cNvGraphicFramePr/>
                <a:graphic xmlns:a="http://schemas.openxmlformats.org/drawingml/2006/main">
                  <a:graphicData uri="http://schemas.microsoft.com/office/word/2010/wordprocessingShape">
                    <wps:wsp>
                      <wps:cNvSpPr/>
                      <wps:spPr>
                        <a:xfrm>
                          <a:off x="0" y="0"/>
                          <a:ext cx="648970" cy="50800"/>
                        </a:xfrm>
                        <a:custGeom>
                          <a:avLst/>
                          <a:gdLst/>
                          <a:ahLst/>
                          <a:cxnLst/>
                          <a:pathLst>
                            <a:path w="1022" h="80">
                              <a:moveTo>
                                <a:pt x="1022" y="30"/>
                              </a:moveTo>
                              <a:lnTo>
                                <a:pt x="974" y="40"/>
                              </a:lnTo>
                              <a:lnTo>
                                <a:pt x="970" y="41"/>
                              </a:lnTo>
                              <a:lnTo>
                                <a:pt x="966" y="42"/>
                              </a:lnTo>
                              <a:lnTo>
                                <a:pt x="961" y="43"/>
                              </a:lnTo>
                              <a:lnTo>
                                <a:pt x="955" y="44"/>
                              </a:lnTo>
                              <a:lnTo>
                                <a:pt x="950" y="45"/>
                              </a:lnTo>
                              <a:lnTo>
                                <a:pt x="945" y="46"/>
                              </a:lnTo>
                              <a:lnTo>
                                <a:pt x="939" y="47"/>
                              </a:lnTo>
                              <a:lnTo>
                                <a:pt x="934" y="49"/>
                              </a:lnTo>
                              <a:lnTo>
                                <a:pt x="901" y="56"/>
                              </a:lnTo>
                              <a:lnTo>
                                <a:pt x="895" y="57"/>
                              </a:lnTo>
                              <a:lnTo>
                                <a:pt x="890" y="58"/>
                              </a:lnTo>
                              <a:lnTo>
                                <a:pt x="885" y="59"/>
                              </a:lnTo>
                              <a:lnTo>
                                <a:pt x="879" y="60"/>
                              </a:lnTo>
                              <a:lnTo>
                                <a:pt x="873" y="61"/>
                              </a:lnTo>
                              <a:lnTo>
                                <a:pt x="867" y="62"/>
                              </a:lnTo>
                              <a:lnTo>
                                <a:pt x="861" y="63"/>
                              </a:lnTo>
                              <a:lnTo>
                                <a:pt x="853" y="64"/>
                              </a:lnTo>
                              <a:lnTo>
                                <a:pt x="803" y="72"/>
                              </a:lnTo>
                              <a:lnTo>
                                <a:pt x="797" y="73"/>
                              </a:lnTo>
                              <a:lnTo>
                                <a:pt x="790" y="74"/>
                              </a:lnTo>
                              <a:lnTo>
                                <a:pt x="783" y="75"/>
                              </a:lnTo>
                              <a:lnTo>
                                <a:pt x="777" y="75"/>
                              </a:lnTo>
                              <a:lnTo>
                                <a:pt x="769" y="76"/>
                              </a:lnTo>
                              <a:lnTo>
                                <a:pt x="761" y="77"/>
                              </a:lnTo>
                              <a:lnTo>
                                <a:pt x="753" y="77"/>
                              </a:lnTo>
                              <a:lnTo>
                                <a:pt x="746" y="78"/>
                              </a:lnTo>
                              <a:lnTo>
                                <a:pt x="740" y="78"/>
                              </a:lnTo>
                              <a:lnTo>
                                <a:pt x="733" y="79"/>
                              </a:lnTo>
                              <a:lnTo>
                                <a:pt x="727" y="79"/>
                              </a:lnTo>
                              <a:lnTo>
                                <a:pt x="691" y="80"/>
                              </a:lnTo>
                              <a:lnTo>
                                <a:pt x="683" y="80"/>
                              </a:lnTo>
                              <a:lnTo>
                                <a:pt x="674" y="80"/>
                              </a:lnTo>
                              <a:lnTo>
                                <a:pt x="666" y="80"/>
                              </a:lnTo>
                              <a:lnTo>
                                <a:pt x="658" y="80"/>
                              </a:lnTo>
                              <a:lnTo>
                                <a:pt x="651" y="80"/>
                              </a:lnTo>
                              <a:lnTo>
                                <a:pt x="643" y="80"/>
                              </a:lnTo>
                              <a:lnTo>
                                <a:pt x="584" y="77"/>
                              </a:lnTo>
                              <a:lnTo>
                                <a:pt x="575" y="76"/>
                              </a:lnTo>
                              <a:lnTo>
                                <a:pt x="568" y="75"/>
                              </a:lnTo>
                              <a:lnTo>
                                <a:pt x="561" y="75"/>
                              </a:lnTo>
                              <a:lnTo>
                                <a:pt x="553" y="74"/>
                              </a:lnTo>
                              <a:lnTo>
                                <a:pt x="547" y="74"/>
                              </a:lnTo>
                              <a:lnTo>
                                <a:pt x="541" y="73"/>
                              </a:lnTo>
                              <a:lnTo>
                                <a:pt x="536" y="73"/>
                              </a:lnTo>
                              <a:lnTo>
                                <a:pt x="500" y="68"/>
                              </a:lnTo>
                              <a:lnTo>
                                <a:pt x="492" y="67"/>
                              </a:lnTo>
                              <a:lnTo>
                                <a:pt x="485" y="66"/>
                              </a:lnTo>
                              <a:lnTo>
                                <a:pt x="479" y="65"/>
                              </a:lnTo>
                              <a:lnTo>
                                <a:pt x="472" y="64"/>
                              </a:lnTo>
                              <a:lnTo>
                                <a:pt x="467" y="63"/>
                              </a:lnTo>
                              <a:lnTo>
                                <a:pt x="461" y="63"/>
                              </a:lnTo>
                              <a:lnTo>
                                <a:pt x="456" y="62"/>
                              </a:lnTo>
                              <a:lnTo>
                                <a:pt x="451" y="61"/>
                              </a:lnTo>
                              <a:lnTo>
                                <a:pt x="446" y="60"/>
                              </a:lnTo>
                              <a:lnTo>
                                <a:pt x="440" y="60"/>
                              </a:lnTo>
                              <a:lnTo>
                                <a:pt x="434" y="59"/>
                              </a:lnTo>
                              <a:lnTo>
                                <a:pt x="428" y="58"/>
                              </a:lnTo>
                              <a:lnTo>
                                <a:pt x="422" y="57"/>
                              </a:lnTo>
                              <a:lnTo>
                                <a:pt x="415" y="55"/>
                              </a:lnTo>
                              <a:lnTo>
                                <a:pt x="409" y="54"/>
                              </a:lnTo>
                              <a:lnTo>
                                <a:pt x="402" y="53"/>
                              </a:lnTo>
                              <a:lnTo>
                                <a:pt x="397" y="53"/>
                              </a:lnTo>
                              <a:lnTo>
                                <a:pt x="391" y="52"/>
                              </a:lnTo>
                              <a:lnTo>
                                <a:pt x="386" y="51"/>
                              </a:lnTo>
                              <a:lnTo>
                                <a:pt x="378" y="50"/>
                              </a:lnTo>
                              <a:lnTo>
                                <a:pt x="370" y="49"/>
                              </a:lnTo>
                              <a:lnTo>
                                <a:pt x="361" y="48"/>
                              </a:lnTo>
                              <a:lnTo>
                                <a:pt x="354" y="48"/>
                              </a:lnTo>
                              <a:lnTo>
                                <a:pt x="347" y="47"/>
                              </a:lnTo>
                              <a:lnTo>
                                <a:pt x="340" y="46"/>
                              </a:lnTo>
                              <a:lnTo>
                                <a:pt x="333" y="45"/>
                              </a:lnTo>
                              <a:lnTo>
                                <a:pt x="327" y="44"/>
                              </a:lnTo>
                              <a:lnTo>
                                <a:pt x="320" y="43"/>
                              </a:lnTo>
                              <a:lnTo>
                                <a:pt x="315" y="43"/>
                              </a:lnTo>
                              <a:lnTo>
                                <a:pt x="311" y="42"/>
                              </a:lnTo>
                              <a:lnTo>
                                <a:pt x="306" y="41"/>
                              </a:lnTo>
                              <a:lnTo>
                                <a:pt x="300" y="41"/>
                              </a:lnTo>
                              <a:lnTo>
                                <a:pt x="295" y="40"/>
                              </a:lnTo>
                              <a:lnTo>
                                <a:pt x="289" y="39"/>
                              </a:lnTo>
                              <a:lnTo>
                                <a:pt x="285" y="39"/>
                              </a:lnTo>
                              <a:lnTo>
                                <a:pt x="281" y="38"/>
                              </a:lnTo>
                              <a:lnTo>
                                <a:pt x="276" y="37"/>
                              </a:lnTo>
                              <a:lnTo>
                                <a:pt x="270" y="37"/>
                              </a:lnTo>
                              <a:lnTo>
                                <a:pt x="264" y="36"/>
                              </a:lnTo>
                              <a:lnTo>
                                <a:pt x="258" y="35"/>
                              </a:lnTo>
                              <a:lnTo>
                                <a:pt x="252" y="34"/>
                              </a:lnTo>
                              <a:lnTo>
                                <a:pt x="247" y="34"/>
                              </a:lnTo>
                              <a:lnTo>
                                <a:pt x="241" y="33"/>
                              </a:lnTo>
                              <a:lnTo>
                                <a:pt x="232" y="32"/>
                              </a:lnTo>
                              <a:lnTo>
                                <a:pt x="223" y="31"/>
                              </a:lnTo>
                              <a:lnTo>
                                <a:pt x="214" y="30"/>
                              </a:lnTo>
                              <a:lnTo>
                                <a:pt x="207" y="29"/>
                              </a:lnTo>
                              <a:lnTo>
                                <a:pt x="200" y="28"/>
                              </a:lnTo>
                              <a:lnTo>
                                <a:pt x="193" y="27"/>
                              </a:lnTo>
                              <a:lnTo>
                                <a:pt x="186" y="26"/>
                              </a:lnTo>
                              <a:lnTo>
                                <a:pt x="180" y="26"/>
                              </a:lnTo>
                              <a:lnTo>
                                <a:pt x="173" y="25"/>
                              </a:lnTo>
                              <a:lnTo>
                                <a:pt x="167" y="24"/>
                              </a:lnTo>
                              <a:lnTo>
                                <a:pt x="160" y="23"/>
                              </a:lnTo>
                              <a:lnTo>
                                <a:pt x="154" y="23"/>
                              </a:lnTo>
                              <a:lnTo>
                                <a:pt x="149" y="22"/>
                              </a:lnTo>
                              <a:lnTo>
                                <a:pt x="144" y="21"/>
                              </a:lnTo>
                              <a:lnTo>
                                <a:pt x="139" y="21"/>
                              </a:lnTo>
                              <a:lnTo>
                                <a:pt x="135" y="20"/>
                              </a:lnTo>
                              <a:lnTo>
                                <a:pt x="130" y="20"/>
                              </a:lnTo>
                              <a:lnTo>
                                <a:pt x="126" y="19"/>
                              </a:lnTo>
                              <a:lnTo>
                                <a:pt x="121" y="19"/>
                              </a:lnTo>
                              <a:lnTo>
                                <a:pt x="117" y="18"/>
                              </a:lnTo>
                              <a:lnTo>
                                <a:pt x="113" y="18"/>
                              </a:lnTo>
                              <a:lnTo>
                                <a:pt x="108" y="17"/>
                              </a:lnTo>
                              <a:lnTo>
                                <a:pt x="103" y="17"/>
                              </a:lnTo>
                              <a:lnTo>
                                <a:pt x="98" y="16"/>
                              </a:lnTo>
                              <a:lnTo>
                                <a:pt x="94" y="16"/>
                              </a:lnTo>
                              <a:lnTo>
                                <a:pt x="90" y="16"/>
                              </a:lnTo>
                              <a:lnTo>
                                <a:pt x="86" y="15"/>
                              </a:lnTo>
                              <a:lnTo>
                                <a:pt x="83" y="15"/>
                              </a:lnTo>
                              <a:lnTo>
                                <a:pt x="79" y="15"/>
                              </a:lnTo>
                              <a:lnTo>
                                <a:pt x="75" y="14"/>
                              </a:lnTo>
                              <a:lnTo>
                                <a:pt x="71" y="14"/>
                              </a:lnTo>
                              <a:lnTo>
                                <a:pt x="67" y="13"/>
                              </a:lnTo>
                              <a:lnTo>
                                <a:pt x="63" y="13"/>
                              </a:lnTo>
                              <a:lnTo>
                                <a:pt x="60" y="12"/>
                              </a:lnTo>
                              <a:lnTo>
                                <a:pt x="57" y="12"/>
                              </a:lnTo>
                              <a:lnTo>
                                <a:pt x="53" y="12"/>
                              </a:lnTo>
                              <a:lnTo>
                                <a:pt x="50" y="11"/>
                              </a:lnTo>
                              <a:lnTo>
                                <a:pt x="47" y="11"/>
                              </a:lnTo>
                              <a:lnTo>
                                <a:pt x="44" y="10"/>
                              </a:lnTo>
                              <a:lnTo>
                                <a:pt x="42" y="10"/>
                              </a:lnTo>
                              <a:lnTo>
                                <a:pt x="39" y="9"/>
                              </a:lnTo>
                              <a:lnTo>
                                <a:pt x="36" y="9"/>
                              </a:lnTo>
                              <a:lnTo>
                                <a:pt x="33" y="8"/>
                              </a:lnTo>
                              <a:lnTo>
                                <a:pt x="30" y="8"/>
                              </a:lnTo>
                              <a:lnTo>
                                <a:pt x="27" y="7"/>
                              </a:lnTo>
                              <a:lnTo>
                                <a:pt x="24" y="7"/>
                              </a:lnTo>
                              <a:lnTo>
                                <a:pt x="21" y="6"/>
                              </a:lnTo>
                              <a:lnTo>
                                <a:pt x="17" y="5"/>
                              </a:lnTo>
                              <a:lnTo>
                                <a:pt x="15" y="5"/>
                              </a:lnTo>
                              <a:lnTo>
                                <a:pt x="12" y="4"/>
                              </a:lnTo>
                              <a:lnTo>
                                <a:pt x="9" y="4"/>
                              </a:lnTo>
                              <a:lnTo>
                                <a:pt x="6" y="3"/>
                              </a:lnTo>
                              <a:lnTo>
                                <a:pt x="3" y="1"/>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19" o:spid="_x0000_s1026" o:spt="100" style="position:absolute;left:0pt;margin-left:510pt;margin-top:86.2pt;height:4pt;width:51.1pt;mso-position-horizontal-relative:page;mso-position-vertical-relative:page;z-index:-251573248;mso-width-relative:page;mso-height-relative:page;" filled="f" stroked="t" coordsize="1022,80" o:gfxdata="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AM4hGn2wAAAA0BAAAPAAAAAAAAAAEAIAAAACIAAABkcnMv&#10;ZG93bnJldi54bWxQSwECFAAUAAAACACHTuJA53ALL5AFAAAHGgAADgAAAAAAAAABACAAAAAqAQAA&#10;ZHJzL2Uyb0RvYy54bWxQSwUGAAAAAAYABgBZAQAALAkAAAAA&#10;" path="m1022,30l974,40,970,41,966,42,961,43,955,44,950,45,945,46,939,47,934,49,901,56,895,57,890,58,885,59,879,60,873,61,867,62,861,63,853,64,803,72,797,73,790,74,783,75,777,75,769,76,761,77,753,77,746,78,740,78,733,79,727,79,691,80,683,80,674,80,666,80,658,80,651,80,643,80,584,77,575,76,568,75,561,75,553,74,547,74,541,73,536,73,500,68,492,67,485,66,479,65,472,64,467,63,461,63,456,62,451,61,446,60,440,60,434,59,428,58,422,57,415,55,409,54,402,53,397,53,391,52,386,51,378,50,370,49,361,48,354,48,347,47,340,46,333,45,327,44,320,43,315,43,311,42,306,41,300,41,295,40,289,39,285,39,281,38,276,37,270,37,264,36,258,35,252,34,247,34,241,33,232,32,223,31,214,30,207,29,200,28,193,27,186,26,180,26,173,25,167,24,160,23,154,23,149,22,144,21,139,21,135,20,130,20,126,19,121,19,117,18,113,18,108,17,103,17,98,16,94,16,90,16,86,15,83,15,79,15,75,14,71,14,67,13,63,13,60,12,57,12,53,12,50,11,47,11,44,10,42,10,39,9,36,9,33,8,30,8,27,7,24,7,21,6,17,5,15,5,12,4,9,4,6,3,3,1,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44256" behindDoc="1" locked="0" layoutInCell="1" allowOverlap="1">
                <wp:simplePos x="0" y="0"/>
                <wp:positionH relativeFrom="page">
                  <wp:posOffset>6386195</wp:posOffset>
                </wp:positionH>
                <wp:positionV relativeFrom="page">
                  <wp:posOffset>1492250</wp:posOffset>
                </wp:positionV>
                <wp:extent cx="624205" cy="14605"/>
                <wp:effectExtent l="25400" t="114300" r="20955" b="114935"/>
                <wp:wrapNone/>
                <wp:docPr id="139" name="任意多边形 220"/>
                <wp:cNvGraphicFramePr/>
                <a:graphic xmlns:a="http://schemas.openxmlformats.org/drawingml/2006/main">
                  <a:graphicData uri="http://schemas.microsoft.com/office/word/2010/wordprocessingShape">
                    <wps:wsp>
                      <wps:cNvSpPr/>
                      <wps:spPr>
                        <a:xfrm>
                          <a:off x="0" y="0"/>
                          <a:ext cx="624205" cy="14605"/>
                        </a:xfrm>
                        <a:custGeom>
                          <a:avLst/>
                          <a:gdLst/>
                          <a:ahLst/>
                          <a:cxnLst/>
                          <a:pathLst>
                            <a:path w="983" h="23">
                              <a:moveTo>
                                <a:pt x="983" y="23"/>
                              </a:moveTo>
                              <a:lnTo>
                                <a:pt x="929" y="15"/>
                              </a:lnTo>
                              <a:lnTo>
                                <a:pt x="925" y="15"/>
                              </a:lnTo>
                              <a:lnTo>
                                <a:pt x="920" y="15"/>
                              </a:lnTo>
                              <a:lnTo>
                                <a:pt x="916" y="14"/>
                              </a:lnTo>
                              <a:lnTo>
                                <a:pt x="912" y="14"/>
                              </a:lnTo>
                              <a:lnTo>
                                <a:pt x="908" y="13"/>
                              </a:lnTo>
                              <a:lnTo>
                                <a:pt x="905" y="13"/>
                              </a:lnTo>
                              <a:lnTo>
                                <a:pt x="902" y="13"/>
                              </a:lnTo>
                              <a:lnTo>
                                <a:pt x="897" y="12"/>
                              </a:lnTo>
                              <a:lnTo>
                                <a:pt x="893" y="12"/>
                              </a:lnTo>
                              <a:lnTo>
                                <a:pt x="889" y="12"/>
                              </a:lnTo>
                              <a:lnTo>
                                <a:pt x="884" y="11"/>
                              </a:lnTo>
                              <a:lnTo>
                                <a:pt x="879" y="11"/>
                              </a:lnTo>
                              <a:lnTo>
                                <a:pt x="874" y="10"/>
                              </a:lnTo>
                              <a:lnTo>
                                <a:pt x="854" y="8"/>
                              </a:lnTo>
                              <a:lnTo>
                                <a:pt x="850" y="8"/>
                              </a:lnTo>
                              <a:lnTo>
                                <a:pt x="846" y="8"/>
                              </a:lnTo>
                              <a:lnTo>
                                <a:pt x="842" y="7"/>
                              </a:lnTo>
                              <a:lnTo>
                                <a:pt x="839" y="7"/>
                              </a:lnTo>
                              <a:lnTo>
                                <a:pt x="834" y="7"/>
                              </a:lnTo>
                              <a:lnTo>
                                <a:pt x="830" y="6"/>
                              </a:lnTo>
                              <a:lnTo>
                                <a:pt x="825" y="6"/>
                              </a:lnTo>
                              <a:lnTo>
                                <a:pt x="820" y="5"/>
                              </a:lnTo>
                              <a:lnTo>
                                <a:pt x="815" y="5"/>
                              </a:lnTo>
                              <a:lnTo>
                                <a:pt x="810" y="5"/>
                              </a:lnTo>
                              <a:lnTo>
                                <a:pt x="804" y="4"/>
                              </a:lnTo>
                              <a:lnTo>
                                <a:pt x="798" y="4"/>
                              </a:lnTo>
                              <a:lnTo>
                                <a:pt x="791" y="4"/>
                              </a:lnTo>
                              <a:lnTo>
                                <a:pt x="786" y="3"/>
                              </a:lnTo>
                              <a:lnTo>
                                <a:pt x="781" y="3"/>
                              </a:lnTo>
                              <a:lnTo>
                                <a:pt x="775" y="3"/>
                              </a:lnTo>
                              <a:lnTo>
                                <a:pt x="770" y="3"/>
                              </a:lnTo>
                              <a:lnTo>
                                <a:pt x="764" y="2"/>
                              </a:lnTo>
                              <a:lnTo>
                                <a:pt x="758" y="2"/>
                              </a:lnTo>
                              <a:lnTo>
                                <a:pt x="752" y="2"/>
                              </a:lnTo>
                              <a:lnTo>
                                <a:pt x="745" y="2"/>
                              </a:lnTo>
                              <a:lnTo>
                                <a:pt x="739" y="2"/>
                              </a:lnTo>
                              <a:lnTo>
                                <a:pt x="730" y="1"/>
                              </a:lnTo>
                              <a:lnTo>
                                <a:pt x="721" y="1"/>
                              </a:lnTo>
                              <a:lnTo>
                                <a:pt x="713" y="1"/>
                              </a:lnTo>
                              <a:lnTo>
                                <a:pt x="706" y="1"/>
                              </a:lnTo>
                              <a:lnTo>
                                <a:pt x="699" y="1"/>
                              </a:lnTo>
                              <a:lnTo>
                                <a:pt x="693" y="1"/>
                              </a:lnTo>
                              <a:lnTo>
                                <a:pt x="687" y="1"/>
                              </a:lnTo>
                              <a:lnTo>
                                <a:pt x="681" y="1"/>
                              </a:lnTo>
                              <a:lnTo>
                                <a:pt x="676" y="0"/>
                              </a:lnTo>
                              <a:lnTo>
                                <a:pt x="669" y="0"/>
                              </a:lnTo>
                              <a:lnTo>
                                <a:pt x="662" y="0"/>
                              </a:lnTo>
                              <a:lnTo>
                                <a:pt x="656" y="0"/>
                              </a:lnTo>
                              <a:lnTo>
                                <a:pt x="649" y="0"/>
                              </a:lnTo>
                              <a:lnTo>
                                <a:pt x="642" y="0"/>
                              </a:lnTo>
                              <a:lnTo>
                                <a:pt x="635" y="0"/>
                              </a:lnTo>
                              <a:lnTo>
                                <a:pt x="629" y="1"/>
                              </a:lnTo>
                              <a:lnTo>
                                <a:pt x="622" y="1"/>
                              </a:lnTo>
                              <a:lnTo>
                                <a:pt x="616" y="1"/>
                              </a:lnTo>
                              <a:lnTo>
                                <a:pt x="610" y="1"/>
                              </a:lnTo>
                              <a:lnTo>
                                <a:pt x="604" y="1"/>
                              </a:lnTo>
                              <a:lnTo>
                                <a:pt x="598" y="1"/>
                              </a:lnTo>
                              <a:lnTo>
                                <a:pt x="591" y="1"/>
                              </a:lnTo>
                              <a:lnTo>
                                <a:pt x="584" y="1"/>
                              </a:lnTo>
                              <a:lnTo>
                                <a:pt x="577" y="2"/>
                              </a:lnTo>
                              <a:lnTo>
                                <a:pt x="569" y="2"/>
                              </a:lnTo>
                              <a:lnTo>
                                <a:pt x="560" y="2"/>
                              </a:lnTo>
                              <a:lnTo>
                                <a:pt x="552" y="2"/>
                              </a:lnTo>
                              <a:lnTo>
                                <a:pt x="545" y="3"/>
                              </a:lnTo>
                              <a:lnTo>
                                <a:pt x="538" y="3"/>
                              </a:lnTo>
                              <a:lnTo>
                                <a:pt x="531" y="3"/>
                              </a:lnTo>
                              <a:lnTo>
                                <a:pt x="524" y="3"/>
                              </a:lnTo>
                              <a:lnTo>
                                <a:pt x="518" y="3"/>
                              </a:lnTo>
                              <a:lnTo>
                                <a:pt x="512" y="4"/>
                              </a:lnTo>
                              <a:lnTo>
                                <a:pt x="504" y="4"/>
                              </a:lnTo>
                              <a:lnTo>
                                <a:pt x="496" y="4"/>
                              </a:lnTo>
                              <a:lnTo>
                                <a:pt x="488" y="4"/>
                              </a:lnTo>
                              <a:lnTo>
                                <a:pt x="479" y="5"/>
                              </a:lnTo>
                              <a:lnTo>
                                <a:pt x="470" y="5"/>
                              </a:lnTo>
                              <a:lnTo>
                                <a:pt x="460" y="6"/>
                              </a:lnTo>
                              <a:lnTo>
                                <a:pt x="452" y="6"/>
                              </a:lnTo>
                              <a:lnTo>
                                <a:pt x="444" y="6"/>
                              </a:lnTo>
                              <a:lnTo>
                                <a:pt x="436" y="7"/>
                              </a:lnTo>
                              <a:lnTo>
                                <a:pt x="389" y="9"/>
                              </a:lnTo>
                              <a:lnTo>
                                <a:pt x="382" y="9"/>
                              </a:lnTo>
                              <a:lnTo>
                                <a:pt x="375" y="9"/>
                              </a:lnTo>
                              <a:lnTo>
                                <a:pt x="369" y="10"/>
                              </a:lnTo>
                              <a:lnTo>
                                <a:pt x="363" y="10"/>
                              </a:lnTo>
                              <a:lnTo>
                                <a:pt x="357" y="10"/>
                              </a:lnTo>
                              <a:lnTo>
                                <a:pt x="352" y="11"/>
                              </a:lnTo>
                              <a:lnTo>
                                <a:pt x="347" y="11"/>
                              </a:lnTo>
                              <a:lnTo>
                                <a:pt x="342" y="11"/>
                              </a:lnTo>
                              <a:lnTo>
                                <a:pt x="337" y="11"/>
                              </a:lnTo>
                              <a:lnTo>
                                <a:pt x="331" y="12"/>
                              </a:lnTo>
                              <a:lnTo>
                                <a:pt x="326" y="12"/>
                              </a:lnTo>
                              <a:lnTo>
                                <a:pt x="319" y="12"/>
                              </a:lnTo>
                              <a:lnTo>
                                <a:pt x="313" y="13"/>
                              </a:lnTo>
                              <a:lnTo>
                                <a:pt x="307" y="13"/>
                              </a:lnTo>
                              <a:lnTo>
                                <a:pt x="302" y="13"/>
                              </a:lnTo>
                              <a:lnTo>
                                <a:pt x="296" y="13"/>
                              </a:lnTo>
                              <a:lnTo>
                                <a:pt x="290" y="14"/>
                              </a:lnTo>
                              <a:lnTo>
                                <a:pt x="286" y="14"/>
                              </a:lnTo>
                              <a:lnTo>
                                <a:pt x="282" y="14"/>
                              </a:lnTo>
                              <a:lnTo>
                                <a:pt x="277" y="14"/>
                              </a:lnTo>
                              <a:lnTo>
                                <a:pt x="272" y="14"/>
                              </a:lnTo>
                              <a:lnTo>
                                <a:pt x="267" y="15"/>
                              </a:lnTo>
                              <a:lnTo>
                                <a:pt x="261" y="15"/>
                              </a:lnTo>
                              <a:lnTo>
                                <a:pt x="256" y="15"/>
                              </a:lnTo>
                              <a:lnTo>
                                <a:pt x="250" y="15"/>
                              </a:lnTo>
                              <a:lnTo>
                                <a:pt x="244" y="15"/>
                              </a:lnTo>
                              <a:lnTo>
                                <a:pt x="239" y="15"/>
                              </a:lnTo>
                              <a:lnTo>
                                <a:pt x="234" y="15"/>
                              </a:lnTo>
                              <a:lnTo>
                                <a:pt x="229" y="15"/>
                              </a:lnTo>
                              <a:lnTo>
                                <a:pt x="225" y="16"/>
                              </a:lnTo>
                              <a:lnTo>
                                <a:pt x="221" y="16"/>
                              </a:lnTo>
                              <a:lnTo>
                                <a:pt x="218" y="16"/>
                              </a:lnTo>
                              <a:lnTo>
                                <a:pt x="213" y="16"/>
                              </a:lnTo>
                              <a:lnTo>
                                <a:pt x="209" y="16"/>
                              </a:lnTo>
                              <a:lnTo>
                                <a:pt x="205" y="16"/>
                              </a:lnTo>
                              <a:lnTo>
                                <a:pt x="200" y="16"/>
                              </a:lnTo>
                              <a:lnTo>
                                <a:pt x="195" y="16"/>
                              </a:lnTo>
                              <a:lnTo>
                                <a:pt x="190" y="16"/>
                              </a:lnTo>
                              <a:lnTo>
                                <a:pt x="186" y="16"/>
                              </a:lnTo>
                              <a:lnTo>
                                <a:pt x="181" y="16"/>
                              </a:lnTo>
                              <a:lnTo>
                                <a:pt x="176" y="16"/>
                              </a:lnTo>
                              <a:lnTo>
                                <a:pt x="172" y="16"/>
                              </a:lnTo>
                              <a:lnTo>
                                <a:pt x="168" y="16"/>
                              </a:lnTo>
                              <a:lnTo>
                                <a:pt x="164" y="16"/>
                              </a:lnTo>
                              <a:lnTo>
                                <a:pt x="159" y="16"/>
                              </a:lnTo>
                              <a:lnTo>
                                <a:pt x="153" y="17"/>
                              </a:lnTo>
                              <a:lnTo>
                                <a:pt x="148" y="17"/>
                              </a:lnTo>
                              <a:lnTo>
                                <a:pt x="143" y="17"/>
                              </a:lnTo>
                              <a:lnTo>
                                <a:pt x="137" y="17"/>
                              </a:lnTo>
                              <a:lnTo>
                                <a:pt x="132" y="17"/>
                              </a:lnTo>
                              <a:lnTo>
                                <a:pt x="127" y="17"/>
                              </a:lnTo>
                              <a:lnTo>
                                <a:pt x="122" y="17"/>
                              </a:lnTo>
                              <a:lnTo>
                                <a:pt x="117" y="17"/>
                              </a:lnTo>
                              <a:lnTo>
                                <a:pt x="111" y="17"/>
                              </a:lnTo>
                              <a:lnTo>
                                <a:pt x="105" y="17"/>
                              </a:lnTo>
                              <a:lnTo>
                                <a:pt x="99" y="18"/>
                              </a:lnTo>
                              <a:lnTo>
                                <a:pt x="95" y="18"/>
                              </a:lnTo>
                              <a:lnTo>
                                <a:pt x="90" y="18"/>
                              </a:lnTo>
                              <a:lnTo>
                                <a:pt x="86" y="18"/>
                              </a:lnTo>
                              <a:lnTo>
                                <a:pt x="82" y="18"/>
                              </a:lnTo>
                              <a:lnTo>
                                <a:pt x="77" y="18"/>
                              </a:lnTo>
                              <a:lnTo>
                                <a:pt x="73" y="18"/>
                              </a:lnTo>
                              <a:lnTo>
                                <a:pt x="69" y="18"/>
                              </a:lnTo>
                              <a:lnTo>
                                <a:pt x="65" y="19"/>
                              </a:lnTo>
                              <a:lnTo>
                                <a:pt x="61" y="19"/>
                              </a:lnTo>
                              <a:lnTo>
                                <a:pt x="56" y="19"/>
                              </a:lnTo>
                              <a:lnTo>
                                <a:pt x="52" y="19"/>
                              </a:lnTo>
                              <a:lnTo>
                                <a:pt x="47" y="19"/>
                              </a:lnTo>
                              <a:lnTo>
                                <a:pt x="43" y="19"/>
                              </a:lnTo>
                              <a:lnTo>
                                <a:pt x="39" y="19"/>
                              </a:lnTo>
                              <a:lnTo>
                                <a:pt x="35" y="19"/>
                              </a:lnTo>
                              <a:lnTo>
                                <a:pt x="31" y="19"/>
                              </a:lnTo>
                              <a:lnTo>
                                <a:pt x="27" y="19"/>
                              </a:lnTo>
                              <a:lnTo>
                                <a:pt x="23" y="19"/>
                              </a:lnTo>
                              <a:lnTo>
                                <a:pt x="19" y="18"/>
                              </a:lnTo>
                              <a:lnTo>
                                <a:pt x="15" y="18"/>
                              </a:lnTo>
                              <a:lnTo>
                                <a:pt x="11" y="18"/>
                              </a:lnTo>
                              <a:lnTo>
                                <a:pt x="8" y="18"/>
                              </a:lnTo>
                              <a:lnTo>
                                <a:pt x="4" y="17"/>
                              </a:lnTo>
                              <a:lnTo>
                                <a:pt x="0" y="17"/>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20" o:spid="_x0000_s1026" o:spt="100" style="position:absolute;left:0pt;margin-left:502.85pt;margin-top:117.5pt;height:1.15pt;width:49.15pt;mso-position-horizontal-relative:page;mso-position-vertical-relative:page;z-index:-251572224;mso-width-relative:page;mso-height-relative:page;" filled="f" stroked="t" coordsize="983,23" o:gfxdata="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" path="m983,23l929,15,925,15,920,15,916,14,912,14,908,13,905,13,902,13,897,12,893,12,889,12,884,11,879,11,874,10,854,8,850,8,846,8,842,7,839,7,834,7,830,6,825,6,820,5,815,5,810,5,804,4,798,4,791,4,786,3,781,3,775,3,770,3,764,2,758,2,752,2,745,2,739,2,730,1,721,1,713,1,706,1,699,1,693,1,687,1,681,1,676,0,669,0,662,0,656,0,649,0,642,0,635,0,629,1,622,1,616,1,610,1,604,1,598,1,591,1,584,1,577,2,569,2,560,2,552,2,545,3,538,3,531,3,524,3,518,3,512,4,504,4,496,4,488,4,479,5,470,5,460,6,452,6,444,6,436,7,389,9,382,9,375,9,369,10,363,10,357,10,352,11,347,11,342,11,337,11,331,12,326,12,319,12,313,13,307,13,302,13,296,13,290,14,286,14,282,14,277,14,272,14,267,15,261,15,256,15,250,15,244,15,239,15,234,15,229,15,225,16,221,16,218,16,213,16,209,16,205,16,200,16,195,16,190,16,186,16,181,16,176,16,172,16,168,16,164,16,159,16,153,17,148,17,143,17,137,17,132,17,127,17,122,17,117,17,111,17,105,17,99,18,95,18,90,18,86,18,82,18,77,18,73,18,69,18,65,19,61,19,56,19,52,19,47,19,43,19,39,19,35,19,31,19,27,19,23,19,19,18,15,18,11,18,8,18,4,17,0,17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45280" behindDoc="1" locked="0" layoutInCell="1" allowOverlap="1">
                <wp:simplePos x="0" y="0"/>
                <wp:positionH relativeFrom="page">
                  <wp:posOffset>6443980</wp:posOffset>
                </wp:positionH>
                <wp:positionV relativeFrom="page">
                  <wp:posOffset>1875155</wp:posOffset>
                </wp:positionV>
                <wp:extent cx="588645" cy="20955"/>
                <wp:effectExtent l="0" t="113665" r="20955" b="124460"/>
                <wp:wrapNone/>
                <wp:docPr id="140" name="任意多边形 221"/>
                <wp:cNvGraphicFramePr/>
                <a:graphic xmlns:a="http://schemas.openxmlformats.org/drawingml/2006/main">
                  <a:graphicData uri="http://schemas.microsoft.com/office/word/2010/wordprocessingShape">
                    <wps:wsp>
                      <wps:cNvSpPr/>
                      <wps:spPr>
                        <a:xfrm>
                          <a:off x="0" y="0"/>
                          <a:ext cx="588645" cy="20955"/>
                        </a:xfrm>
                        <a:custGeom>
                          <a:avLst/>
                          <a:gdLst/>
                          <a:ahLst/>
                          <a:cxnLst/>
                          <a:pathLst>
                            <a:path w="927" h="33">
                              <a:moveTo>
                                <a:pt x="927" y="0"/>
                              </a:moveTo>
                              <a:lnTo>
                                <a:pt x="903" y="3"/>
                              </a:lnTo>
                              <a:lnTo>
                                <a:pt x="897" y="4"/>
                              </a:lnTo>
                              <a:lnTo>
                                <a:pt x="891" y="4"/>
                              </a:lnTo>
                              <a:lnTo>
                                <a:pt x="883" y="5"/>
                              </a:lnTo>
                              <a:lnTo>
                                <a:pt x="875" y="6"/>
                              </a:lnTo>
                              <a:lnTo>
                                <a:pt x="866" y="7"/>
                              </a:lnTo>
                              <a:lnTo>
                                <a:pt x="861" y="7"/>
                              </a:lnTo>
                              <a:lnTo>
                                <a:pt x="856" y="7"/>
                              </a:lnTo>
                              <a:lnTo>
                                <a:pt x="850" y="8"/>
                              </a:lnTo>
                              <a:lnTo>
                                <a:pt x="846" y="8"/>
                              </a:lnTo>
                              <a:lnTo>
                                <a:pt x="842" y="9"/>
                              </a:lnTo>
                              <a:lnTo>
                                <a:pt x="838" y="9"/>
                              </a:lnTo>
                              <a:lnTo>
                                <a:pt x="834" y="9"/>
                              </a:lnTo>
                              <a:lnTo>
                                <a:pt x="829" y="10"/>
                              </a:lnTo>
                              <a:lnTo>
                                <a:pt x="824" y="10"/>
                              </a:lnTo>
                              <a:lnTo>
                                <a:pt x="819" y="10"/>
                              </a:lnTo>
                              <a:lnTo>
                                <a:pt x="814" y="11"/>
                              </a:lnTo>
                              <a:lnTo>
                                <a:pt x="808" y="11"/>
                              </a:lnTo>
                              <a:lnTo>
                                <a:pt x="803" y="11"/>
                              </a:lnTo>
                              <a:lnTo>
                                <a:pt x="797" y="12"/>
                              </a:lnTo>
                              <a:lnTo>
                                <a:pt x="792" y="12"/>
                              </a:lnTo>
                              <a:lnTo>
                                <a:pt x="788" y="12"/>
                              </a:lnTo>
                              <a:lnTo>
                                <a:pt x="784" y="12"/>
                              </a:lnTo>
                              <a:lnTo>
                                <a:pt x="780" y="12"/>
                              </a:lnTo>
                              <a:lnTo>
                                <a:pt x="773" y="13"/>
                              </a:lnTo>
                              <a:lnTo>
                                <a:pt x="767" y="13"/>
                              </a:lnTo>
                              <a:lnTo>
                                <a:pt x="760" y="13"/>
                              </a:lnTo>
                              <a:lnTo>
                                <a:pt x="755" y="13"/>
                              </a:lnTo>
                              <a:lnTo>
                                <a:pt x="750" y="14"/>
                              </a:lnTo>
                              <a:lnTo>
                                <a:pt x="745" y="14"/>
                              </a:lnTo>
                              <a:lnTo>
                                <a:pt x="736" y="14"/>
                              </a:lnTo>
                              <a:lnTo>
                                <a:pt x="728" y="14"/>
                              </a:lnTo>
                              <a:lnTo>
                                <a:pt x="719" y="14"/>
                              </a:lnTo>
                              <a:lnTo>
                                <a:pt x="712" y="15"/>
                              </a:lnTo>
                              <a:lnTo>
                                <a:pt x="705" y="15"/>
                              </a:lnTo>
                              <a:lnTo>
                                <a:pt x="697" y="15"/>
                              </a:lnTo>
                              <a:lnTo>
                                <a:pt x="692" y="15"/>
                              </a:lnTo>
                              <a:lnTo>
                                <a:pt x="687" y="15"/>
                              </a:lnTo>
                              <a:lnTo>
                                <a:pt x="681" y="15"/>
                              </a:lnTo>
                              <a:lnTo>
                                <a:pt x="677" y="16"/>
                              </a:lnTo>
                              <a:lnTo>
                                <a:pt x="672" y="16"/>
                              </a:lnTo>
                              <a:lnTo>
                                <a:pt x="668" y="16"/>
                              </a:lnTo>
                              <a:lnTo>
                                <a:pt x="664" y="16"/>
                              </a:lnTo>
                              <a:lnTo>
                                <a:pt x="661" y="16"/>
                              </a:lnTo>
                              <a:lnTo>
                                <a:pt x="657" y="16"/>
                              </a:lnTo>
                              <a:lnTo>
                                <a:pt x="652" y="16"/>
                              </a:lnTo>
                              <a:lnTo>
                                <a:pt x="647" y="16"/>
                              </a:lnTo>
                              <a:lnTo>
                                <a:pt x="642" y="16"/>
                              </a:lnTo>
                              <a:lnTo>
                                <a:pt x="636" y="16"/>
                              </a:lnTo>
                              <a:lnTo>
                                <a:pt x="630" y="16"/>
                              </a:lnTo>
                              <a:lnTo>
                                <a:pt x="624" y="15"/>
                              </a:lnTo>
                              <a:lnTo>
                                <a:pt x="618" y="15"/>
                              </a:lnTo>
                              <a:lnTo>
                                <a:pt x="613" y="15"/>
                              </a:lnTo>
                              <a:lnTo>
                                <a:pt x="608" y="15"/>
                              </a:lnTo>
                              <a:lnTo>
                                <a:pt x="601" y="15"/>
                              </a:lnTo>
                              <a:lnTo>
                                <a:pt x="594" y="15"/>
                              </a:lnTo>
                              <a:lnTo>
                                <a:pt x="587" y="15"/>
                              </a:lnTo>
                              <a:lnTo>
                                <a:pt x="582" y="15"/>
                              </a:lnTo>
                              <a:lnTo>
                                <a:pt x="576" y="15"/>
                              </a:lnTo>
                              <a:lnTo>
                                <a:pt x="571" y="15"/>
                              </a:lnTo>
                              <a:lnTo>
                                <a:pt x="566" y="15"/>
                              </a:lnTo>
                              <a:lnTo>
                                <a:pt x="560" y="15"/>
                              </a:lnTo>
                              <a:lnTo>
                                <a:pt x="555" y="15"/>
                              </a:lnTo>
                              <a:lnTo>
                                <a:pt x="549" y="15"/>
                              </a:lnTo>
                              <a:lnTo>
                                <a:pt x="542" y="15"/>
                              </a:lnTo>
                              <a:lnTo>
                                <a:pt x="536" y="15"/>
                              </a:lnTo>
                              <a:lnTo>
                                <a:pt x="531" y="15"/>
                              </a:lnTo>
                              <a:lnTo>
                                <a:pt x="526" y="15"/>
                              </a:lnTo>
                              <a:lnTo>
                                <a:pt x="522" y="15"/>
                              </a:lnTo>
                              <a:lnTo>
                                <a:pt x="514" y="15"/>
                              </a:lnTo>
                              <a:lnTo>
                                <a:pt x="506" y="15"/>
                              </a:lnTo>
                              <a:lnTo>
                                <a:pt x="499" y="15"/>
                              </a:lnTo>
                              <a:lnTo>
                                <a:pt x="493" y="15"/>
                              </a:lnTo>
                              <a:lnTo>
                                <a:pt x="487" y="15"/>
                              </a:lnTo>
                              <a:lnTo>
                                <a:pt x="481" y="16"/>
                              </a:lnTo>
                              <a:lnTo>
                                <a:pt x="475" y="16"/>
                              </a:lnTo>
                              <a:lnTo>
                                <a:pt x="468" y="16"/>
                              </a:lnTo>
                              <a:lnTo>
                                <a:pt x="462" y="16"/>
                              </a:lnTo>
                              <a:lnTo>
                                <a:pt x="455" y="16"/>
                              </a:lnTo>
                              <a:lnTo>
                                <a:pt x="448" y="16"/>
                              </a:lnTo>
                              <a:lnTo>
                                <a:pt x="440" y="17"/>
                              </a:lnTo>
                              <a:lnTo>
                                <a:pt x="435" y="17"/>
                              </a:lnTo>
                              <a:lnTo>
                                <a:pt x="430" y="17"/>
                              </a:lnTo>
                              <a:lnTo>
                                <a:pt x="425" y="17"/>
                              </a:lnTo>
                              <a:lnTo>
                                <a:pt x="416" y="17"/>
                              </a:lnTo>
                              <a:lnTo>
                                <a:pt x="407" y="17"/>
                              </a:lnTo>
                              <a:lnTo>
                                <a:pt x="399" y="18"/>
                              </a:lnTo>
                              <a:lnTo>
                                <a:pt x="392" y="18"/>
                              </a:lnTo>
                              <a:lnTo>
                                <a:pt x="386" y="18"/>
                              </a:lnTo>
                              <a:lnTo>
                                <a:pt x="379" y="18"/>
                              </a:lnTo>
                              <a:lnTo>
                                <a:pt x="373" y="18"/>
                              </a:lnTo>
                              <a:lnTo>
                                <a:pt x="367" y="19"/>
                              </a:lnTo>
                              <a:lnTo>
                                <a:pt x="361" y="19"/>
                              </a:lnTo>
                              <a:lnTo>
                                <a:pt x="354" y="19"/>
                              </a:lnTo>
                              <a:lnTo>
                                <a:pt x="348" y="19"/>
                              </a:lnTo>
                              <a:lnTo>
                                <a:pt x="341" y="19"/>
                              </a:lnTo>
                              <a:lnTo>
                                <a:pt x="333" y="20"/>
                              </a:lnTo>
                              <a:lnTo>
                                <a:pt x="325" y="20"/>
                              </a:lnTo>
                              <a:lnTo>
                                <a:pt x="317" y="20"/>
                              </a:lnTo>
                              <a:lnTo>
                                <a:pt x="311" y="21"/>
                              </a:lnTo>
                              <a:lnTo>
                                <a:pt x="304" y="21"/>
                              </a:lnTo>
                              <a:lnTo>
                                <a:pt x="298" y="21"/>
                              </a:lnTo>
                              <a:lnTo>
                                <a:pt x="267" y="22"/>
                              </a:lnTo>
                              <a:lnTo>
                                <a:pt x="261" y="23"/>
                              </a:lnTo>
                              <a:lnTo>
                                <a:pt x="254" y="23"/>
                              </a:lnTo>
                              <a:lnTo>
                                <a:pt x="247" y="23"/>
                              </a:lnTo>
                              <a:lnTo>
                                <a:pt x="240" y="24"/>
                              </a:lnTo>
                              <a:lnTo>
                                <a:pt x="234" y="24"/>
                              </a:lnTo>
                              <a:lnTo>
                                <a:pt x="229" y="24"/>
                              </a:lnTo>
                              <a:lnTo>
                                <a:pt x="223" y="25"/>
                              </a:lnTo>
                              <a:lnTo>
                                <a:pt x="218" y="25"/>
                              </a:lnTo>
                              <a:lnTo>
                                <a:pt x="212" y="26"/>
                              </a:lnTo>
                              <a:lnTo>
                                <a:pt x="207" y="27"/>
                              </a:lnTo>
                              <a:lnTo>
                                <a:pt x="201" y="27"/>
                              </a:lnTo>
                              <a:lnTo>
                                <a:pt x="196" y="27"/>
                              </a:lnTo>
                              <a:lnTo>
                                <a:pt x="190" y="28"/>
                              </a:lnTo>
                              <a:lnTo>
                                <a:pt x="184" y="28"/>
                              </a:lnTo>
                              <a:lnTo>
                                <a:pt x="177" y="28"/>
                              </a:lnTo>
                              <a:lnTo>
                                <a:pt x="171" y="29"/>
                              </a:lnTo>
                              <a:lnTo>
                                <a:pt x="166" y="29"/>
                              </a:lnTo>
                              <a:lnTo>
                                <a:pt x="161" y="29"/>
                              </a:lnTo>
                              <a:lnTo>
                                <a:pt x="155" y="29"/>
                              </a:lnTo>
                              <a:lnTo>
                                <a:pt x="151" y="30"/>
                              </a:lnTo>
                              <a:lnTo>
                                <a:pt x="146" y="30"/>
                              </a:lnTo>
                              <a:lnTo>
                                <a:pt x="142" y="30"/>
                              </a:lnTo>
                              <a:lnTo>
                                <a:pt x="137" y="30"/>
                              </a:lnTo>
                              <a:lnTo>
                                <a:pt x="132" y="30"/>
                              </a:lnTo>
                              <a:lnTo>
                                <a:pt x="128" y="30"/>
                              </a:lnTo>
                              <a:lnTo>
                                <a:pt x="123" y="30"/>
                              </a:lnTo>
                              <a:lnTo>
                                <a:pt x="118" y="31"/>
                              </a:lnTo>
                              <a:lnTo>
                                <a:pt x="113" y="31"/>
                              </a:lnTo>
                              <a:lnTo>
                                <a:pt x="109" y="31"/>
                              </a:lnTo>
                              <a:lnTo>
                                <a:pt x="105" y="31"/>
                              </a:lnTo>
                              <a:lnTo>
                                <a:pt x="100" y="31"/>
                              </a:lnTo>
                              <a:lnTo>
                                <a:pt x="97" y="31"/>
                              </a:lnTo>
                              <a:lnTo>
                                <a:pt x="93" y="31"/>
                              </a:lnTo>
                              <a:lnTo>
                                <a:pt x="90" y="31"/>
                              </a:lnTo>
                              <a:lnTo>
                                <a:pt x="86" y="31"/>
                              </a:lnTo>
                              <a:lnTo>
                                <a:pt x="82" y="31"/>
                              </a:lnTo>
                              <a:lnTo>
                                <a:pt x="78" y="31"/>
                              </a:lnTo>
                              <a:lnTo>
                                <a:pt x="73" y="32"/>
                              </a:lnTo>
                              <a:lnTo>
                                <a:pt x="69" y="32"/>
                              </a:lnTo>
                              <a:lnTo>
                                <a:pt x="65" y="32"/>
                              </a:lnTo>
                              <a:lnTo>
                                <a:pt x="61" y="32"/>
                              </a:lnTo>
                              <a:lnTo>
                                <a:pt x="56" y="32"/>
                              </a:lnTo>
                              <a:lnTo>
                                <a:pt x="52" y="32"/>
                              </a:lnTo>
                              <a:lnTo>
                                <a:pt x="49" y="32"/>
                              </a:lnTo>
                              <a:lnTo>
                                <a:pt x="45" y="32"/>
                              </a:lnTo>
                              <a:lnTo>
                                <a:pt x="41" y="32"/>
                              </a:lnTo>
                              <a:lnTo>
                                <a:pt x="37" y="32"/>
                              </a:lnTo>
                              <a:lnTo>
                                <a:pt x="33" y="32"/>
                              </a:lnTo>
                              <a:lnTo>
                                <a:pt x="29" y="32"/>
                              </a:lnTo>
                              <a:lnTo>
                                <a:pt x="25" y="32"/>
                              </a:lnTo>
                              <a:lnTo>
                                <a:pt x="20" y="32"/>
                              </a:lnTo>
                              <a:lnTo>
                                <a:pt x="16" y="32"/>
                              </a:lnTo>
                              <a:lnTo>
                                <a:pt x="12" y="32"/>
                              </a:lnTo>
                              <a:lnTo>
                                <a:pt x="8" y="32"/>
                              </a:lnTo>
                              <a:lnTo>
                                <a:pt x="5" y="32"/>
                              </a:lnTo>
                              <a:lnTo>
                                <a:pt x="3" y="32"/>
                              </a:lnTo>
                              <a:lnTo>
                                <a:pt x="2" y="32"/>
                              </a:lnTo>
                              <a:lnTo>
                                <a:pt x="0" y="32"/>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21" o:spid="_x0000_s1026" o:spt="100" style="position:absolute;left:0pt;margin-left:507.4pt;margin-top:147.65pt;height:1.65pt;width:46.35pt;mso-position-horizontal-relative:page;mso-position-vertical-relative:page;z-index:-251571200;mso-width-relative:page;mso-height-relative:page;" filled="f" stroked="t" coordsize="927,33" o:gfxdata="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AAAAA&#10;ZHJzL1BLAQIUABQAAAAIAIdO4kB+fJ9m2gAAAA0BAAAPAAAAAAAAAAEAIAAAACIAAABkcnMvZG93&#10;bnJldi54bWxQSwECFAAUAAAACACHTuJAHGlRVlUFAADGHAAADgAAAAAAAAABACAAAAApAQAAZHJz&#10;L2Uyb0RvYy54bWxQSwUGAAAAAAYABgBZAQAA8AgAAAAA&#10;" path="m927,0l903,3,897,4,891,4,883,5,875,6,866,7,861,7,856,7,850,8,846,8,842,9,838,9,834,9,829,10,824,10,819,10,814,11,808,11,803,11,797,12,792,12,788,12,784,12,780,12,773,13,767,13,760,13,755,13,750,14,745,14,736,14,728,14,719,14,712,15,705,15,697,15,692,15,687,15,681,15,677,16,672,16,668,16,664,16,661,16,657,16,652,16,647,16,642,16,636,16,630,16,624,15,618,15,613,15,608,15,601,15,594,15,587,15,582,15,576,15,571,15,566,15,560,15,555,15,549,15,542,15,536,15,531,15,526,15,522,15,514,15,506,15,499,15,493,15,487,15,481,16,475,16,468,16,462,16,455,16,448,16,440,17,435,17,430,17,425,17,416,17,407,17,399,18,392,18,386,18,379,18,373,18,367,19,361,19,354,19,348,19,341,19,333,20,325,20,317,20,311,21,304,21,298,21,267,22,261,23,254,23,247,23,240,24,234,24,229,24,223,25,218,25,212,26,207,27,201,27,196,27,190,28,184,28,177,28,171,29,166,29,161,29,155,29,151,30,146,30,142,30,137,30,132,30,128,30,123,30,118,31,113,31,109,31,105,31,100,31,97,31,93,31,90,31,86,31,82,31,78,31,73,32,69,32,65,32,61,32,56,32,52,32,49,32,45,32,41,32,37,32,33,32,29,32,25,32,20,32,16,32,12,32,8,32,5,32,3,32,2,32,0,32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46304" behindDoc="1" locked="0" layoutInCell="1" allowOverlap="1">
                <wp:simplePos x="0" y="0"/>
                <wp:positionH relativeFrom="page">
                  <wp:posOffset>6403340</wp:posOffset>
                </wp:positionH>
                <wp:positionV relativeFrom="page">
                  <wp:posOffset>2233295</wp:posOffset>
                </wp:positionV>
                <wp:extent cx="674370" cy="92075"/>
                <wp:effectExtent l="50800" t="114300" r="21590" b="113665"/>
                <wp:wrapNone/>
                <wp:docPr id="141" name="任意多边形 222"/>
                <wp:cNvGraphicFramePr/>
                <a:graphic xmlns:a="http://schemas.openxmlformats.org/drawingml/2006/main">
                  <a:graphicData uri="http://schemas.microsoft.com/office/word/2010/wordprocessingShape">
                    <wps:wsp>
                      <wps:cNvSpPr/>
                      <wps:spPr>
                        <a:xfrm>
                          <a:off x="0" y="0"/>
                          <a:ext cx="674370" cy="92075"/>
                        </a:xfrm>
                        <a:custGeom>
                          <a:avLst/>
                          <a:gdLst/>
                          <a:ahLst/>
                          <a:cxnLst/>
                          <a:pathLst>
                            <a:path w="1062" h="145">
                              <a:moveTo>
                                <a:pt x="1061" y="3"/>
                              </a:moveTo>
                              <a:lnTo>
                                <a:pt x="1047" y="1"/>
                              </a:lnTo>
                              <a:lnTo>
                                <a:pt x="1044" y="1"/>
                              </a:lnTo>
                              <a:lnTo>
                                <a:pt x="1040" y="0"/>
                              </a:lnTo>
                              <a:lnTo>
                                <a:pt x="1037" y="0"/>
                              </a:lnTo>
                              <a:lnTo>
                                <a:pt x="1033" y="1"/>
                              </a:lnTo>
                              <a:lnTo>
                                <a:pt x="1030" y="1"/>
                              </a:lnTo>
                              <a:lnTo>
                                <a:pt x="1026" y="1"/>
                              </a:lnTo>
                              <a:lnTo>
                                <a:pt x="1022" y="1"/>
                              </a:lnTo>
                              <a:lnTo>
                                <a:pt x="1018" y="1"/>
                              </a:lnTo>
                              <a:lnTo>
                                <a:pt x="1013" y="2"/>
                              </a:lnTo>
                              <a:lnTo>
                                <a:pt x="1008" y="2"/>
                              </a:lnTo>
                              <a:lnTo>
                                <a:pt x="1002" y="2"/>
                              </a:lnTo>
                              <a:lnTo>
                                <a:pt x="997" y="3"/>
                              </a:lnTo>
                              <a:lnTo>
                                <a:pt x="991" y="3"/>
                              </a:lnTo>
                              <a:lnTo>
                                <a:pt x="986" y="4"/>
                              </a:lnTo>
                              <a:lnTo>
                                <a:pt x="981" y="5"/>
                              </a:lnTo>
                              <a:lnTo>
                                <a:pt x="976" y="5"/>
                              </a:lnTo>
                              <a:lnTo>
                                <a:pt x="972" y="6"/>
                              </a:lnTo>
                              <a:lnTo>
                                <a:pt x="967" y="7"/>
                              </a:lnTo>
                              <a:lnTo>
                                <a:pt x="963" y="7"/>
                              </a:lnTo>
                              <a:lnTo>
                                <a:pt x="958" y="8"/>
                              </a:lnTo>
                              <a:lnTo>
                                <a:pt x="953" y="9"/>
                              </a:lnTo>
                              <a:lnTo>
                                <a:pt x="947" y="10"/>
                              </a:lnTo>
                              <a:lnTo>
                                <a:pt x="942" y="11"/>
                              </a:lnTo>
                              <a:lnTo>
                                <a:pt x="935" y="13"/>
                              </a:lnTo>
                              <a:lnTo>
                                <a:pt x="929" y="14"/>
                              </a:lnTo>
                              <a:lnTo>
                                <a:pt x="923" y="16"/>
                              </a:lnTo>
                              <a:lnTo>
                                <a:pt x="917" y="17"/>
                              </a:lnTo>
                              <a:lnTo>
                                <a:pt x="911" y="18"/>
                              </a:lnTo>
                              <a:lnTo>
                                <a:pt x="905" y="20"/>
                              </a:lnTo>
                              <a:lnTo>
                                <a:pt x="901" y="21"/>
                              </a:lnTo>
                              <a:lnTo>
                                <a:pt x="896" y="22"/>
                              </a:lnTo>
                              <a:lnTo>
                                <a:pt x="891" y="23"/>
                              </a:lnTo>
                              <a:lnTo>
                                <a:pt x="885" y="25"/>
                              </a:lnTo>
                              <a:lnTo>
                                <a:pt x="879" y="26"/>
                              </a:lnTo>
                              <a:lnTo>
                                <a:pt x="874" y="28"/>
                              </a:lnTo>
                              <a:lnTo>
                                <a:pt x="866" y="29"/>
                              </a:lnTo>
                              <a:lnTo>
                                <a:pt x="859" y="31"/>
                              </a:lnTo>
                              <a:lnTo>
                                <a:pt x="852" y="33"/>
                              </a:lnTo>
                              <a:lnTo>
                                <a:pt x="845" y="35"/>
                              </a:lnTo>
                              <a:lnTo>
                                <a:pt x="838" y="37"/>
                              </a:lnTo>
                              <a:lnTo>
                                <a:pt x="830" y="38"/>
                              </a:lnTo>
                              <a:lnTo>
                                <a:pt x="824" y="40"/>
                              </a:lnTo>
                              <a:lnTo>
                                <a:pt x="818" y="41"/>
                              </a:lnTo>
                              <a:lnTo>
                                <a:pt x="812" y="43"/>
                              </a:lnTo>
                              <a:lnTo>
                                <a:pt x="805" y="44"/>
                              </a:lnTo>
                              <a:lnTo>
                                <a:pt x="797" y="46"/>
                              </a:lnTo>
                              <a:lnTo>
                                <a:pt x="790" y="48"/>
                              </a:lnTo>
                              <a:lnTo>
                                <a:pt x="784" y="49"/>
                              </a:lnTo>
                              <a:lnTo>
                                <a:pt x="778" y="50"/>
                              </a:lnTo>
                              <a:lnTo>
                                <a:pt x="773" y="51"/>
                              </a:lnTo>
                              <a:lnTo>
                                <a:pt x="767" y="52"/>
                              </a:lnTo>
                              <a:lnTo>
                                <a:pt x="761" y="53"/>
                              </a:lnTo>
                              <a:lnTo>
                                <a:pt x="755" y="54"/>
                              </a:lnTo>
                              <a:lnTo>
                                <a:pt x="748" y="55"/>
                              </a:lnTo>
                              <a:lnTo>
                                <a:pt x="740" y="56"/>
                              </a:lnTo>
                              <a:lnTo>
                                <a:pt x="733" y="58"/>
                              </a:lnTo>
                              <a:lnTo>
                                <a:pt x="726" y="59"/>
                              </a:lnTo>
                              <a:lnTo>
                                <a:pt x="720" y="59"/>
                              </a:lnTo>
                              <a:lnTo>
                                <a:pt x="714" y="60"/>
                              </a:lnTo>
                              <a:lnTo>
                                <a:pt x="706" y="62"/>
                              </a:lnTo>
                              <a:lnTo>
                                <a:pt x="698" y="63"/>
                              </a:lnTo>
                              <a:lnTo>
                                <a:pt x="691" y="64"/>
                              </a:lnTo>
                              <a:lnTo>
                                <a:pt x="685" y="65"/>
                              </a:lnTo>
                              <a:lnTo>
                                <a:pt x="679" y="65"/>
                              </a:lnTo>
                              <a:lnTo>
                                <a:pt x="673" y="66"/>
                              </a:lnTo>
                              <a:lnTo>
                                <a:pt x="665" y="67"/>
                              </a:lnTo>
                              <a:lnTo>
                                <a:pt x="658" y="68"/>
                              </a:lnTo>
                              <a:lnTo>
                                <a:pt x="650" y="69"/>
                              </a:lnTo>
                              <a:lnTo>
                                <a:pt x="641" y="70"/>
                              </a:lnTo>
                              <a:lnTo>
                                <a:pt x="633" y="71"/>
                              </a:lnTo>
                              <a:lnTo>
                                <a:pt x="625" y="72"/>
                              </a:lnTo>
                              <a:lnTo>
                                <a:pt x="618" y="73"/>
                              </a:lnTo>
                              <a:lnTo>
                                <a:pt x="611" y="73"/>
                              </a:lnTo>
                              <a:lnTo>
                                <a:pt x="604" y="74"/>
                              </a:lnTo>
                              <a:lnTo>
                                <a:pt x="595" y="75"/>
                              </a:lnTo>
                              <a:lnTo>
                                <a:pt x="585" y="76"/>
                              </a:lnTo>
                              <a:lnTo>
                                <a:pt x="576" y="77"/>
                              </a:lnTo>
                              <a:lnTo>
                                <a:pt x="568" y="78"/>
                              </a:lnTo>
                              <a:lnTo>
                                <a:pt x="561" y="79"/>
                              </a:lnTo>
                              <a:lnTo>
                                <a:pt x="553" y="79"/>
                              </a:lnTo>
                              <a:lnTo>
                                <a:pt x="544" y="80"/>
                              </a:lnTo>
                              <a:lnTo>
                                <a:pt x="535" y="81"/>
                              </a:lnTo>
                              <a:lnTo>
                                <a:pt x="526" y="82"/>
                              </a:lnTo>
                              <a:lnTo>
                                <a:pt x="518" y="82"/>
                              </a:lnTo>
                              <a:lnTo>
                                <a:pt x="510" y="83"/>
                              </a:lnTo>
                              <a:lnTo>
                                <a:pt x="502" y="84"/>
                              </a:lnTo>
                              <a:lnTo>
                                <a:pt x="496" y="84"/>
                              </a:lnTo>
                              <a:lnTo>
                                <a:pt x="490" y="85"/>
                              </a:lnTo>
                              <a:lnTo>
                                <a:pt x="484" y="85"/>
                              </a:lnTo>
                              <a:lnTo>
                                <a:pt x="477" y="86"/>
                              </a:lnTo>
                              <a:lnTo>
                                <a:pt x="471" y="86"/>
                              </a:lnTo>
                              <a:lnTo>
                                <a:pt x="464" y="87"/>
                              </a:lnTo>
                              <a:lnTo>
                                <a:pt x="458" y="87"/>
                              </a:lnTo>
                              <a:lnTo>
                                <a:pt x="452" y="88"/>
                              </a:lnTo>
                              <a:lnTo>
                                <a:pt x="446" y="88"/>
                              </a:lnTo>
                              <a:lnTo>
                                <a:pt x="439" y="89"/>
                              </a:lnTo>
                              <a:lnTo>
                                <a:pt x="432" y="90"/>
                              </a:lnTo>
                              <a:lnTo>
                                <a:pt x="424" y="91"/>
                              </a:lnTo>
                              <a:lnTo>
                                <a:pt x="416" y="91"/>
                              </a:lnTo>
                              <a:lnTo>
                                <a:pt x="407" y="92"/>
                              </a:lnTo>
                              <a:lnTo>
                                <a:pt x="399" y="93"/>
                              </a:lnTo>
                              <a:lnTo>
                                <a:pt x="392" y="94"/>
                              </a:lnTo>
                              <a:lnTo>
                                <a:pt x="386" y="94"/>
                              </a:lnTo>
                              <a:lnTo>
                                <a:pt x="380" y="95"/>
                              </a:lnTo>
                              <a:lnTo>
                                <a:pt x="371" y="95"/>
                              </a:lnTo>
                              <a:lnTo>
                                <a:pt x="362" y="96"/>
                              </a:lnTo>
                              <a:lnTo>
                                <a:pt x="353" y="97"/>
                              </a:lnTo>
                              <a:lnTo>
                                <a:pt x="346" y="98"/>
                              </a:lnTo>
                              <a:lnTo>
                                <a:pt x="340" y="98"/>
                              </a:lnTo>
                              <a:lnTo>
                                <a:pt x="333" y="99"/>
                              </a:lnTo>
                              <a:lnTo>
                                <a:pt x="326" y="100"/>
                              </a:lnTo>
                              <a:lnTo>
                                <a:pt x="319" y="100"/>
                              </a:lnTo>
                              <a:lnTo>
                                <a:pt x="312" y="101"/>
                              </a:lnTo>
                              <a:lnTo>
                                <a:pt x="305" y="102"/>
                              </a:lnTo>
                              <a:lnTo>
                                <a:pt x="297" y="102"/>
                              </a:lnTo>
                              <a:lnTo>
                                <a:pt x="259" y="107"/>
                              </a:lnTo>
                              <a:lnTo>
                                <a:pt x="252" y="108"/>
                              </a:lnTo>
                              <a:lnTo>
                                <a:pt x="246" y="108"/>
                              </a:lnTo>
                              <a:lnTo>
                                <a:pt x="240" y="109"/>
                              </a:lnTo>
                              <a:lnTo>
                                <a:pt x="234" y="110"/>
                              </a:lnTo>
                              <a:lnTo>
                                <a:pt x="228" y="111"/>
                              </a:lnTo>
                              <a:lnTo>
                                <a:pt x="221" y="112"/>
                              </a:lnTo>
                              <a:lnTo>
                                <a:pt x="214" y="112"/>
                              </a:lnTo>
                              <a:lnTo>
                                <a:pt x="208" y="113"/>
                              </a:lnTo>
                              <a:lnTo>
                                <a:pt x="201" y="114"/>
                              </a:lnTo>
                              <a:lnTo>
                                <a:pt x="194" y="115"/>
                              </a:lnTo>
                              <a:lnTo>
                                <a:pt x="187" y="116"/>
                              </a:lnTo>
                              <a:lnTo>
                                <a:pt x="182" y="117"/>
                              </a:lnTo>
                              <a:lnTo>
                                <a:pt x="176" y="117"/>
                              </a:lnTo>
                              <a:lnTo>
                                <a:pt x="170" y="118"/>
                              </a:lnTo>
                              <a:lnTo>
                                <a:pt x="165" y="119"/>
                              </a:lnTo>
                              <a:lnTo>
                                <a:pt x="159" y="120"/>
                              </a:lnTo>
                              <a:lnTo>
                                <a:pt x="154" y="120"/>
                              </a:lnTo>
                              <a:lnTo>
                                <a:pt x="148" y="121"/>
                              </a:lnTo>
                              <a:lnTo>
                                <a:pt x="142" y="122"/>
                              </a:lnTo>
                              <a:lnTo>
                                <a:pt x="137" y="123"/>
                              </a:lnTo>
                              <a:lnTo>
                                <a:pt x="130" y="124"/>
                              </a:lnTo>
                              <a:lnTo>
                                <a:pt x="124" y="125"/>
                              </a:lnTo>
                              <a:lnTo>
                                <a:pt x="118" y="126"/>
                              </a:lnTo>
                              <a:lnTo>
                                <a:pt x="113" y="126"/>
                              </a:lnTo>
                              <a:lnTo>
                                <a:pt x="108" y="127"/>
                              </a:lnTo>
                              <a:lnTo>
                                <a:pt x="103" y="128"/>
                              </a:lnTo>
                              <a:lnTo>
                                <a:pt x="98" y="129"/>
                              </a:lnTo>
                              <a:lnTo>
                                <a:pt x="94" y="129"/>
                              </a:lnTo>
                              <a:lnTo>
                                <a:pt x="89" y="130"/>
                              </a:lnTo>
                              <a:lnTo>
                                <a:pt x="85" y="131"/>
                              </a:lnTo>
                              <a:lnTo>
                                <a:pt x="81" y="131"/>
                              </a:lnTo>
                              <a:lnTo>
                                <a:pt x="76" y="132"/>
                              </a:lnTo>
                              <a:lnTo>
                                <a:pt x="72" y="133"/>
                              </a:lnTo>
                              <a:lnTo>
                                <a:pt x="67" y="133"/>
                              </a:lnTo>
                              <a:lnTo>
                                <a:pt x="63" y="134"/>
                              </a:lnTo>
                              <a:lnTo>
                                <a:pt x="59" y="135"/>
                              </a:lnTo>
                              <a:lnTo>
                                <a:pt x="55" y="135"/>
                              </a:lnTo>
                              <a:lnTo>
                                <a:pt x="51" y="136"/>
                              </a:lnTo>
                              <a:lnTo>
                                <a:pt x="48" y="137"/>
                              </a:lnTo>
                              <a:lnTo>
                                <a:pt x="45" y="137"/>
                              </a:lnTo>
                              <a:lnTo>
                                <a:pt x="42" y="138"/>
                              </a:lnTo>
                              <a:lnTo>
                                <a:pt x="38" y="138"/>
                              </a:lnTo>
                              <a:lnTo>
                                <a:pt x="35" y="139"/>
                              </a:lnTo>
                              <a:lnTo>
                                <a:pt x="31" y="140"/>
                              </a:lnTo>
                              <a:lnTo>
                                <a:pt x="28" y="140"/>
                              </a:lnTo>
                              <a:lnTo>
                                <a:pt x="25" y="141"/>
                              </a:lnTo>
                              <a:lnTo>
                                <a:pt x="22" y="141"/>
                              </a:lnTo>
                              <a:lnTo>
                                <a:pt x="19" y="141"/>
                              </a:lnTo>
                              <a:lnTo>
                                <a:pt x="17" y="142"/>
                              </a:lnTo>
                              <a:lnTo>
                                <a:pt x="14" y="142"/>
                              </a:lnTo>
                              <a:lnTo>
                                <a:pt x="11" y="143"/>
                              </a:lnTo>
                              <a:lnTo>
                                <a:pt x="9" y="143"/>
                              </a:lnTo>
                              <a:lnTo>
                                <a:pt x="7" y="144"/>
                              </a:lnTo>
                              <a:lnTo>
                                <a:pt x="4" y="144"/>
                              </a:lnTo>
                              <a:lnTo>
                                <a:pt x="2" y="144"/>
                              </a:lnTo>
                              <a:lnTo>
                                <a:pt x="0" y="145"/>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22" o:spid="_x0000_s1026" o:spt="100" style="position:absolute;left:0pt;margin-left:504.2pt;margin-top:175.85pt;height:7.25pt;width:53.1pt;mso-position-horizontal-relative:page;mso-position-vertical-relative:page;z-index:-251570176;mso-width-relative:page;mso-height-relative:page;" filled="f" stroked="t" coordsize="1062,145" o:gfxdata="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" path="m1061,3l1047,1,1044,1,1040,0,1037,0,1033,1,1030,1,1026,1,1022,1,1018,1,1013,2,1008,2,1002,2,997,3,991,3,986,4,981,5,976,5,972,6,967,7,963,7,958,8,953,9,947,10,942,11,935,13,929,14,923,16,917,17,911,18,905,20,901,21,896,22,891,23,885,25,879,26,874,28,866,29,859,31,852,33,845,35,838,37,830,38,824,40,818,41,812,43,805,44,797,46,790,48,784,49,778,50,773,51,767,52,761,53,755,54,748,55,740,56,733,58,726,59,720,59,714,60,706,62,698,63,691,64,685,65,679,65,673,66,665,67,658,68,650,69,641,70,633,71,625,72,618,73,611,73,604,74,595,75,585,76,576,77,568,78,561,79,553,79,544,80,535,81,526,82,518,82,510,83,502,84,496,84,490,85,484,85,477,86,471,86,464,87,458,87,452,88,446,88,439,89,432,90,424,91,416,91,407,92,399,93,392,94,386,94,380,95,371,95,362,96,353,97,346,98,340,98,333,99,326,100,319,100,312,101,305,102,297,102,259,107,252,108,246,108,240,109,234,110,228,111,221,112,214,112,208,113,201,114,194,115,187,116,182,117,176,117,170,118,165,119,159,120,154,120,148,121,142,122,137,123,130,124,124,125,118,126,113,126,108,127,103,128,98,129,94,129,89,130,85,131,81,131,76,132,72,133,67,133,63,134,59,135,55,135,51,136,48,137,45,137,42,138,38,138,35,139,31,140,28,140,25,141,22,141,19,141,17,142,14,142,11,143,9,143,7,144,4,144,2,144,0,145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47328" behindDoc="1" locked="0" layoutInCell="1" allowOverlap="1">
                <wp:simplePos x="0" y="0"/>
                <wp:positionH relativeFrom="page">
                  <wp:posOffset>6382385</wp:posOffset>
                </wp:positionH>
                <wp:positionV relativeFrom="paragraph">
                  <wp:posOffset>-1397000</wp:posOffset>
                </wp:positionV>
                <wp:extent cx="631825" cy="97155"/>
                <wp:effectExtent l="36195" t="109855" r="33020" b="113030"/>
                <wp:wrapNone/>
                <wp:docPr id="142" name="任意多边形 223"/>
                <wp:cNvGraphicFramePr/>
                <a:graphic xmlns:a="http://schemas.openxmlformats.org/drawingml/2006/main">
                  <a:graphicData uri="http://schemas.microsoft.com/office/word/2010/wordprocessingShape">
                    <wps:wsp>
                      <wps:cNvSpPr/>
                      <wps:spPr>
                        <a:xfrm>
                          <a:off x="0" y="0"/>
                          <a:ext cx="631825" cy="97155"/>
                        </a:xfrm>
                        <a:custGeom>
                          <a:avLst/>
                          <a:gdLst/>
                          <a:ahLst/>
                          <a:cxnLst/>
                          <a:pathLst>
                            <a:path w="995" h="153">
                              <a:moveTo>
                                <a:pt x="994" y="0"/>
                              </a:moveTo>
                              <a:lnTo>
                                <a:pt x="973" y="6"/>
                              </a:lnTo>
                              <a:lnTo>
                                <a:pt x="959" y="10"/>
                              </a:lnTo>
                              <a:lnTo>
                                <a:pt x="951" y="12"/>
                              </a:lnTo>
                              <a:lnTo>
                                <a:pt x="945" y="14"/>
                              </a:lnTo>
                              <a:lnTo>
                                <a:pt x="938" y="16"/>
                              </a:lnTo>
                              <a:lnTo>
                                <a:pt x="931" y="18"/>
                              </a:lnTo>
                              <a:lnTo>
                                <a:pt x="924" y="20"/>
                              </a:lnTo>
                              <a:lnTo>
                                <a:pt x="917" y="22"/>
                              </a:lnTo>
                              <a:lnTo>
                                <a:pt x="910" y="24"/>
                              </a:lnTo>
                              <a:lnTo>
                                <a:pt x="903" y="26"/>
                              </a:lnTo>
                              <a:lnTo>
                                <a:pt x="897" y="28"/>
                              </a:lnTo>
                              <a:lnTo>
                                <a:pt x="891" y="30"/>
                              </a:lnTo>
                              <a:lnTo>
                                <a:pt x="884" y="32"/>
                              </a:lnTo>
                              <a:lnTo>
                                <a:pt x="878" y="34"/>
                              </a:lnTo>
                              <a:lnTo>
                                <a:pt x="871" y="36"/>
                              </a:lnTo>
                              <a:lnTo>
                                <a:pt x="865" y="38"/>
                              </a:lnTo>
                              <a:lnTo>
                                <a:pt x="859" y="39"/>
                              </a:lnTo>
                              <a:lnTo>
                                <a:pt x="853" y="41"/>
                              </a:lnTo>
                              <a:lnTo>
                                <a:pt x="847" y="43"/>
                              </a:lnTo>
                              <a:lnTo>
                                <a:pt x="843" y="44"/>
                              </a:lnTo>
                              <a:lnTo>
                                <a:pt x="838" y="45"/>
                              </a:lnTo>
                              <a:lnTo>
                                <a:pt x="833" y="47"/>
                              </a:lnTo>
                              <a:lnTo>
                                <a:pt x="828" y="48"/>
                              </a:lnTo>
                              <a:lnTo>
                                <a:pt x="822" y="50"/>
                              </a:lnTo>
                              <a:lnTo>
                                <a:pt x="816" y="51"/>
                              </a:lnTo>
                              <a:lnTo>
                                <a:pt x="809" y="53"/>
                              </a:lnTo>
                              <a:lnTo>
                                <a:pt x="802" y="54"/>
                              </a:lnTo>
                              <a:lnTo>
                                <a:pt x="795" y="56"/>
                              </a:lnTo>
                              <a:lnTo>
                                <a:pt x="788" y="57"/>
                              </a:lnTo>
                              <a:lnTo>
                                <a:pt x="781" y="59"/>
                              </a:lnTo>
                              <a:lnTo>
                                <a:pt x="774" y="60"/>
                              </a:lnTo>
                              <a:lnTo>
                                <a:pt x="743" y="66"/>
                              </a:lnTo>
                              <a:lnTo>
                                <a:pt x="736" y="67"/>
                              </a:lnTo>
                              <a:lnTo>
                                <a:pt x="729" y="68"/>
                              </a:lnTo>
                              <a:lnTo>
                                <a:pt x="722" y="69"/>
                              </a:lnTo>
                              <a:lnTo>
                                <a:pt x="715" y="70"/>
                              </a:lnTo>
                              <a:lnTo>
                                <a:pt x="708" y="71"/>
                              </a:lnTo>
                              <a:lnTo>
                                <a:pt x="700" y="71"/>
                              </a:lnTo>
                              <a:lnTo>
                                <a:pt x="692" y="72"/>
                              </a:lnTo>
                              <a:lnTo>
                                <a:pt x="686" y="73"/>
                              </a:lnTo>
                              <a:lnTo>
                                <a:pt x="680" y="74"/>
                              </a:lnTo>
                              <a:lnTo>
                                <a:pt x="674" y="74"/>
                              </a:lnTo>
                              <a:lnTo>
                                <a:pt x="665" y="75"/>
                              </a:lnTo>
                              <a:lnTo>
                                <a:pt x="657" y="76"/>
                              </a:lnTo>
                              <a:lnTo>
                                <a:pt x="649" y="77"/>
                              </a:lnTo>
                              <a:lnTo>
                                <a:pt x="642" y="78"/>
                              </a:lnTo>
                              <a:lnTo>
                                <a:pt x="636" y="78"/>
                              </a:lnTo>
                              <a:lnTo>
                                <a:pt x="629" y="79"/>
                              </a:lnTo>
                              <a:lnTo>
                                <a:pt x="622" y="79"/>
                              </a:lnTo>
                              <a:lnTo>
                                <a:pt x="615" y="80"/>
                              </a:lnTo>
                              <a:lnTo>
                                <a:pt x="607" y="81"/>
                              </a:lnTo>
                              <a:lnTo>
                                <a:pt x="600" y="81"/>
                              </a:lnTo>
                              <a:lnTo>
                                <a:pt x="593" y="82"/>
                              </a:lnTo>
                              <a:lnTo>
                                <a:pt x="585" y="82"/>
                              </a:lnTo>
                              <a:lnTo>
                                <a:pt x="580" y="83"/>
                              </a:lnTo>
                              <a:lnTo>
                                <a:pt x="574" y="83"/>
                              </a:lnTo>
                              <a:lnTo>
                                <a:pt x="568" y="84"/>
                              </a:lnTo>
                              <a:lnTo>
                                <a:pt x="561" y="84"/>
                              </a:lnTo>
                              <a:lnTo>
                                <a:pt x="555" y="84"/>
                              </a:lnTo>
                              <a:lnTo>
                                <a:pt x="548" y="85"/>
                              </a:lnTo>
                              <a:lnTo>
                                <a:pt x="542" y="85"/>
                              </a:lnTo>
                              <a:lnTo>
                                <a:pt x="536" y="85"/>
                              </a:lnTo>
                              <a:lnTo>
                                <a:pt x="530" y="86"/>
                              </a:lnTo>
                              <a:lnTo>
                                <a:pt x="521" y="86"/>
                              </a:lnTo>
                              <a:lnTo>
                                <a:pt x="512" y="86"/>
                              </a:lnTo>
                              <a:lnTo>
                                <a:pt x="472" y="88"/>
                              </a:lnTo>
                              <a:lnTo>
                                <a:pt x="465" y="88"/>
                              </a:lnTo>
                              <a:lnTo>
                                <a:pt x="459" y="88"/>
                              </a:lnTo>
                              <a:lnTo>
                                <a:pt x="451" y="89"/>
                              </a:lnTo>
                              <a:lnTo>
                                <a:pt x="442" y="89"/>
                              </a:lnTo>
                              <a:lnTo>
                                <a:pt x="434" y="89"/>
                              </a:lnTo>
                              <a:lnTo>
                                <a:pt x="427" y="89"/>
                              </a:lnTo>
                              <a:lnTo>
                                <a:pt x="420" y="90"/>
                              </a:lnTo>
                              <a:lnTo>
                                <a:pt x="413" y="90"/>
                              </a:lnTo>
                              <a:lnTo>
                                <a:pt x="407" y="90"/>
                              </a:lnTo>
                              <a:lnTo>
                                <a:pt x="400" y="90"/>
                              </a:lnTo>
                              <a:lnTo>
                                <a:pt x="394" y="91"/>
                              </a:lnTo>
                              <a:lnTo>
                                <a:pt x="387" y="91"/>
                              </a:lnTo>
                              <a:lnTo>
                                <a:pt x="379" y="91"/>
                              </a:lnTo>
                              <a:lnTo>
                                <a:pt x="372" y="92"/>
                              </a:lnTo>
                              <a:lnTo>
                                <a:pt x="367" y="92"/>
                              </a:lnTo>
                              <a:lnTo>
                                <a:pt x="361" y="92"/>
                              </a:lnTo>
                              <a:lnTo>
                                <a:pt x="356" y="92"/>
                              </a:lnTo>
                              <a:lnTo>
                                <a:pt x="349" y="93"/>
                              </a:lnTo>
                              <a:lnTo>
                                <a:pt x="342" y="93"/>
                              </a:lnTo>
                              <a:lnTo>
                                <a:pt x="336" y="94"/>
                              </a:lnTo>
                              <a:lnTo>
                                <a:pt x="330" y="94"/>
                              </a:lnTo>
                              <a:lnTo>
                                <a:pt x="325" y="94"/>
                              </a:lnTo>
                              <a:lnTo>
                                <a:pt x="320" y="95"/>
                              </a:lnTo>
                              <a:lnTo>
                                <a:pt x="314" y="95"/>
                              </a:lnTo>
                              <a:lnTo>
                                <a:pt x="278" y="98"/>
                              </a:lnTo>
                              <a:lnTo>
                                <a:pt x="270" y="99"/>
                              </a:lnTo>
                              <a:lnTo>
                                <a:pt x="263" y="100"/>
                              </a:lnTo>
                              <a:lnTo>
                                <a:pt x="257" y="101"/>
                              </a:lnTo>
                              <a:lnTo>
                                <a:pt x="252" y="101"/>
                              </a:lnTo>
                              <a:lnTo>
                                <a:pt x="246" y="102"/>
                              </a:lnTo>
                              <a:lnTo>
                                <a:pt x="241" y="103"/>
                              </a:lnTo>
                              <a:lnTo>
                                <a:pt x="236" y="103"/>
                              </a:lnTo>
                              <a:lnTo>
                                <a:pt x="231" y="104"/>
                              </a:lnTo>
                              <a:lnTo>
                                <a:pt x="225" y="105"/>
                              </a:lnTo>
                              <a:lnTo>
                                <a:pt x="220" y="105"/>
                              </a:lnTo>
                              <a:lnTo>
                                <a:pt x="214" y="106"/>
                              </a:lnTo>
                              <a:lnTo>
                                <a:pt x="207" y="108"/>
                              </a:lnTo>
                              <a:lnTo>
                                <a:pt x="199" y="109"/>
                              </a:lnTo>
                              <a:lnTo>
                                <a:pt x="191" y="110"/>
                              </a:lnTo>
                              <a:lnTo>
                                <a:pt x="185" y="112"/>
                              </a:lnTo>
                              <a:lnTo>
                                <a:pt x="179" y="113"/>
                              </a:lnTo>
                              <a:lnTo>
                                <a:pt x="173" y="114"/>
                              </a:lnTo>
                              <a:lnTo>
                                <a:pt x="146" y="119"/>
                              </a:lnTo>
                              <a:lnTo>
                                <a:pt x="140" y="120"/>
                              </a:lnTo>
                              <a:lnTo>
                                <a:pt x="134" y="122"/>
                              </a:lnTo>
                              <a:lnTo>
                                <a:pt x="128" y="123"/>
                              </a:lnTo>
                              <a:lnTo>
                                <a:pt x="121" y="125"/>
                              </a:lnTo>
                              <a:lnTo>
                                <a:pt x="116" y="126"/>
                              </a:lnTo>
                              <a:lnTo>
                                <a:pt x="111" y="127"/>
                              </a:lnTo>
                              <a:lnTo>
                                <a:pt x="106" y="128"/>
                              </a:lnTo>
                              <a:lnTo>
                                <a:pt x="101" y="129"/>
                              </a:lnTo>
                              <a:lnTo>
                                <a:pt x="97" y="131"/>
                              </a:lnTo>
                              <a:lnTo>
                                <a:pt x="92" y="132"/>
                              </a:lnTo>
                              <a:lnTo>
                                <a:pt x="86" y="133"/>
                              </a:lnTo>
                              <a:lnTo>
                                <a:pt x="80" y="135"/>
                              </a:lnTo>
                              <a:lnTo>
                                <a:pt x="74" y="136"/>
                              </a:lnTo>
                              <a:lnTo>
                                <a:pt x="68" y="137"/>
                              </a:lnTo>
                              <a:lnTo>
                                <a:pt x="62" y="139"/>
                              </a:lnTo>
                              <a:lnTo>
                                <a:pt x="56" y="140"/>
                              </a:lnTo>
                              <a:lnTo>
                                <a:pt x="52" y="141"/>
                              </a:lnTo>
                              <a:lnTo>
                                <a:pt x="47" y="142"/>
                              </a:lnTo>
                              <a:lnTo>
                                <a:pt x="42" y="143"/>
                              </a:lnTo>
                              <a:lnTo>
                                <a:pt x="39" y="144"/>
                              </a:lnTo>
                              <a:lnTo>
                                <a:pt x="35" y="145"/>
                              </a:lnTo>
                              <a:lnTo>
                                <a:pt x="31" y="146"/>
                              </a:lnTo>
                              <a:lnTo>
                                <a:pt x="3" y="152"/>
                              </a:lnTo>
                              <a:lnTo>
                                <a:pt x="0" y="153"/>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23" o:spid="_x0000_s1026" o:spt="100" style="position:absolute;left:0pt;margin-left:502.55pt;margin-top:-110pt;height:7.65pt;width:49.75pt;mso-position-horizontal-relative:page;z-index:-251569152;mso-width-relative:page;mso-height-relative:page;" filled="f" stroked="t" coordsize="995,153" o:gfxdata="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AAAAABkcnMvUEsBAhQAFAAA&#10;AAgAh07iQIjV63LbAAAADwEAAA8AAAAAAAAAAQAgAAAAIgAAAGRycy9kb3ducmV2LnhtbFBLAQIU&#10;ABQAAAAIAIdO4kDH5xzzgAUAAMYYAAAOAAAAAAAAAAEAIAAAACoBAABkcnMvZTJvRG9jLnhtbFBL&#10;BQYAAAAABgAGAFkBAAAcCQAAAAA=&#10;" path="m994,0l973,6,959,10,951,12,945,14,938,16,931,18,924,20,917,22,910,24,903,26,897,28,891,30,884,32,878,34,871,36,865,38,859,39,853,41,847,43,843,44,838,45,833,47,828,48,822,50,816,51,809,53,802,54,795,56,788,57,781,59,774,60,743,66,736,67,729,68,722,69,715,70,708,71,700,71,692,72,686,73,680,74,674,74,665,75,657,76,649,77,642,78,636,78,629,79,622,79,615,80,607,81,600,81,593,82,585,82,580,83,574,83,568,84,561,84,555,84,548,85,542,85,536,85,530,86,521,86,512,86,472,88,465,88,459,88,451,89,442,89,434,89,427,89,420,90,413,90,407,90,400,90,394,91,387,91,379,91,372,92,367,92,361,92,356,92,349,93,342,93,336,94,330,94,325,94,320,95,314,95,278,98,270,99,263,100,257,101,252,101,246,102,241,103,236,103,231,104,225,105,220,105,214,106,207,108,199,109,191,110,185,112,179,113,173,114,146,119,140,120,134,122,128,123,121,125,116,126,111,127,106,128,101,129,97,131,92,132,86,133,80,135,74,136,68,137,62,139,56,140,52,141,47,142,42,143,39,144,35,145,31,146,3,152,0,153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48352" behindDoc="1" locked="0" layoutInCell="1" allowOverlap="1">
                <wp:simplePos x="0" y="0"/>
                <wp:positionH relativeFrom="page">
                  <wp:posOffset>6452235</wp:posOffset>
                </wp:positionH>
                <wp:positionV relativeFrom="paragraph">
                  <wp:posOffset>-995045</wp:posOffset>
                </wp:positionV>
                <wp:extent cx="545465" cy="52705"/>
                <wp:effectExtent l="27940" t="111760" r="36195" b="125095"/>
                <wp:wrapNone/>
                <wp:docPr id="143" name="任意多边形 224"/>
                <wp:cNvGraphicFramePr/>
                <a:graphic xmlns:a="http://schemas.openxmlformats.org/drawingml/2006/main">
                  <a:graphicData uri="http://schemas.microsoft.com/office/word/2010/wordprocessingShape">
                    <wps:wsp>
                      <wps:cNvSpPr/>
                      <wps:spPr>
                        <a:xfrm>
                          <a:off x="0" y="0"/>
                          <a:ext cx="545465" cy="52705"/>
                        </a:xfrm>
                        <a:custGeom>
                          <a:avLst/>
                          <a:gdLst/>
                          <a:ahLst/>
                          <a:cxnLst/>
                          <a:pathLst>
                            <a:path w="859" h="83">
                              <a:moveTo>
                                <a:pt x="858" y="0"/>
                              </a:moveTo>
                              <a:lnTo>
                                <a:pt x="836" y="5"/>
                              </a:lnTo>
                              <a:lnTo>
                                <a:pt x="832" y="6"/>
                              </a:lnTo>
                              <a:lnTo>
                                <a:pt x="828" y="6"/>
                              </a:lnTo>
                              <a:lnTo>
                                <a:pt x="822" y="7"/>
                              </a:lnTo>
                              <a:lnTo>
                                <a:pt x="815" y="9"/>
                              </a:lnTo>
                              <a:lnTo>
                                <a:pt x="808" y="10"/>
                              </a:lnTo>
                              <a:lnTo>
                                <a:pt x="804" y="10"/>
                              </a:lnTo>
                              <a:lnTo>
                                <a:pt x="800" y="11"/>
                              </a:lnTo>
                              <a:lnTo>
                                <a:pt x="796" y="12"/>
                              </a:lnTo>
                              <a:lnTo>
                                <a:pt x="791" y="13"/>
                              </a:lnTo>
                              <a:lnTo>
                                <a:pt x="786" y="13"/>
                              </a:lnTo>
                              <a:lnTo>
                                <a:pt x="781" y="14"/>
                              </a:lnTo>
                              <a:lnTo>
                                <a:pt x="776" y="15"/>
                              </a:lnTo>
                              <a:lnTo>
                                <a:pt x="772" y="15"/>
                              </a:lnTo>
                              <a:lnTo>
                                <a:pt x="767" y="16"/>
                              </a:lnTo>
                              <a:lnTo>
                                <a:pt x="764" y="17"/>
                              </a:lnTo>
                              <a:lnTo>
                                <a:pt x="760" y="17"/>
                              </a:lnTo>
                              <a:lnTo>
                                <a:pt x="757" y="18"/>
                              </a:lnTo>
                              <a:lnTo>
                                <a:pt x="752" y="18"/>
                              </a:lnTo>
                              <a:lnTo>
                                <a:pt x="747" y="19"/>
                              </a:lnTo>
                              <a:lnTo>
                                <a:pt x="742" y="20"/>
                              </a:lnTo>
                              <a:lnTo>
                                <a:pt x="737" y="20"/>
                              </a:lnTo>
                              <a:lnTo>
                                <a:pt x="732" y="21"/>
                              </a:lnTo>
                              <a:lnTo>
                                <a:pt x="728" y="22"/>
                              </a:lnTo>
                              <a:lnTo>
                                <a:pt x="723" y="22"/>
                              </a:lnTo>
                              <a:lnTo>
                                <a:pt x="719" y="23"/>
                              </a:lnTo>
                              <a:lnTo>
                                <a:pt x="714" y="24"/>
                              </a:lnTo>
                              <a:lnTo>
                                <a:pt x="709" y="24"/>
                              </a:lnTo>
                              <a:lnTo>
                                <a:pt x="703" y="25"/>
                              </a:lnTo>
                              <a:lnTo>
                                <a:pt x="698" y="26"/>
                              </a:lnTo>
                              <a:lnTo>
                                <a:pt x="694" y="27"/>
                              </a:lnTo>
                              <a:lnTo>
                                <a:pt x="689" y="27"/>
                              </a:lnTo>
                              <a:lnTo>
                                <a:pt x="685" y="28"/>
                              </a:lnTo>
                              <a:lnTo>
                                <a:pt x="681" y="29"/>
                              </a:lnTo>
                              <a:lnTo>
                                <a:pt x="676" y="29"/>
                              </a:lnTo>
                              <a:lnTo>
                                <a:pt x="672" y="30"/>
                              </a:lnTo>
                              <a:lnTo>
                                <a:pt x="667" y="31"/>
                              </a:lnTo>
                              <a:lnTo>
                                <a:pt x="662" y="31"/>
                              </a:lnTo>
                              <a:lnTo>
                                <a:pt x="656" y="32"/>
                              </a:lnTo>
                              <a:lnTo>
                                <a:pt x="650" y="33"/>
                              </a:lnTo>
                              <a:lnTo>
                                <a:pt x="644" y="34"/>
                              </a:lnTo>
                              <a:lnTo>
                                <a:pt x="637" y="35"/>
                              </a:lnTo>
                              <a:lnTo>
                                <a:pt x="632" y="36"/>
                              </a:lnTo>
                              <a:lnTo>
                                <a:pt x="627" y="37"/>
                              </a:lnTo>
                              <a:lnTo>
                                <a:pt x="621" y="38"/>
                              </a:lnTo>
                              <a:lnTo>
                                <a:pt x="616" y="39"/>
                              </a:lnTo>
                              <a:lnTo>
                                <a:pt x="611" y="40"/>
                              </a:lnTo>
                              <a:lnTo>
                                <a:pt x="606" y="40"/>
                              </a:lnTo>
                              <a:lnTo>
                                <a:pt x="599" y="42"/>
                              </a:lnTo>
                              <a:lnTo>
                                <a:pt x="593" y="43"/>
                              </a:lnTo>
                              <a:lnTo>
                                <a:pt x="586" y="44"/>
                              </a:lnTo>
                              <a:lnTo>
                                <a:pt x="578" y="45"/>
                              </a:lnTo>
                              <a:lnTo>
                                <a:pt x="569" y="46"/>
                              </a:lnTo>
                              <a:lnTo>
                                <a:pt x="560" y="48"/>
                              </a:lnTo>
                              <a:lnTo>
                                <a:pt x="553" y="49"/>
                              </a:lnTo>
                              <a:lnTo>
                                <a:pt x="546" y="50"/>
                              </a:lnTo>
                              <a:lnTo>
                                <a:pt x="540" y="51"/>
                              </a:lnTo>
                              <a:lnTo>
                                <a:pt x="534" y="52"/>
                              </a:lnTo>
                              <a:lnTo>
                                <a:pt x="528" y="53"/>
                              </a:lnTo>
                              <a:lnTo>
                                <a:pt x="522" y="54"/>
                              </a:lnTo>
                              <a:lnTo>
                                <a:pt x="515" y="55"/>
                              </a:lnTo>
                              <a:lnTo>
                                <a:pt x="508" y="57"/>
                              </a:lnTo>
                              <a:lnTo>
                                <a:pt x="501" y="59"/>
                              </a:lnTo>
                              <a:lnTo>
                                <a:pt x="464" y="65"/>
                              </a:lnTo>
                              <a:lnTo>
                                <a:pt x="458" y="67"/>
                              </a:lnTo>
                              <a:lnTo>
                                <a:pt x="452" y="68"/>
                              </a:lnTo>
                              <a:lnTo>
                                <a:pt x="445" y="69"/>
                              </a:lnTo>
                              <a:lnTo>
                                <a:pt x="439" y="70"/>
                              </a:lnTo>
                              <a:lnTo>
                                <a:pt x="433" y="70"/>
                              </a:lnTo>
                              <a:lnTo>
                                <a:pt x="426" y="71"/>
                              </a:lnTo>
                              <a:lnTo>
                                <a:pt x="419" y="72"/>
                              </a:lnTo>
                              <a:lnTo>
                                <a:pt x="410" y="73"/>
                              </a:lnTo>
                              <a:lnTo>
                                <a:pt x="401" y="74"/>
                              </a:lnTo>
                              <a:lnTo>
                                <a:pt x="393" y="75"/>
                              </a:lnTo>
                              <a:lnTo>
                                <a:pt x="385" y="75"/>
                              </a:lnTo>
                              <a:lnTo>
                                <a:pt x="377" y="76"/>
                              </a:lnTo>
                              <a:lnTo>
                                <a:pt x="312" y="79"/>
                              </a:lnTo>
                              <a:lnTo>
                                <a:pt x="296" y="79"/>
                              </a:lnTo>
                              <a:lnTo>
                                <a:pt x="289" y="79"/>
                              </a:lnTo>
                              <a:lnTo>
                                <a:pt x="281" y="79"/>
                              </a:lnTo>
                              <a:lnTo>
                                <a:pt x="275" y="79"/>
                              </a:lnTo>
                              <a:lnTo>
                                <a:pt x="268" y="79"/>
                              </a:lnTo>
                              <a:lnTo>
                                <a:pt x="262" y="79"/>
                              </a:lnTo>
                              <a:lnTo>
                                <a:pt x="254" y="79"/>
                              </a:lnTo>
                              <a:lnTo>
                                <a:pt x="247" y="80"/>
                              </a:lnTo>
                              <a:lnTo>
                                <a:pt x="240" y="80"/>
                              </a:lnTo>
                              <a:lnTo>
                                <a:pt x="232" y="80"/>
                              </a:lnTo>
                              <a:lnTo>
                                <a:pt x="225" y="80"/>
                              </a:lnTo>
                              <a:lnTo>
                                <a:pt x="217" y="80"/>
                              </a:lnTo>
                              <a:lnTo>
                                <a:pt x="210" y="81"/>
                              </a:lnTo>
                              <a:lnTo>
                                <a:pt x="203" y="81"/>
                              </a:lnTo>
                              <a:lnTo>
                                <a:pt x="196" y="81"/>
                              </a:lnTo>
                              <a:lnTo>
                                <a:pt x="191" y="82"/>
                              </a:lnTo>
                              <a:lnTo>
                                <a:pt x="185" y="82"/>
                              </a:lnTo>
                              <a:lnTo>
                                <a:pt x="180" y="82"/>
                              </a:lnTo>
                              <a:lnTo>
                                <a:pt x="173" y="82"/>
                              </a:lnTo>
                              <a:lnTo>
                                <a:pt x="167" y="82"/>
                              </a:lnTo>
                              <a:lnTo>
                                <a:pt x="160" y="82"/>
                              </a:lnTo>
                              <a:lnTo>
                                <a:pt x="155" y="83"/>
                              </a:lnTo>
                              <a:lnTo>
                                <a:pt x="150" y="83"/>
                              </a:lnTo>
                              <a:lnTo>
                                <a:pt x="145" y="83"/>
                              </a:lnTo>
                              <a:lnTo>
                                <a:pt x="141" y="83"/>
                              </a:lnTo>
                              <a:lnTo>
                                <a:pt x="136" y="83"/>
                              </a:lnTo>
                              <a:lnTo>
                                <a:pt x="131" y="83"/>
                              </a:lnTo>
                              <a:lnTo>
                                <a:pt x="126" y="83"/>
                              </a:lnTo>
                              <a:lnTo>
                                <a:pt x="121" y="83"/>
                              </a:lnTo>
                              <a:lnTo>
                                <a:pt x="116" y="83"/>
                              </a:lnTo>
                              <a:lnTo>
                                <a:pt x="113" y="82"/>
                              </a:lnTo>
                              <a:lnTo>
                                <a:pt x="109" y="82"/>
                              </a:lnTo>
                              <a:lnTo>
                                <a:pt x="105" y="82"/>
                              </a:lnTo>
                              <a:lnTo>
                                <a:pt x="101" y="82"/>
                              </a:lnTo>
                              <a:lnTo>
                                <a:pt x="97" y="82"/>
                              </a:lnTo>
                              <a:lnTo>
                                <a:pt x="92" y="82"/>
                              </a:lnTo>
                              <a:lnTo>
                                <a:pt x="88" y="81"/>
                              </a:lnTo>
                              <a:lnTo>
                                <a:pt x="83" y="81"/>
                              </a:lnTo>
                              <a:lnTo>
                                <a:pt x="79" y="81"/>
                              </a:lnTo>
                              <a:lnTo>
                                <a:pt x="74" y="80"/>
                              </a:lnTo>
                              <a:lnTo>
                                <a:pt x="69" y="80"/>
                              </a:lnTo>
                              <a:lnTo>
                                <a:pt x="64" y="80"/>
                              </a:lnTo>
                              <a:lnTo>
                                <a:pt x="58" y="79"/>
                              </a:lnTo>
                              <a:lnTo>
                                <a:pt x="52" y="78"/>
                              </a:lnTo>
                              <a:lnTo>
                                <a:pt x="46" y="78"/>
                              </a:lnTo>
                              <a:lnTo>
                                <a:pt x="41" y="77"/>
                              </a:lnTo>
                              <a:lnTo>
                                <a:pt x="35" y="77"/>
                              </a:lnTo>
                              <a:lnTo>
                                <a:pt x="29" y="76"/>
                              </a:lnTo>
                              <a:lnTo>
                                <a:pt x="24" y="75"/>
                              </a:lnTo>
                              <a:lnTo>
                                <a:pt x="19" y="75"/>
                              </a:lnTo>
                              <a:lnTo>
                                <a:pt x="14" y="74"/>
                              </a:lnTo>
                              <a:lnTo>
                                <a:pt x="9" y="73"/>
                              </a:lnTo>
                              <a:lnTo>
                                <a:pt x="4" y="72"/>
                              </a:lnTo>
                              <a:lnTo>
                                <a:pt x="0" y="71"/>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24" o:spid="_x0000_s1026" o:spt="100" style="position:absolute;left:0pt;margin-left:508.05pt;margin-top:-78.35pt;height:4.15pt;width:42.95pt;mso-position-horizontal-relative:page;z-index:-251568128;mso-width-relative:page;mso-height-relative:page;" filled="f" stroked="t" coordsize="859,83" o:gfxdata="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" path="m858,0l836,5,832,6,828,6,822,7,815,9,808,10,804,10,800,11,796,12,791,13,786,13,781,14,776,15,772,15,767,16,764,17,760,17,757,18,752,18,747,19,742,20,737,20,732,21,728,22,723,22,719,23,714,24,709,24,703,25,698,26,694,27,689,27,685,28,681,29,676,29,672,30,667,31,662,31,656,32,650,33,644,34,637,35,632,36,627,37,621,38,616,39,611,40,606,40,599,42,593,43,586,44,578,45,569,46,560,48,553,49,546,50,540,51,534,52,528,53,522,54,515,55,508,57,501,59,464,65,458,67,452,68,445,69,439,70,433,70,426,71,419,72,410,73,401,74,393,75,385,75,377,76,312,79,296,79,289,79,281,79,275,79,268,79,262,79,254,79,247,80,240,80,232,80,225,80,217,80,210,81,203,81,196,81,191,82,185,82,180,82,173,82,167,82,160,82,155,83,150,83,145,83,141,83,136,83,131,83,126,83,121,83,116,83,113,82,109,82,105,82,101,82,97,82,92,82,88,81,83,81,79,81,74,80,69,80,64,80,58,79,52,78,46,78,41,77,35,77,29,76,24,75,19,75,14,74,9,73,4,72,0,71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49376" behindDoc="1" locked="0" layoutInCell="1" allowOverlap="1">
                <wp:simplePos x="0" y="0"/>
                <wp:positionH relativeFrom="page">
                  <wp:posOffset>6322060</wp:posOffset>
                </wp:positionH>
                <wp:positionV relativeFrom="paragraph">
                  <wp:posOffset>-224155</wp:posOffset>
                </wp:positionV>
                <wp:extent cx="648970" cy="26035"/>
                <wp:effectExtent l="33655" t="113030" r="3175" b="120015"/>
                <wp:wrapNone/>
                <wp:docPr id="144" name="任意多边形 225"/>
                <wp:cNvGraphicFramePr/>
                <a:graphic xmlns:a="http://schemas.openxmlformats.org/drawingml/2006/main">
                  <a:graphicData uri="http://schemas.microsoft.com/office/word/2010/wordprocessingShape">
                    <wps:wsp>
                      <wps:cNvSpPr/>
                      <wps:spPr>
                        <a:xfrm>
                          <a:off x="0" y="0"/>
                          <a:ext cx="648970" cy="26035"/>
                        </a:xfrm>
                        <a:custGeom>
                          <a:avLst/>
                          <a:gdLst/>
                          <a:ahLst/>
                          <a:cxnLst/>
                          <a:pathLst>
                            <a:path w="1022" h="41">
                              <a:moveTo>
                                <a:pt x="1022" y="40"/>
                              </a:moveTo>
                              <a:lnTo>
                                <a:pt x="967" y="39"/>
                              </a:lnTo>
                              <a:lnTo>
                                <a:pt x="962" y="39"/>
                              </a:lnTo>
                              <a:lnTo>
                                <a:pt x="955" y="39"/>
                              </a:lnTo>
                              <a:lnTo>
                                <a:pt x="948" y="39"/>
                              </a:lnTo>
                              <a:lnTo>
                                <a:pt x="941" y="39"/>
                              </a:lnTo>
                              <a:lnTo>
                                <a:pt x="933" y="39"/>
                              </a:lnTo>
                              <a:lnTo>
                                <a:pt x="925" y="39"/>
                              </a:lnTo>
                              <a:lnTo>
                                <a:pt x="917" y="39"/>
                              </a:lnTo>
                              <a:lnTo>
                                <a:pt x="912" y="39"/>
                              </a:lnTo>
                              <a:lnTo>
                                <a:pt x="906" y="39"/>
                              </a:lnTo>
                              <a:lnTo>
                                <a:pt x="900" y="39"/>
                              </a:lnTo>
                              <a:lnTo>
                                <a:pt x="893" y="39"/>
                              </a:lnTo>
                              <a:lnTo>
                                <a:pt x="885" y="39"/>
                              </a:lnTo>
                              <a:lnTo>
                                <a:pt x="877" y="39"/>
                              </a:lnTo>
                              <a:lnTo>
                                <a:pt x="871" y="39"/>
                              </a:lnTo>
                              <a:lnTo>
                                <a:pt x="864" y="38"/>
                              </a:lnTo>
                              <a:lnTo>
                                <a:pt x="858" y="38"/>
                              </a:lnTo>
                              <a:lnTo>
                                <a:pt x="851" y="38"/>
                              </a:lnTo>
                              <a:lnTo>
                                <a:pt x="844" y="38"/>
                              </a:lnTo>
                              <a:lnTo>
                                <a:pt x="837" y="38"/>
                              </a:lnTo>
                              <a:lnTo>
                                <a:pt x="828" y="38"/>
                              </a:lnTo>
                              <a:lnTo>
                                <a:pt x="819" y="37"/>
                              </a:lnTo>
                              <a:lnTo>
                                <a:pt x="810" y="37"/>
                              </a:lnTo>
                              <a:lnTo>
                                <a:pt x="803" y="37"/>
                              </a:lnTo>
                              <a:lnTo>
                                <a:pt x="796" y="37"/>
                              </a:lnTo>
                              <a:lnTo>
                                <a:pt x="789" y="36"/>
                              </a:lnTo>
                              <a:lnTo>
                                <a:pt x="780" y="36"/>
                              </a:lnTo>
                              <a:lnTo>
                                <a:pt x="772" y="36"/>
                              </a:lnTo>
                              <a:lnTo>
                                <a:pt x="763" y="36"/>
                              </a:lnTo>
                              <a:lnTo>
                                <a:pt x="753" y="35"/>
                              </a:lnTo>
                              <a:lnTo>
                                <a:pt x="744" y="35"/>
                              </a:lnTo>
                              <a:lnTo>
                                <a:pt x="735" y="34"/>
                              </a:lnTo>
                              <a:lnTo>
                                <a:pt x="726" y="34"/>
                              </a:lnTo>
                              <a:lnTo>
                                <a:pt x="718" y="34"/>
                              </a:lnTo>
                              <a:lnTo>
                                <a:pt x="709" y="34"/>
                              </a:lnTo>
                              <a:lnTo>
                                <a:pt x="699" y="33"/>
                              </a:lnTo>
                              <a:lnTo>
                                <a:pt x="688" y="33"/>
                              </a:lnTo>
                              <a:lnTo>
                                <a:pt x="678" y="32"/>
                              </a:lnTo>
                              <a:lnTo>
                                <a:pt x="665" y="32"/>
                              </a:lnTo>
                              <a:lnTo>
                                <a:pt x="652" y="31"/>
                              </a:lnTo>
                              <a:lnTo>
                                <a:pt x="638" y="31"/>
                              </a:lnTo>
                              <a:lnTo>
                                <a:pt x="627" y="30"/>
                              </a:lnTo>
                              <a:lnTo>
                                <a:pt x="615" y="30"/>
                              </a:lnTo>
                              <a:lnTo>
                                <a:pt x="603" y="29"/>
                              </a:lnTo>
                              <a:lnTo>
                                <a:pt x="591" y="29"/>
                              </a:lnTo>
                              <a:lnTo>
                                <a:pt x="580" y="28"/>
                              </a:lnTo>
                              <a:lnTo>
                                <a:pt x="568" y="28"/>
                              </a:lnTo>
                              <a:lnTo>
                                <a:pt x="558" y="27"/>
                              </a:lnTo>
                              <a:lnTo>
                                <a:pt x="548" y="27"/>
                              </a:lnTo>
                              <a:lnTo>
                                <a:pt x="538" y="27"/>
                              </a:lnTo>
                              <a:lnTo>
                                <a:pt x="528" y="26"/>
                              </a:lnTo>
                              <a:lnTo>
                                <a:pt x="517" y="26"/>
                              </a:lnTo>
                              <a:lnTo>
                                <a:pt x="507" y="26"/>
                              </a:lnTo>
                              <a:lnTo>
                                <a:pt x="496" y="25"/>
                              </a:lnTo>
                              <a:lnTo>
                                <a:pt x="485" y="25"/>
                              </a:lnTo>
                              <a:lnTo>
                                <a:pt x="473" y="24"/>
                              </a:lnTo>
                              <a:lnTo>
                                <a:pt x="461" y="24"/>
                              </a:lnTo>
                              <a:lnTo>
                                <a:pt x="449" y="24"/>
                              </a:lnTo>
                              <a:lnTo>
                                <a:pt x="439" y="23"/>
                              </a:lnTo>
                              <a:lnTo>
                                <a:pt x="429" y="23"/>
                              </a:lnTo>
                              <a:lnTo>
                                <a:pt x="419" y="23"/>
                              </a:lnTo>
                              <a:lnTo>
                                <a:pt x="407" y="22"/>
                              </a:lnTo>
                              <a:lnTo>
                                <a:pt x="396" y="22"/>
                              </a:lnTo>
                              <a:lnTo>
                                <a:pt x="384" y="22"/>
                              </a:lnTo>
                              <a:lnTo>
                                <a:pt x="371" y="21"/>
                              </a:lnTo>
                              <a:lnTo>
                                <a:pt x="359" y="21"/>
                              </a:lnTo>
                              <a:lnTo>
                                <a:pt x="346" y="21"/>
                              </a:lnTo>
                              <a:lnTo>
                                <a:pt x="336" y="20"/>
                              </a:lnTo>
                              <a:lnTo>
                                <a:pt x="325" y="20"/>
                              </a:lnTo>
                              <a:lnTo>
                                <a:pt x="314" y="20"/>
                              </a:lnTo>
                              <a:lnTo>
                                <a:pt x="306" y="19"/>
                              </a:lnTo>
                              <a:lnTo>
                                <a:pt x="297" y="19"/>
                              </a:lnTo>
                              <a:lnTo>
                                <a:pt x="288" y="19"/>
                              </a:lnTo>
                              <a:lnTo>
                                <a:pt x="278" y="18"/>
                              </a:lnTo>
                              <a:lnTo>
                                <a:pt x="268" y="18"/>
                              </a:lnTo>
                              <a:lnTo>
                                <a:pt x="257" y="18"/>
                              </a:lnTo>
                              <a:lnTo>
                                <a:pt x="245" y="17"/>
                              </a:lnTo>
                              <a:lnTo>
                                <a:pt x="232" y="16"/>
                              </a:lnTo>
                              <a:lnTo>
                                <a:pt x="220" y="16"/>
                              </a:lnTo>
                              <a:lnTo>
                                <a:pt x="210" y="15"/>
                              </a:lnTo>
                              <a:lnTo>
                                <a:pt x="200" y="15"/>
                              </a:lnTo>
                              <a:lnTo>
                                <a:pt x="190" y="14"/>
                              </a:lnTo>
                              <a:lnTo>
                                <a:pt x="182" y="14"/>
                              </a:lnTo>
                              <a:lnTo>
                                <a:pt x="174" y="13"/>
                              </a:lnTo>
                              <a:lnTo>
                                <a:pt x="166" y="13"/>
                              </a:lnTo>
                              <a:lnTo>
                                <a:pt x="157" y="13"/>
                              </a:lnTo>
                              <a:lnTo>
                                <a:pt x="149" y="12"/>
                              </a:lnTo>
                              <a:lnTo>
                                <a:pt x="140" y="12"/>
                              </a:lnTo>
                              <a:lnTo>
                                <a:pt x="131" y="11"/>
                              </a:lnTo>
                              <a:lnTo>
                                <a:pt x="122" y="11"/>
                              </a:lnTo>
                              <a:lnTo>
                                <a:pt x="112" y="11"/>
                              </a:lnTo>
                              <a:lnTo>
                                <a:pt x="105" y="10"/>
                              </a:lnTo>
                              <a:lnTo>
                                <a:pt x="97" y="10"/>
                              </a:lnTo>
                              <a:lnTo>
                                <a:pt x="89" y="9"/>
                              </a:lnTo>
                              <a:lnTo>
                                <a:pt x="84" y="9"/>
                              </a:lnTo>
                              <a:lnTo>
                                <a:pt x="78" y="9"/>
                              </a:lnTo>
                              <a:lnTo>
                                <a:pt x="72" y="8"/>
                              </a:lnTo>
                              <a:lnTo>
                                <a:pt x="66" y="8"/>
                              </a:lnTo>
                              <a:lnTo>
                                <a:pt x="60" y="8"/>
                              </a:lnTo>
                              <a:lnTo>
                                <a:pt x="54" y="7"/>
                              </a:lnTo>
                              <a:lnTo>
                                <a:pt x="48" y="7"/>
                              </a:lnTo>
                              <a:lnTo>
                                <a:pt x="42" y="6"/>
                              </a:lnTo>
                              <a:lnTo>
                                <a:pt x="36" y="6"/>
                              </a:lnTo>
                              <a:lnTo>
                                <a:pt x="32" y="5"/>
                              </a:lnTo>
                              <a:lnTo>
                                <a:pt x="27" y="5"/>
                              </a:lnTo>
                              <a:lnTo>
                                <a:pt x="23" y="4"/>
                              </a:lnTo>
                              <a:lnTo>
                                <a:pt x="19" y="4"/>
                              </a:lnTo>
                              <a:lnTo>
                                <a:pt x="15" y="3"/>
                              </a:lnTo>
                              <a:lnTo>
                                <a:pt x="11" y="2"/>
                              </a:lnTo>
                              <a:lnTo>
                                <a:pt x="7" y="2"/>
                              </a:lnTo>
                              <a:lnTo>
                                <a:pt x="4" y="1"/>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25" o:spid="_x0000_s1026" o:spt="100" style="position:absolute;left:0pt;margin-left:497.8pt;margin-top:-17.65pt;height:2.05pt;width:51.1pt;mso-position-horizontal-relative:page;z-index:-251567104;mso-width-relative:page;mso-height-relative:page;" filled="f" stroked="t" coordsize="1022,41" o:gfxdata="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" path="m1022,40l967,39,962,39,955,39,948,39,941,39,933,39,925,39,917,39,912,39,906,39,900,39,893,39,885,39,877,39,871,39,864,38,858,38,851,38,844,38,837,38,828,38,819,37,810,37,803,37,796,37,789,36,780,36,772,36,763,36,753,35,744,35,735,34,726,34,718,34,709,34,699,33,688,33,678,32,665,32,652,31,638,31,627,30,615,30,603,29,591,29,580,28,568,28,558,27,548,27,538,27,528,26,517,26,507,26,496,25,485,25,473,24,461,24,449,24,439,23,429,23,419,23,407,22,396,22,384,22,371,21,359,21,346,21,336,20,325,20,314,20,306,19,297,19,288,19,278,18,268,18,257,18,245,17,232,16,220,16,210,15,200,15,190,14,182,14,174,13,166,13,157,13,149,12,140,12,131,11,122,11,112,11,105,10,97,10,89,9,84,9,78,9,72,8,66,8,60,8,54,7,48,7,42,6,36,6,32,5,27,5,23,4,19,4,15,3,11,2,7,2,4,1,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50400" behindDoc="1" locked="0" layoutInCell="1" allowOverlap="1">
                <wp:simplePos x="0" y="0"/>
                <wp:positionH relativeFrom="page">
                  <wp:posOffset>2951480</wp:posOffset>
                </wp:positionH>
                <wp:positionV relativeFrom="paragraph">
                  <wp:posOffset>-232410</wp:posOffset>
                </wp:positionV>
                <wp:extent cx="479425" cy="12065"/>
                <wp:effectExtent l="25400" t="114300" r="28575" b="117475"/>
                <wp:wrapNone/>
                <wp:docPr id="145" name="任意多边形 226"/>
                <wp:cNvGraphicFramePr/>
                <a:graphic xmlns:a="http://schemas.openxmlformats.org/drawingml/2006/main">
                  <a:graphicData uri="http://schemas.microsoft.com/office/word/2010/wordprocessingShape">
                    <wps:wsp>
                      <wps:cNvSpPr/>
                      <wps:spPr>
                        <a:xfrm>
                          <a:off x="0" y="0"/>
                          <a:ext cx="479425" cy="12065"/>
                        </a:xfrm>
                        <a:custGeom>
                          <a:avLst/>
                          <a:gdLst/>
                          <a:ahLst/>
                          <a:cxnLst/>
                          <a:pathLst>
                            <a:path w="755" h="19">
                              <a:moveTo>
                                <a:pt x="754" y="19"/>
                              </a:moveTo>
                              <a:lnTo>
                                <a:pt x="694" y="9"/>
                              </a:lnTo>
                              <a:lnTo>
                                <a:pt x="685" y="8"/>
                              </a:lnTo>
                              <a:lnTo>
                                <a:pt x="676" y="7"/>
                              </a:lnTo>
                              <a:lnTo>
                                <a:pt x="669" y="6"/>
                              </a:lnTo>
                              <a:lnTo>
                                <a:pt x="663" y="6"/>
                              </a:lnTo>
                              <a:lnTo>
                                <a:pt x="656" y="5"/>
                              </a:lnTo>
                              <a:lnTo>
                                <a:pt x="650" y="4"/>
                              </a:lnTo>
                              <a:lnTo>
                                <a:pt x="643" y="4"/>
                              </a:lnTo>
                              <a:lnTo>
                                <a:pt x="636" y="3"/>
                              </a:lnTo>
                              <a:lnTo>
                                <a:pt x="628" y="3"/>
                              </a:lnTo>
                              <a:lnTo>
                                <a:pt x="621" y="2"/>
                              </a:lnTo>
                              <a:lnTo>
                                <a:pt x="613" y="2"/>
                              </a:lnTo>
                              <a:lnTo>
                                <a:pt x="606" y="2"/>
                              </a:lnTo>
                              <a:lnTo>
                                <a:pt x="600" y="1"/>
                              </a:lnTo>
                              <a:lnTo>
                                <a:pt x="593" y="1"/>
                              </a:lnTo>
                              <a:lnTo>
                                <a:pt x="584" y="1"/>
                              </a:lnTo>
                              <a:lnTo>
                                <a:pt x="575" y="1"/>
                              </a:lnTo>
                              <a:lnTo>
                                <a:pt x="566" y="0"/>
                              </a:lnTo>
                              <a:lnTo>
                                <a:pt x="556" y="0"/>
                              </a:lnTo>
                              <a:lnTo>
                                <a:pt x="546" y="0"/>
                              </a:lnTo>
                              <a:lnTo>
                                <a:pt x="536" y="0"/>
                              </a:lnTo>
                              <a:lnTo>
                                <a:pt x="527" y="0"/>
                              </a:lnTo>
                              <a:lnTo>
                                <a:pt x="518" y="0"/>
                              </a:lnTo>
                              <a:lnTo>
                                <a:pt x="509" y="0"/>
                              </a:lnTo>
                              <a:lnTo>
                                <a:pt x="501" y="1"/>
                              </a:lnTo>
                              <a:lnTo>
                                <a:pt x="493" y="1"/>
                              </a:lnTo>
                              <a:lnTo>
                                <a:pt x="485" y="1"/>
                              </a:lnTo>
                              <a:lnTo>
                                <a:pt x="477" y="1"/>
                              </a:lnTo>
                              <a:lnTo>
                                <a:pt x="469" y="1"/>
                              </a:lnTo>
                              <a:lnTo>
                                <a:pt x="461" y="1"/>
                              </a:lnTo>
                              <a:lnTo>
                                <a:pt x="454" y="1"/>
                              </a:lnTo>
                              <a:lnTo>
                                <a:pt x="448" y="1"/>
                              </a:lnTo>
                              <a:lnTo>
                                <a:pt x="397" y="3"/>
                              </a:lnTo>
                              <a:lnTo>
                                <a:pt x="387" y="3"/>
                              </a:lnTo>
                              <a:lnTo>
                                <a:pt x="379" y="4"/>
                              </a:lnTo>
                              <a:lnTo>
                                <a:pt x="370" y="4"/>
                              </a:lnTo>
                              <a:lnTo>
                                <a:pt x="362" y="4"/>
                              </a:lnTo>
                              <a:lnTo>
                                <a:pt x="355" y="4"/>
                              </a:lnTo>
                              <a:lnTo>
                                <a:pt x="349" y="5"/>
                              </a:lnTo>
                              <a:lnTo>
                                <a:pt x="342" y="5"/>
                              </a:lnTo>
                              <a:lnTo>
                                <a:pt x="337" y="5"/>
                              </a:lnTo>
                              <a:lnTo>
                                <a:pt x="331" y="5"/>
                              </a:lnTo>
                              <a:lnTo>
                                <a:pt x="325" y="5"/>
                              </a:lnTo>
                              <a:lnTo>
                                <a:pt x="320" y="5"/>
                              </a:lnTo>
                              <a:lnTo>
                                <a:pt x="315" y="5"/>
                              </a:lnTo>
                              <a:lnTo>
                                <a:pt x="268" y="6"/>
                              </a:lnTo>
                              <a:lnTo>
                                <a:pt x="262" y="6"/>
                              </a:lnTo>
                              <a:lnTo>
                                <a:pt x="256" y="6"/>
                              </a:lnTo>
                              <a:lnTo>
                                <a:pt x="251" y="6"/>
                              </a:lnTo>
                              <a:lnTo>
                                <a:pt x="244" y="6"/>
                              </a:lnTo>
                              <a:lnTo>
                                <a:pt x="238" y="6"/>
                              </a:lnTo>
                              <a:lnTo>
                                <a:pt x="231" y="6"/>
                              </a:lnTo>
                              <a:lnTo>
                                <a:pt x="225" y="7"/>
                              </a:lnTo>
                              <a:lnTo>
                                <a:pt x="219" y="7"/>
                              </a:lnTo>
                              <a:lnTo>
                                <a:pt x="213" y="7"/>
                              </a:lnTo>
                              <a:lnTo>
                                <a:pt x="207" y="7"/>
                              </a:lnTo>
                              <a:lnTo>
                                <a:pt x="202" y="7"/>
                              </a:lnTo>
                              <a:lnTo>
                                <a:pt x="196" y="7"/>
                              </a:lnTo>
                              <a:lnTo>
                                <a:pt x="190" y="7"/>
                              </a:lnTo>
                              <a:lnTo>
                                <a:pt x="183" y="7"/>
                              </a:lnTo>
                              <a:lnTo>
                                <a:pt x="176" y="7"/>
                              </a:lnTo>
                              <a:lnTo>
                                <a:pt x="168" y="7"/>
                              </a:lnTo>
                              <a:lnTo>
                                <a:pt x="160" y="7"/>
                              </a:lnTo>
                              <a:lnTo>
                                <a:pt x="152" y="8"/>
                              </a:lnTo>
                              <a:lnTo>
                                <a:pt x="146" y="8"/>
                              </a:lnTo>
                              <a:lnTo>
                                <a:pt x="140" y="8"/>
                              </a:lnTo>
                              <a:lnTo>
                                <a:pt x="133" y="8"/>
                              </a:lnTo>
                              <a:lnTo>
                                <a:pt x="127" y="7"/>
                              </a:lnTo>
                              <a:lnTo>
                                <a:pt x="120" y="7"/>
                              </a:lnTo>
                              <a:lnTo>
                                <a:pt x="114" y="6"/>
                              </a:lnTo>
                              <a:lnTo>
                                <a:pt x="108" y="6"/>
                              </a:lnTo>
                              <a:lnTo>
                                <a:pt x="102" y="6"/>
                              </a:lnTo>
                              <a:lnTo>
                                <a:pt x="96" y="5"/>
                              </a:lnTo>
                              <a:lnTo>
                                <a:pt x="91" y="5"/>
                              </a:lnTo>
                              <a:lnTo>
                                <a:pt x="86" y="5"/>
                              </a:lnTo>
                              <a:lnTo>
                                <a:pt x="81" y="5"/>
                              </a:lnTo>
                              <a:lnTo>
                                <a:pt x="76" y="5"/>
                              </a:lnTo>
                              <a:lnTo>
                                <a:pt x="70" y="5"/>
                              </a:lnTo>
                              <a:lnTo>
                                <a:pt x="65" y="6"/>
                              </a:lnTo>
                              <a:lnTo>
                                <a:pt x="58" y="6"/>
                              </a:lnTo>
                              <a:lnTo>
                                <a:pt x="52" y="6"/>
                              </a:lnTo>
                              <a:lnTo>
                                <a:pt x="46" y="6"/>
                              </a:lnTo>
                              <a:lnTo>
                                <a:pt x="40" y="7"/>
                              </a:lnTo>
                              <a:lnTo>
                                <a:pt x="34" y="7"/>
                              </a:lnTo>
                              <a:lnTo>
                                <a:pt x="27" y="7"/>
                              </a:lnTo>
                              <a:lnTo>
                                <a:pt x="22" y="7"/>
                              </a:lnTo>
                              <a:lnTo>
                                <a:pt x="17" y="8"/>
                              </a:lnTo>
                              <a:lnTo>
                                <a:pt x="12" y="8"/>
                              </a:lnTo>
                              <a:lnTo>
                                <a:pt x="8" y="8"/>
                              </a:lnTo>
                              <a:lnTo>
                                <a:pt x="4" y="9"/>
                              </a:lnTo>
                              <a:lnTo>
                                <a:pt x="0" y="9"/>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26" o:spid="_x0000_s1026" o:spt="100" style="position:absolute;left:0pt;margin-left:232.4pt;margin-top:-18.3pt;height:0.95pt;width:37.75pt;mso-position-horizontal-relative:page;z-index:-251566080;mso-width-relative:page;mso-height-relative:page;" filled="f" stroked="t" coordsize="755,19" o:gfxdata="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AAAAAZHJzL1BLAQIUABQAAAAIAIdO4kAPdzKW2QAAAAsBAAAPAAAAAAAAAAEAIAAAACIAAABk&#10;cnMvZG93bnJldi54bWxQSwECFAAUAAAACACHTuJAUB09DwYEAADZEQAADgAAAAAAAAABACAAAAAo&#10;AQAAZHJzL2Uyb0RvYy54bWxQSwUGAAAAAAYABgBZAQAAoAcAAAAA&#10;" path="m754,19l694,9,685,8,676,7,669,6,663,6,656,5,650,4,643,4,636,3,628,3,621,2,613,2,606,2,600,1,593,1,584,1,575,1,566,0,556,0,546,0,536,0,527,0,518,0,509,0,501,1,493,1,485,1,477,1,469,1,461,1,454,1,448,1,397,3,387,3,379,4,370,4,362,4,355,4,349,5,342,5,337,5,331,5,325,5,320,5,315,5,268,6,262,6,256,6,251,6,244,6,238,6,231,6,225,7,219,7,213,7,207,7,202,7,196,7,190,7,183,7,176,7,168,7,160,7,152,8,146,8,140,8,133,8,127,7,120,7,114,6,108,6,102,6,96,5,91,5,86,5,81,5,76,5,70,5,65,6,58,6,52,6,46,6,40,7,34,7,27,7,22,7,17,8,12,8,8,8,4,9,0,9e">
                <v:fill on="f" focussize="0,0"/>
                <v:stroke weight="18pt" color="#FFFFFF" joinstyle="round"/>
                <v:imagedata o:title=""/>
                <o:lock v:ext="edit" aspectratio="f"/>
              </v:shape>
            </w:pict>
          </mc:Fallback>
        </mc:AlternateContent>
      </w:r>
      <w:r>
        <w:rPr>
          <w:rFonts w:ascii="Times New Roman" w:eastAsia="Times New Roman"/>
          <w:highlight w:val="none"/>
        </w:rPr>
        <w:t xml:space="preserve">2021 </w:t>
      </w:r>
      <w:r>
        <w:rPr>
          <w:highlight w:val="none"/>
        </w:rPr>
        <w:t>年水质监测数据均满足《城镇污水处理厂污染物排放标准》</w:t>
      </w:r>
    </w:p>
    <w:p>
      <w:pPr>
        <w:pStyle w:val="2"/>
        <w:spacing w:before="246"/>
        <w:ind w:left="1206"/>
        <w:rPr>
          <w:highlight w:val="none"/>
        </w:rPr>
      </w:pPr>
      <w:r>
        <w:rPr>
          <w:highlight w:val="none"/>
        </w:rPr>
        <w:t>（</w:t>
      </w:r>
      <w:r>
        <w:rPr>
          <w:rFonts w:ascii="Times New Roman" w:eastAsia="Times New Roman"/>
          <w:highlight w:val="none"/>
        </w:rPr>
        <w:t>GB18918-2002</w:t>
      </w:r>
      <w:r>
        <w:rPr>
          <w:highlight w:val="none"/>
        </w:rPr>
        <w:t>）中的水污染物排放一级</w:t>
      </w:r>
      <w:r>
        <w:rPr>
          <w:rFonts w:ascii="Times New Roman" w:eastAsia="Times New Roman"/>
          <w:highlight w:val="none"/>
        </w:rPr>
        <w:t xml:space="preserve">A </w:t>
      </w:r>
      <w:r>
        <w:rPr>
          <w:highlight w:val="none"/>
        </w:rPr>
        <w:t>标准，无超标排放情况。</w:t>
      </w:r>
    </w:p>
    <w:p>
      <w:pPr>
        <w:pStyle w:val="7"/>
        <w:numPr>
          <w:ilvl w:val="0"/>
          <w:numId w:val="6"/>
        </w:numPr>
        <w:tabs>
          <w:tab w:val="left" w:pos="1509"/>
        </w:tabs>
        <w:spacing w:before="234" w:after="0" w:line="240" w:lineRule="auto"/>
        <w:ind w:left="1508" w:right="0" w:hanging="303"/>
        <w:jc w:val="left"/>
        <w:rPr>
          <w:highlight w:val="none"/>
        </w:rPr>
      </w:pPr>
      <w:bookmarkStart w:id="25" w:name="2.大气污染物"/>
      <w:bookmarkEnd w:id="25"/>
      <w:bookmarkStart w:id="26" w:name="2.大气污染物"/>
      <w:bookmarkEnd w:id="26"/>
      <w:r>
        <w:rPr>
          <w:highlight w:val="none"/>
        </w:rPr>
        <w:t>大气污染物</w:t>
      </w:r>
    </w:p>
    <w:p>
      <w:pPr>
        <w:pStyle w:val="2"/>
        <w:spacing w:before="230" w:line="405" w:lineRule="auto"/>
        <w:ind w:left="1206" w:right="1205" w:firstLine="561"/>
        <w:jc w:val="both"/>
        <w:rPr>
          <w:highlight w:val="none"/>
        </w:rPr>
      </w:pPr>
      <w:r>
        <w:rPr>
          <w:highlight w:val="none"/>
        </w:rPr>
        <w:t>废气污染物主要为污水处理过程中散发出来的恶臭类污染物，其主要来自于</w:t>
      </w:r>
      <w:r>
        <w:rPr>
          <w:rFonts w:hint="eastAsia"/>
          <w:highlight w:val="none"/>
          <w:lang w:val="en-US" w:eastAsia="zh-CN"/>
        </w:rPr>
        <w:t>生物池</w:t>
      </w:r>
      <w:r>
        <w:rPr>
          <w:highlight w:val="none"/>
        </w:rPr>
        <w:t>、</w:t>
      </w:r>
      <w:r>
        <w:rPr>
          <w:rFonts w:hint="eastAsia"/>
          <w:highlight w:val="none"/>
          <w:lang w:val="en-US" w:eastAsia="zh-CN"/>
        </w:rPr>
        <w:t>污泥浓缩池</w:t>
      </w:r>
      <w:r>
        <w:rPr>
          <w:highlight w:val="none"/>
        </w:rPr>
        <w:t>和污泥脱水间等。恶臭污染物主要为氨、硫化氢等。恶臭污染物排放情况见表</w:t>
      </w:r>
      <w:r>
        <w:rPr>
          <w:rFonts w:ascii="Times New Roman" w:eastAsia="Times New Roman"/>
          <w:highlight w:val="none"/>
        </w:rPr>
        <w:t>-6</w:t>
      </w:r>
      <w:r>
        <w:rPr>
          <w:highlight w:val="none"/>
        </w:rPr>
        <w:t>。</w:t>
      </w:r>
    </w:p>
    <w:p>
      <w:pPr>
        <w:spacing w:before="19"/>
        <w:ind w:left="3997" w:right="0" w:firstLine="0"/>
        <w:jc w:val="both"/>
        <w:rPr>
          <w:b/>
          <w:sz w:val="24"/>
          <w:highlight w:val="none"/>
        </w:rPr>
      </w:pPr>
      <w:r>
        <w:rPr>
          <w:highlight w:val="none"/>
        </w:rPr>
        <mc:AlternateContent>
          <mc:Choice Requires="wpg">
            <w:drawing>
              <wp:anchor distT="0" distB="0" distL="114300" distR="114300" simplePos="0" relativeHeight="251709440" behindDoc="1" locked="0" layoutInCell="1" allowOverlap="1">
                <wp:simplePos x="0" y="0"/>
                <wp:positionH relativeFrom="page">
                  <wp:posOffset>3338830</wp:posOffset>
                </wp:positionH>
                <wp:positionV relativeFrom="paragraph">
                  <wp:posOffset>675640</wp:posOffset>
                </wp:positionV>
                <wp:extent cx="1016000" cy="851535"/>
                <wp:effectExtent l="0" t="635" r="0" b="1270"/>
                <wp:wrapNone/>
                <wp:docPr id="96" name="组合 227"/>
                <wp:cNvGraphicFramePr/>
                <a:graphic xmlns:a="http://schemas.openxmlformats.org/drawingml/2006/main">
                  <a:graphicData uri="http://schemas.microsoft.com/office/word/2010/wordprocessingGroup">
                    <wpg:wgp>
                      <wpg:cNvGrpSpPr/>
                      <wpg:grpSpPr>
                        <a:xfrm>
                          <a:off x="0" y="0"/>
                          <a:ext cx="1016000" cy="851535"/>
                          <a:chOff x="5259" y="1065"/>
                          <a:chExt cx="1600" cy="1341"/>
                        </a:xfrm>
                      </wpg:grpSpPr>
                      <wps:wsp>
                        <wps:cNvPr id="93" name="任意多边形 228"/>
                        <wps:cNvSpPr/>
                        <wps:spPr>
                          <a:xfrm>
                            <a:off x="5466" y="1244"/>
                            <a:ext cx="1153" cy="100"/>
                          </a:xfrm>
                          <a:custGeom>
                            <a:avLst/>
                            <a:gdLst/>
                            <a:ahLst/>
                            <a:cxnLst/>
                            <a:pathLst>
                              <a:path w="1153" h="100">
                                <a:moveTo>
                                  <a:pt x="1152" y="14"/>
                                </a:moveTo>
                                <a:lnTo>
                                  <a:pt x="1126" y="10"/>
                                </a:lnTo>
                                <a:lnTo>
                                  <a:pt x="1121" y="10"/>
                                </a:lnTo>
                                <a:lnTo>
                                  <a:pt x="1117" y="9"/>
                                </a:lnTo>
                                <a:lnTo>
                                  <a:pt x="1112" y="9"/>
                                </a:lnTo>
                                <a:lnTo>
                                  <a:pt x="1106" y="9"/>
                                </a:lnTo>
                                <a:lnTo>
                                  <a:pt x="1101" y="8"/>
                                </a:lnTo>
                                <a:lnTo>
                                  <a:pt x="1097" y="8"/>
                                </a:lnTo>
                                <a:lnTo>
                                  <a:pt x="1094" y="8"/>
                                </a:lnTo>
                                <a:lnTo>
                                  <a:pt x="1090" y="8"/>
                                </a:lnTo>
                                <a:lnTo>
                                  <a:pt x="1087" y="7"/>
                                </a:lnTo>
                                <a:lnTo>
                                  <a:pt x="1084" y="7"/>
                                </a:lnTo>
                                <a:lnTo>
                                  <a:pt x="1082" y="7"/>
                                </a:lnTo>
                                <a:lnTo>
                                  <a:pt x="1078" y="7"/>
                                </a:lnTo>
                                <a:lnTo>
                                  <a:pt x="1075" y="6"/>
                                </a:lnTo>
                                <a:lnTo>
                                  <a:pt x="1072" y="6"/>
                                </a:lnTo>
                                <a:lnTo>
                                  <a:pt x="1068" y="5"/>
                                </a:lnTo>
                                <a:lnTo>
                                  <a:pt x="1064" y="5"/>
                                </a:lnTo>
                                <a:lnTo>
                                  <a:pt x="1059" y="4"/>
                                </a:lnTo>
                                <a:lnTo>
                                  <a:pt x="1054" y="4"/>
                                </a:lnTo>
                                <a:lnTo>
                                  <a:pt x="1050" y="3"/>
                                </a:lnTo>
                                <a:lnTo>
                                  <a:pt x="1045" y="3"/>
                                </a:lnTo>
                                <a:lnTo>
                                  <a:pt x="1040" y="3"/>
                                </a:lnTo>
                                <a:lnTo>
                                  <a:pt x="1036" y="2"/>
                                </a:lnTo>
                                <a:lnTo>
                                  <a:pt x="1032" y="2"/>
                                </a:lnTo>
                                <a:lnTo>
                                  <a:pt x="1027" y="1"/>
                                </a:lnTo>
                                <a:lnTo>
                                  <a:pt x="1022" y="1"/>
                                </a:lnTo>
                                <a:lnTo>
                                  <a:pt x="1017" y="1"/>
                                </a:lnTo>
                                <a:lnTo>
                                  <a:pt x="1013" y="0"/>
                                </a:lnTo>
                                <a:lnTo>
                                  <a:pt x="1009" y="0"/>
                                </a:lnTo>
                                <a:lnTo>
                                  <a:pt x="1005" y="0"/>
                                </a:lnTo>
                                <a:lnTo>
                                  <a:pt x="1001" y="0"/>
                                </a:lnTo>
                                <a:lnTo>
                                  <a:pt x="996" y="0"/>
                                </a:lnTo>
                                <a:lnTo>
                                  <a:pt x="992" y="0"/>
                                </a:lnTo>
                                <a:lnTo>
                                  <a:pt x="987" y="0"/>
                                </a:lnTo>
                                <a:lnTo>
                                  <a:pt x="982" y="0"/>
                                </a:lnTo>
                                <a:lnTo>
                                  <a:pt x="977" y="0"/>
                                </a:lnTo>
                                <a:lnTo>
                                  <a:pt x="974" y="0"/>
                                </a:lnTo>
                                <a:lnTo>
                                  <a:pt x="970" y="1"/>
                                </a:lnTo>
                                <a:lnTo>
                                  <a:pt x="966" y="1"/>
                                </a:lnTo>
                                <a:lnTo>
                                  <a:pt x="960" y="1"/>
                                </a:lnTo>
                                <a:lnTo>
                                  <a:pt x="955" y="2"/>
                                </a:lnTo>
                                <a:lnTo>
                                  <a:pt x="949" y="2"/>
                                </a:lnTo>
                                <a:lnTo>
                                  <a:pt x="945" y="3"/>
                                </a:lnTo>
                                <a:lnTo>
                                  <a:pt x="940" y="3"/>
                                </a:lnTo>
                                <a:lnTo>
                                  <a:pt x="936" y="4"/>
                                </a:lnTo>
                                <a:lnTo>
                                  <a:pt x="931" y="5"/>
                                </a:lnTo>
                                <a:lnTo>
                                  <a:pt x="925" y="5"/>
                                </a:lnTo>
                                <a:lnTo>
                                  <a:pt x="920" y="6"/>
                                </a:lnTo>
                                <a:lnTo>
                                  <a:pt x="914" y="7"/>
                                </a:lnTo>
                                <a:lnTo>
                                  <a:pt x="909" y="8"/>
                                </a:lnTo>
                                <a:lnTo>
                                  <a:pt x="903" y="9"/>
                                </a:lnTo>
                                <a:lnTo>
                                  <a:pt x="898" y="9"/>
                                </a:lnTo>
                                <a:lnTo>
                                  <a:pt x="894" y="10"/>
                                </a:lnTo>
                                <a:lnTo>
                                  <a:pt x="890" y="11"/>
                                </a:lnTo>
                                <a:lnTo>
                                  <a:pt x="884" y="11"/>
                                </a:lnTo>
                                <a:lnTo>
                                  <a:pt x="879" y="12"/>
                                </a:lnTo>
                                <a:lnTo>
                                  <a:pt x="873" y="13"/>
                                </a:lnTo>
                                <a:lnTo>
                                  <a:pt x="869" y="14"/>
                                </a:lnTo>
                                <a:lnTo>
                                  <a:pt x="864" y="14"/>
                                </a:lnTo>
                                <a:lnTo>
                                  <a:pt x="859" y="15"/>
                                </a:lnTo>
                                <a:lnTo>
                                  <a:pt x="832" y="19"/>
                                </a:lnTo>
                                <a:lnTo>
                                  <a:pt x="825" y="20"/>
                                </a:lnTo>
                                <a:lnTo>
                                  <a:pt x="821" y="21"/>
                                </a:lnTo>
                                <a:lnTo>
                                  <a:pt x="817" y="21"/>
                                </a:lnTo>
                                <a:lnTo>
                                  <a:pt x="812" y="22"/>
                                </a:lnTo>
                                <a:lnTo>
                                  <a:pt x="807" y="23"/>
                                </a:lnTo>
                                <a:lnTo>
                                  <a:pt x="801" y="23"/>
                                </a:lnTo>
                                <a:lnTo>
                                  <a:pt x="795" y="24"/>
                                </a:lnTo>
                                <a:lnTo>
                                  <a:pt x="790" y="24"/>
                                </a:lnTo>
                                <a:lnTo>
                                  <a:pt x="785" y="25"/>
                                </a:lnTo>
                                <a:lnTo>
                                  <a:pt x="780" y="26"/>
                                </a:lnTo>
                                <a:lnTo>
                                  <a:pt x="774" y="26"/>
                                </a:lnTo>
                                <a:lnTo>
                                  <a:pt x="769" y="27"/>
                                </a:lnTo>
                                <a:lnTo>
                                  <a:pt x="763" y="27"/>
                                </a:lnTo>
                                <a:lnTo>
                                  <a:pt x="757" y="28"/>
                                </a:lnTo>
                                <a:lnTo>
                                  <a:pt x="751" y="29"/>
                                </a:lnTo>
                                <a:lnTo>
                                  <a:pt x="745" y="29"/>
                                </a:lnTo>
                                <a:lnTo>
                                  <a:pt x="737" y="30"/>
                                </a:lnTo>
                                <a:lnTo>
                                  <a:pt x="730" y="30"/>
                                </a:lnTo>
                                <a:lnTo>
                                  <a:pt x="722" y="31"/>
                                </a:lnTo>
                                <a:lnTo>
                                  <a:pt x="716" y="31"/>
                                </a:lnTo>
                                <a:lnTo>
                                  <a:pt x="710" y="32"/>
                                </a:lnTo>
                                <a:lnTo>
                                  <a:pt x="704" y="32"/>
                                </a:lnTo>
                                <a:lnTo>
                                  <a:pt x="699" y="33"/>
                                </a:lnTo>
                                <a:lnTo>
                                  <a:pt x="693" y="33"/>
                                </a:lnTo>
                                <a:lnTo>
                                  <a:pt x="688" y="34"/>
                                </a:lnTo>
                                <a:lnTo>
                                  <a:pt x="681" y="34"/>
                                </a:lnTo>
                                <a:lnTo>
                                  <a:pt x="675" y="34"/>
                                </a:lnTo>
                                <a:lnTo>
                                  <a:pt x="668" y="35"/>
                                </a:lnTo>
                                <a:lnTo>
                                  <a:pt x="660" y="35"/>
                                </a:lnTo>
                                <a:lnTo>
                                  <a:pt x="652" y="36"/>
                                </a:lnTo>
                                <a:lnTo>
                                  <a:pt x="644" y="36"/>
                                </a:lnTo>
                                <a:lnTo>
                                  <a:pt x="638" y="37"/>
                                </a:lnTo>
                                <a:lnTo>
                                  <a:pt x="631" y="37"/>
                                </a:lnTo>
                                <a:lnTo>
                                  <a:pt x="625" y="37"/>
                                </a:lnTo>
                                <a:lnTo>
                                  <a:pt x="619" y="38"/>
                                </a:lnTo>
                                <a:lnTo>
                                  <a:pt x="613" y="38"/>
                                </a:lnTo>
                                <a:lnTo>
                                  <a:pt x="607" y="38"/>
                                </a:lnTo>
                                <a:lnTo>
                                  <a:pt x="601" y="39"/>
                                </a:lnTo>
                                <a:lnTo>
                                  <a:pt x="595" y="39"/>
                                </a:lnTo>
                                <a:lnTo>
                                  <a:pt x="558" y="41"/>
                                </a:lnTo>
                                <a:lnTo>
                                  <a:pt x="552" y="41"/>
                                </a:lnTo>
                                <a:lnTo>
                                  <a:pt x="547" y="41"/>
                                </a:lnTo>
                                <a:lnTo>
                                  <a:pt x="542" y="41"/>
                                </a:lnTo>
                                <a:lnTo>
                                  <a:pt x="536" y="42"/>
                                </a:lnTo>
                                <a:lnTo>
                                  <a:pt x="531" y="42"/>
                                </a:lnTo>
                                <a:lnTo>
                                  <a:pt x="526" y="42"/>
                                </a:lnTo>
                                <a:lnTo>
                                  <a:pt x="520" y="42"/>
                                </a:lnTo>
                                <a:lnTo>
                                  <a:pt x="514" y="43"/>
                                </a:lnTo>
                                <a:lnTo>
                                  <a:pt x="507" y="43"/>
                                </a:lnTo>
                                <a:lnTo>
                                  <a:pt x="501" y="43"/>
                                </a:lnTo>
                                <a:lnTo>
                                  <a:pt x="495" y="44"/>
                                </a:lnTo>
                                <a:lnTo>
                                  <a:pt x="489" y="44"/>
                                </a:lnTo>
                                <a:lnTo>
                                  <a:pt x="483" y="44"/>
                                </a:lnTo>
                                <a:lnTo>
                                  <a:pt x="478" y="45"/>
                                </a:lnTo>
                                <a:lnTo>
                                  <a:pt x="473" y="45"/>
                                </a:lnTo>
                                <a:lnTo>
                                  <a:pt x="468" y="45"/>
                                </a:lnTo>
                                <a:lnTo>
                                  <a:pt x="462" y="46"/>
                                </a:lnTo>
                                <a:lnTo>
                                  <a:pt x="456" y="46"/>
                                </a:lnTo>
                                <a:lnTo>
                                  <a:pt x="450" y="47"/>
                                </a:lnTo>
                                <a:lnTo>
                                  <a:pt x="444" y="47"/>
                                </a:lnTo>
                                <a:lnTo>
                                  <a:pt x="439" y="48"/>
                                </a:lnTo>
                                <a:lnTo>
                                  <a:pt x="433" y="48"/>
                                </a:lnTo>
                                <a:lnTo>
                                  <a:pt x="427" y="49"/>
                                </a:lnTo>
                                <a:lnTo>
                                  <a:pt x="421" y="50"/>
                                </a:lnTo>
                                <a:lnTo>
                                  <a:pt x="416" y="50"/>
                                </a:lnTo>
                                <a:lnTo>
                                  <a:pt x="388" y="54"/>
                                </a:lnTo>
                                <a:lnTo>
                                  <a:pt x="382" y="55"/>
                                </a:lnTo>
                                <a:lnTo>
                                  <a:pt x="378" y="55"/>
                                </a:lnTo>
                                <a:lnTo>
                                  <a:pt x="373" y="56"/>
                                </a:lnTo>
                                <a:lnTo>
                                  <a:pt x="369" y="56"/>
                                </a:lnTo>
                                <a:lnTo>
                                  <a:pt x="364" y="57"/>
                                </a:lnTo>
                                <a:lnTo>
                                  <a:pt x="360" y="58"/>
                                </a:lnTo>
                                <a:lnTo>
                                  <a:pt x="355" y="58"/>
                                </a:lnTo>
                                <a:lnTo>
                                  <a:pt x="351" y="59"/>
                                </a:lnTo>
                                <a:lnTo>
                                  <a:pt x="346" y="60"/>
                                </a:lnTo>
                                <a:lnTo>
                                  <a:pt x="342" y="61"/>
                                </a:lnTo>
                                <a:lnTo>
                                  <a:pt x="338" y="61"/>
                                </a:lnTo>
                                <a:lnTo>
                                  <a:pt x="334" y="62"/>
                                </a:lnTo>
                                <a:lnTo>
                                  <a:pt x="331" y="62"/>
                                </a:lnTo>
                                <a:lnTo>
                                  <a:pt x="326" y="63"/>
                                </a:lnTo>
                                <a:lnTo>
                                  <a:pt x="321" y="64"/>
                                </a:lnTo>
                                <a:lnTo>
                                  <a:pt x="317" y="64"/>
                                </a:lnTo>
                                <a:lnTo>
                                  <a:pt x="312" y="65"/>
                                </a:lnTo>
                                <a:lnTo>
                                  <a:pt x="307" y="66"/>
                                </a:lnTo>
                                <a:lnTo>
                                  <a:pt x="303" y="67"/>
                                </a:lnTo>
                                <a:lnTo>
                                  <a:pt x="298" y="67"/>
                                </a:lnTo>
                                <a:lnTo>
                                  <a:pt x="293" y="68"/>
                                </a:lnTo>
                                <a:lnTo>
                                  <a:pt x="289" y="69"/>
                                </a:lnTo>
                                <a:lnTo>
                                  <a:pt x="285" y="69"/>
                                </a:lnTo>
                                <a:lnTo>
                                  <a:pt x="282" y="70"/>
                                </a:lnTo>
                                <a:lnTo>
                                  <a:pt x="278" y="70"/>
                                </a:lnTo>
                                <a:lnTo>
                                  <a:pt x="274" y="71"/>
                                </a:lnTo>
                                <a:lnTo>
                                  <a:pt x="270" y="71"/>
                                </a:lnTo>
                                <a:lnTo>
                                  <a:pt x="265" y="72"/>
                                </a:lnTo>
                                <a:lnTo>
                                  <a:pt x="262" y="72"/>
                                </a:lnTo>
                                <a:lnTo>
                                  <a:pt x="259" y="73"/>
                                </a:lnTo>
                                <a:lnTo>
                                  <a:pt x="256" y="73"/>
                                </a:lnTo>
                                <a:lnTo>
                                  <a:pt x="253" y="73"/>
                                </a:lnTo>
                                <a:lnTo>
                                  <a:pt x="249" y="74"/>
                                </a:lnTo>
                                <a:lnTo>
                                  <a:pt x="246" y="74"/>
                                </a:lnTo>
                                <a:lnTo>
                                  <a:pt x="243" y="74"/>
                                </a:lnTo>
                                <a:lnTo>
                                  <a:pt x="239" y="75"/>
                                </a:lnTo>
                                <a:lnTo>
                                  <a:pt x="235" y="75"/>
                                </a:lnTo>
                                <a:lnTo>
                                  <a:pt x="231" y="75"/>
                                </a:lnTo>
                                <a:lnTo>
                                  <a:pt x="227" y="76"/>
                                </a:lnTo>
                                <a:lnTo>
                                  <a:pt x="222" y="76"/>
                                </a:lnTo>
                                <a:lnTo>
                                  <a:pt x="219" y="76"/>
                                </a:lnTo>
                                <a:lnTo>
                                  <a:pt x="215" y="77"/>
                                </a:lnTo>
                                <a:lnTo>
                                  <a:pt x="212" y="77"/>
                                </a:lnTo>
                                <a:lnTo>
                                  <a:pt x="208" y="77"/>
                                </a:lnTo>
                                <a:lnTo>
                                  <a:pt x="205" y="77"/>
                                </a:lnTo>
                                <a:lnTo>
                                  <a:pt x="201" y="77"/>
                                </a:lnTo>
                                <a:lnTo>
                                  <a:pt x="198" y="78"/>
                                </a:lnTo>
                                <a:lnTo>
                                  <a:pt x="194" y="78"/>
                                </a:lnTo>
                                <a:lnTo>
                                  <a:pt x="190" y="78"/>
                                </a:lnTo>
                                <a:lnTo>
                                  <a:pt x="186" y="78"/>
                                </a:lnTo>
                                <a:lnTo>
                                  <a:pt x="181" y="79"/>
                                </a:lnTo>
                                <a:lnTo>
                                  <a:pt x="176" y="79"/>
                                </a:lnTo>
                                <a:lnTo>
                                  <a:pt x="172" y="79"/>
                                </a:lnTo>
                                <a:lnTo>
                                  <a:pt x="168" y="80"/>
                                </a:lnTo>
                                <a:lnTo>
                                  <a:pt x="164" y="80"/>
                                </a:lnTo>
                                <a:lnTo>
                                  <a:pt x="161" y="80"/>
                                </a:lnTo>
                                <a:lnTo>
                                  <a:pt x="157" y="80"/>
                                </a:lnTo>
                                <a:lnTo>
                                  <a:pt x="153" y="81"/>
                                </a:lnTo>
                                <a:lnTo>
                                  <a:pt x="149" y="81"/>
                                </a:lnTo>
                                <a:lnTo>
                                  <a:pt x="145" y="81"/>
                                </a:lnTo>
                                <a:lnTo>
                                  <a:pt x="141" y="81"/>
                                </a:lnTo>
                                <a:lnTo>
                                  <a:pt x="137" y="82"/>
                                </a:lnTo>
                                <a:lnTo>
                                  <a:pt x="132" y="82"/>
                                </a:lnTo>
                                <a:lnTo>
                                  <a:pt x="127" y="83"/>
                                </a:lnTo>
                                <a:lnTo>
                                  <a:pt x="124" y="83"/>
                                </a:lnTo>
                                <a:lnTo>
                                  <a:pt x="120" y="83"/>
                                </a:lnTo>
                                <a:lnTo>
                                  <a:pt x="116" y="84"/>
                                </a:lnTo>
                                <a:lnTo>
                                  <a:pt x="113" y="84"/>
                                </a:lnTo>
                                <a:lnTo>
                                  <a:pt x="110" y="84"/>
                                </a:lnTo>
                                <a:lnTo>
                                  <a:pt x="106" y="85"/>
                                </a:lnTo>
                                <a:lnTo>
                                  <a:pt x="88" y="87"/>
                                </a:lnTo>
                                <a:lnTo>
                                  <a:pt x="84" y="88"/>
                                </a:lnTo>
                                <a:lnTo>
                                  <a:pt x="80" y="88"/>
                                </a:lnTo>
                                <a:lnTo>
                                  <a:pt x="77" y="89"/>
                                </a:lnTo>
                                <a:lnTo>
                                  <a:pt x="74" y="89"/>
                                </a:lnTo>
                                <a:lnTo>
                                  <a:pt x="71" y="89"/>
                                </a:lnTo>
                                <a:lnTo>
                                  <a:pt x="68" y="90"/>
                                </a:lnTo>
                                <a:lnTo>
                                  <a:pt x="65" y="90"/>
                                </a:lnTo>
                                <a:lnTo>
                                  <a:pt x="62" y="91"/>
                                </a:lnTo>
                                <a:lnTo>
                                  <a:pt x="58" y="91"/>
                                </a:lnTo>
                                <a:lnTo>
                                  <a:pt x="55" y="92"/>
                                </a:lnTo>
                                <a:lnTo>
                                  <a:pt x="51" y="92"/>
                                </a:lnTo>
                                <a:lnTo>
                                  <a:pt x="48" y="93"/>
                                </a:lnTo>
                                <a:lnTo>
                                  <a:pt x="44" y="93"/>
                                </a:lnTo>
                                <a:lnTo>
                                  <a:pt x="41" y="93"/>
                                </a:lnTo>
                                <a:lnTo>
                                  <a:pt x="38" y="94"/>
                                </a:lnTo>
                                <a:lnTo>
                                  <a:pt x="35" y="94"/>
                                </a:lnTo>
                                <a:lnTo>
                                  <a:pt x="33" y="95"/>
                                </a:lnTo>
                                <a:lnTo>
                                  <a:pt x="30" y="95"/>
                                </a:lnTo>
                                <a:lnTo>
                                  <a:pt x="28" y="95"/>
                                </a:lnTo>
                                <a:lnTo>
                                  <a:pt x="25" y="96"/>
                                </a:lnTo>
                                <a:lnTo>
                                  <a:pt x="23" y="96"/>
                                </a:lnTo>
                                <a:lnTo>
                                  <a:pt x="20" y="96"/>
                                </a:lnTo>
                                <a:lnTo>
                                  <a:pt x="17" y="97"/>
                                </a:lnTo>
                                <a:lnTo>
                                  <a:pt x="15" y="97"/>
                                </a:lnTo>
                                <a:lnTo>
                                  <a:pt x="12" y="97"/>
                                </a:lnTo>
                                <a:lnTo>
                                  <a:pt x="10" y="98"/>
                                </a:lnTo>
                                <a:lnTo>
                                  <a:pt x="8" y="98"/>
                                </a:lnTo>
                                <a:lnTo>
                                  <a:pt x="5" y="98"/>
                                </a:lnTo>
                                <a:lnTo>
                                  <a:pt x="4" y="99"/>
                                </a:lnTo>
                                <a:lnTo>
                                  <a:pt x="2" y="99"/>
                                </a:lnTo>
                                <a:lnTo>
                                  <a:pt x="0" y="99"/>
                                </a:lnTo>
                              </a:path>
                            </a:pathLst>
                          </a:custGeom>
                          <a:noFill/>
                          <a:ln w="228600" cap="flat" cmpd="sng">
                            <a:solidFill>
                              <a:srgbClr val="FFFFFF"/>
                            </a:solidFill>
                            <a:prstDash val="solid"/>
                            <a:headEnd type="none" w="med" len="med"/>
                            <a:tailEnd type="none" w="med" len="med"/>
                          </a:ln>
                        </wps:spPr>
                        <wps:bodyPr upright="1"/>
                      </wps:wsp>
                      <wps:wsp>
                        <wps:cNvPr id="94" name="任意多边形 229"/>
                        <wps:cNvSpPr/>
                        <wps:spPr>
                          <a:xfrm>
                            <a:off x="5477" y="1728"/>
                            <a:ext cx="1201" cy="51"/>
                          </a:xfrm>
                          <a:custGeom>
                            <a:avLst/>
                            <a:gdLst/>
                            <a:ahLst/>
                            <a:cxnLst/>
                            <a:pathLst>
                              <a:path w="1201" h="51">
                                <a:moveTo>
                                  <a:pt x="1201" y="51"/>
                                </a:moveTo>
                                <a:lnTo>
                                  <a:pt x="1187" y="48"/>
                                </a:lnTo>
                                <a:lnTo>
                                  <a:pt x="1182" y="48"/>
                                </a:lnTo>
                                <a:lnTo>
                                  <a:pt x="1178" y="47"/>
                                </a:lnTo>
                                <a:lnTo>
                                  <a:pt x="1174" y="46"/>
                                </a:lnTo>
                                <a:lnTo>
                                  <a:pt x="1171" y="46"/>
                                </a:lnTo>
                                <a:lnTo>
                                  <a:pt x="1168" y="45"/>
                                </a:lnTo>
                                <a:lnTo>
                                  <a:pt x="1164" y="45"/>
                                </a:lnTo>
                                <a:lnTo>
                                  <a:pt x="1160" y="44"/>
                                </a:lnTo>
                                <a:lnTo>
                                  <a:pt x="1156" y="44"/>
                                </a:lnTo>
                                <a:lnTo>
                                  <a:pt x="1152" y="43"/>
                                </a:lnTo>
                                <a:lnTo>
                                  <a:pt x="1147" y="43"/>
                                </a:lnTo>
                                <a:lnTo>
                                  <a:pt x="1142" y="42"/>
                                </a:lnTo>
                                <a:lnTo>
                                  <a:pt x="1135" y="42"/>
                                </a:lnTo>
                                <a:lnTo>
                                  <a:pt x="1128" y="42"/>
                                </a:lnTo>
                                <a:lnTo>
                                  <a:pt x="1121" y="41"/>
                                </a:lnTo>
                                <a:lnTo>
                                  <a:pt x="1115" y="41"/>
                                </a:lnTo>
                                <a:lnTo>
                                  <a:pt x="1109" y="41"/>
                                </a:lnTo>
                                <a:lnTo>
                                  <a:pt x="1103" y="41"/>
                                </a:lnTo>
                                <a:lnTo>
                                  <a:pt x="1098" y="40"/>
                                </a:lnTo>
                                <a:lnTo>
                                  <a:pt x="1092" y="40"/>
                                </a:lnTo>
                                <a:lnTo>
                                  <a:pt x="1087" y="40"/>
                                </a:lnTo>
                                <a:lnTo>
                                  <a:pt x="1080" y="40"/>
                                </a:lnTo>
                                <a:lnTo>
                                  <a:pt x="1074" y="40"/>
                                </a:lnTo>
                                <a:lnTo>
                                  <a:pt x="1067" y="40"/>
                                </a:lnTo>
                                <a:lnTo>
                                  <a:pt x="1059" y="40"/>
                                </a:lnTo>
                                <a:lnTo>
                                  <a:pt x="1051" y="40"/>
                                </a:lnTo>
                                <a:lnTo>
                                  <a:pt x="1043" y="40"/>
                                </a:lnTo>
                                <a:lnTo>
                                  <a:pt x="1037" y="40"/>
                                </a:lnTo>
                                <a:lnTo>
                                  <a:pt x="1030" y="40"/>
                                </a:lnTo>
                                <a:lnTo>
                                  <a:pt x="1023" y="41"/>
                                </a:lnTo>
                                <a:lnTo>
                                  <a:pt x="1017" y="41"/>
                                </a:lnTo>
                                <a:lnTo>
                                  <a:pt x="1011" y="41"/>
                                </a:lnTo>
                                <a:lnTo>
                                  <a:pt x="1005" y="41"/>
                                </a:lnTo>
                                <a:lnTo>
                                  <a:pt x="998" y="41"/>
                                </a:lnTo>
                                <a:lnTo>
                                  <a:pt x="990" y="41"/>
                                </a:lnTo>
                                <a:lnTo>
                                  <a:pt x="983" y="42"/>
                                </a:lnTo>
                                <a:lnTo>
                                  <a:pt x="975" y="42"/>
                                </a:lnTo>
                                <a:lnTo>
                                  <a:pt x="966" y="42"/>
                                </a:lnTo>
                                <a:lnTo>
                                  <a:pt x="958" y="42"/>
                                </a:lnTo>
                                <a:lnTo>
                                  <a:pt x="950" y="43"/>
                                </a:lnTo>
                                <a:lnTo>
                                  <a:pt x="943" y="43"/>
                                </a:lnTo>
                                <a:lnTo>
                                  <a:pt x="935" y="43"/>
                                </a:lnTo>
                                <a:lnTo>
                                  <a:pt x="929" y="43"/>
                                </a:lnTo>
                                <a:lnTo>
                                  <a:pt x="922" y="44"/>
                                </a:lnTo>
                                <a:lnTo>
                                  <a:pt x="915" y="44"/>
                                </a:lnTo>
                                <a:lnTo>
                                  <a:pt x="908" y="44"/>
                                </a:lnTo>
                                <a:lnTo>
                                  <a:pt x="900" y="44"/>
                                </a:lnTo>
                                <a:lnTo>
                                  <a:pt x="892" y="44"/>
                                </a:lnTo>
                                <a:lnTo>
                                  <a:pt x="883" y="45"/>
                                </a:lnTo>
                                <a:lnTo>
                                  <a:pt x="873" y="45"/>
                                </a:lnTo>
                                <a:lnTo>
                                  <a:pt x="863" y="45"/>
                                </a:lnTo>
                                <a:lnTo>
                                  <a:pt x="855" y="45"/>
                                </a:lnTo>
                                <a:lnTo>
                                  <a:pt x="846" y="45"/>
                                </a:lnTo>
                                <a:lnTo>
                                  <a:pt x="838" y="45"/>
                                </a:lnTo>
                                <a:lnTo>
                                  <a:pt x="831" y="45"/>
                                </a:lnTo>
                                <a:lnTo>
                                  <a:pt x="823" y="45"/>
                                </a:lnTo>
                                <a:lnTo>
                                  <a:pt x="816" y="45"/>
                                </a:lnTo>
                                <a:lnTo>
                                  <a:pt x="807" y="45"/>
                                </a:lnTo>
                                <a:lnTo>
                                  <a:pt x="799" y="45"/>
                                </a:lnTo>
                                <a:lnTo>
                                  <a:pt x="790" y="45"/>
                                </a:lnTo>
                                <a:lnTo>
                                  <a:pt x="723" y="42"/>
                                </a:lnTo>
                                <a:lnTo>
                                  <a:pt x="717" y="42"/>
                                </a:lnTo>
                                <a:lnTo>
                                  <a:pt x="708" y="42"/>
                                </a:lnTo>
                                <a:lnTo>
                                  <a:pt x="700" y="41"/>
                                </a:lnTo>
                                <a:lnTo>
                                  <a:pt x="691" y="41"/>
                                </a:lnTo>
                                <a:lnTo>
                                  <a:pt x="685" y="40"/>
                                </a:lnTo>
                                <a:lnTo>
                                  <a:pt x="679" y="40"/>
                                </a:lnTo>
                                <a:lnTo>
                                  <a:pt x="673" y="40"/>
                                </a:lnTo>
                                <a:lnTo>
                                  <a:pt x="666" y="39"/>
                                </a:lnTo>
                                <a:lnTo>
                                  <a:pt x="659" y="38"/>
                                </a:lnTo>
                                <a:lnTo>
                                  <a:pt x="652" y="38"/>
                                </a:lnTo>
                                <a:lnTo>
                                  <a:pt x="645" y="37"/>
                                </a:lnTo>
                                <a:lnTo>
                                  <a:pt x="638" y="36"/>
                                </a:lnTo>
                                <a:lnTo>
                                  <a:pt x="631" y="36"/>
                                </a:lnTo>
                                <a:lnTo>
                                  <a:pt x="600" y="31"/>
                                </a:lnTo>
                                <a:lnTo>
                                  <a:pt x="592" y="31"/>
                                </a:lnTo>
                                <a:lnTo>
                                  <a:pt x="587" y="30"/>
                                </a:lnTo>
                                <a:lnTo>
                                  <a:pt x="582" y="29"/>
                                </a:lnTo>
                                <a:lnTo>
                                  <a:pt x="576" y="29"/>
                                </a:lnTo>
                                <a:lnTo>
                                  <a:pt x="570" y="28"/>
                                </a:lnTo>
                                <a:lnTo>
                                  <a:pt x="564" y="28"/>
                                </a:lnTo>
                                <a:lnTo>
                                  <a:pt x="558" y="27"/>
                                </a:lnTo>
                                <a:lnTo>
                                  <a:pt x="552" y="26"/>
                                </a:lnTo>
                                <a:lnTo>
                                  <a:pt x="545" y="26"/>
                                </a:lnTo>
                                <a:lnTo>
                                  <a:pt x="539" y="25"/>
                                </a:lnTo>
                                <a:lnTo>
                                  <a:pt x="534" y="25"/>
                                </a:lnTo>
                                <a:lnTo>
                                  <a:pt x="529" y="24"/>
                                </a:lnTo>
                                <a:lnTo>
                                  <a:pt x="524" y="24"/>
                                </a:lnTo>
                                <a:lnTo>
                                  <a:pt x="517" y="23"/>
                                </a:lnTo>
                                <a:lnTo>
                                  <a:pt x="510" y="22"/>
                                </a:lnTo>
                                <a:lnTo>
                                  <a:pt x="503" y="21"/>
                                </a:lnTo>
                                <a:lnTo>
                                  <a:pt x="498" y="21"/>
                                </a:lnTo>
                                <a:lnTo>
                                  <a:pt x="493" y="20"/>
                                </a:lnTo>
                                <a:lnTo>
                                  <a:pt x="488" y="20"/>
                                </a:lnTo>
                                <a:lnTo>
                                  <a:pt x="483" y="19"/>
                                </a:lnTo>
                                <a:lnTo>
                                  <a:pt x="477" y="19"/>
                                </a:lnTo>
                                <a:lnTo>
                                  <a:pt x="471" y="18"/>
                                </a:lnTo>
                                <a:lnTo>
                                  <a:pt x="466" y="17"/>
                                </a:lnTo>
                                <a:lnTo>
                                  <a:pt x="460" y="17"/>
                                </a:lnTo>
                                <a:lnTo>
                                  <a:pt x="454" y="16"/>
                                </a:lnTo>
                                <a:lnTo>
                                  <a:pt x="450" y="16"/>
                                </a:lnTo>
                                <a:lnTo>
                                  <a:pt x="446" y="15"/>
                                </a:lnTo>
                                <a:lnTo>
                                  <a:pt x="441" y="15"/>
                                </a:lnTo>
                                <a:lnTo>
                                  <a:pt x="436" y="14"/>
                                </a:lnTo>
                                <a:lnTo>
                                  <a:pt x="431" y="13"/>
                                </a:lnTo>
                                <a:lnTo>
                                  <a:pt x="425" y="13"/>
                                </a:lnTo>
                                <a:lnTo>
                                  <a:pt x="421" y="12"/>
                                </a:lnTo>
                                <a:lnTo>
                                  <a:pt x="417" y="12"/>
                                </a:lnTo>
                                <a:lnTo>
                                  <a:pt x="413" y="12"/>
                                </a:lnTo>
                                <a:lnTo>
                                  <a:pt x="408" y="11"/>
                                </a:lnTo>
                                <a:lnTo>
                                  <a:pt x="403" y="11"/>
                                </a:lnTo>
                                <a:lnTo>
                                  <a:pt x="399" y="10"/>
                                </a:lnTo>
                                <a:lnTo>
                                  <a:pt x="393" y="9"/>
                                </a:lnTo>
                                <a:lnTo>
                                  <a:pt x="388" y="9"/>
                                </a:lnTo>
                                <a:lnTo>
                                  <a:pt x="382" y="8"/>
                                </a:lnTo>
                                <a:lnTo>
                                  <a:pt x="378" y="8"/>
                                </a:lnTo>
                                <a:lnTo>
                                  <a:pt x="374" y="8"/>
                                </a:lnTo>
                                <a:lnTo>
                                  <a:pt x="370" y="7"/>
                                </a:lnTo>
                                <a:lnTo>
                                  <a:pt x="365" y="7"/>
                                </a:lnTo>
                                <a:lnTo>
                                  <a:pt x="361" y="6"/>
                                </a:lnTo>
                                <a:lnTo>
                                  <a:pt x="356" y="6"/>
                                </a:lnTo>
                                <a:lnTo>
                                  <a:pt x="352" y="6"/>
                                </a:lnTo>
                                <a:lnTo>
                                  <a:pt x="347" y="5"/>
                                </a:lnTo>
                                <a:lnTo>
                                  <a:pt x="343" y="5"/>
                                </a:lnTo>
                                <a:lnTo>
                                  <a:pt x="339" y="5"/>
                                </a:lnTo>
                                <a:lnTo>
                                  <a:pt x="334" y="4"/>
                                </a:lnTo>
                                <a:lnTo>
                                  <a:pt x="329" y="4"/>
                                </a:lnTo>
                                <a:lnTo>
                                  <a:pt x="323" y="3"/>
                                </a:lnTo>
                                <a:lnTo>
                                  <a:pt x="317" y="3"/>
                                </a:lnTo>
                                <a:lnTo>
                                  <a:pt x="311" y="3"/>
                                </a:lnTo>
                                <a:lnTo>
                                  <a:pt x="307" y="3"/>
                                </a:lnTo>
                                <a:lnTo>
                                  <a:pt x="303" y="2"/>
                                </a:lnTo>
                                <a:lnTo>
                                  <a:pt x="298" y="2"/>
                                </a:lnTo>
                                <a:lnTo>
                                  <a:pt x="293" y="2"/>
                                </a:lnTo>
                                <a:lnTo>
                                  <a:pt x="287" y="2"/>
                                </a:lnTo>
                                <a:lnTo>
                                  <a:pt x="281" y="2"/>
                                </a:lnTo>
                                <a:lnTo>
                                  <a:pt x="277" y="1"/>
                                </a:lnTo>
                                <a:lnTo>
                                  <a:pt x="272" y="1"/>
                                </a:lnTo>
                                <a:lnTo>
                                  <a:pt x="267" y="1"/>
                                </a:lnTo>
                                <a:lnTo>
                                  <a:pt x="262" y="1"/>
                                </a:lnTo>
                                <a:lnTo>
                                  <a:pt x="257" y="1"/>
                                </a:lnTo>
                                <a:lnTo>
                                  <a:pt x="252" y="1"/>
                                </a:lnTo>
                                <a:lnTo>
                                  <a:pt x="246" y="1"/>
                                </a:lnTo>
                                <a:lnTo>
                                  <a:pt x="239" y="1"/>
                                </a:lnTo>
                                <a:lnTo>
                                  <a:pt x="233" y="0"/>
                                </a:lnTo>
                                <a:lnTo>
                                  <a:pt x="226" y="0"/>
                                </a:lnTo>
                                <a:lnTo>
                                  <a:pt x="219" y="1"/>
                                </a:lnTo>
                                <a:lnTo>
                                  <a:pt x="212" y="1"/>
                                </a:lnTo>
                                <a:lnTo>
                                  <a:pt x="207" y="1"/>
                                </a:lnTo>
                                <a:lnTo>
                                  <a:pt x="201" y="1"/>
                                </a:lnTo>
                                <a:lnTo>
                                  <a:pt x="196" y="1"/>
                                </a:lnTo>
                                <a:lnTo>
                                  <a:pt x="191" y="1"/>
                                </a:lnTo>
                                <a:lnTo>
                                  <a:pt x="186" y="1"/>
                                </a:lnTo>
                                <a:lnTo>
                                  <a:pt x="181" y="1"/>
                                </a:lnTo>
                                <a:lnTo>
                                  <a:pt x="176" y="1"/>
                                </a:lnTo>
                                <a:lnTo>
                                  <a:pt x="171" y="2"/>
                                </a:lnTo>
                                <a:lnTo>
                                  <a:pt x="165" y="2"/>
                                </a:lnTo>
                                <a:lnTo>
                                  <a:pt x="159" y="2"/>
                                </a:lnTo>
                                <a:lnTo>
                                  <a:pt x="152" y="3"/>
                                </a:lnTo>
                                <a:lnTo>
                                  <a:pt x="145" y="3"/>
                                </a:lnTo>
                                <a:lnTo>
                                  <a:pt x="140" y="4"/>
                                </a:lnTo>
                                <a:lnTo>
                                  <a:pt x="135" y="4"/>
                                </a:lnTo>
                                <a:lnTo>
                                  <a:pt x="130" y="4"/>
                                </a:lnTo>
                                <a:lnTo>
                                  <a:pt x="125" y="5"/>
                                </a:lnTo>
                                <a:lnTo>
                                  <a:pt x="120" y="5"/>
                                </a:lnTo>
                                <a:lnTo>
                                  <a:pt x="116" y="6"/>
                                </a:lnTo>
                                <a:lnTo>
                                  <a:pt x="111" y="6"/>
                                </a:lnTo>
                                <a:lnTo>
                                  <a:pt x="106" y="7"/>
                                </a:lnTo>
                                <a:lnTo>
                                  <a:pt x="101" y="7"/>
                                </a:lnTo>
                                <a:lnTo>
                                  <a:pt x="96" y="8"/>
                                </a:lnTo>
                                <a:lnTo>
                                  <a:pt x="91" y="9"/>
                                </a:lnTo>
                                <a:lnTo>
                                  <a:pt x="85" y="10"/>
                                </a:lnTo>
                                <a:lnTo>
                                  <a:pt x="81" y="11"/>
                                </a:lnTo>
                                <a:lnTo>
                                  <a:pt x="77" y="11"/>
                                </a:lnTo>
                                <a:lnTo>
                                  <a:pt x="73" y="12"/>
                                </a:lnTo>
                                <a:lnTo>
                                  <a:pt x="69" y="13"/>
                                </a:lnTo>
                                <a:lnTo>
                                  <a:pt x="66" y="13"/>
                                </a:lnTo>
                                <a:lnTo>
                                  <a:pt x="62" y="14"/>
                                </a:lnTo>
                                <a:lnTo>
                                  <a:pt x="57" y="15"/>
                                </a:lnTo>
                                <a:lnTo>
                                  <a:pt x="53" y="16"/>
                                </a:lnTo>
                                <a:lnTo>
                                  <a:pt x="48" y="17"/>
                                </a:lnTo>
                                <a:lnTo>
                                  <a:pt x="45" y="18"/>
                                </a:lnTo>
                                <a:lnTo>
                                  <a:pt x="41" y="19"/>
                                </a:lnTo>
                                <a:lnTo>
                                  <a:pt x="38" y="19"/>
                                </a:lnTo>
                                <a:lnTo>
                                  <a:pt x="35" y="20"/>
                                </a:lnTo>
                                <a:lnTo>
                                  <a:pt x="32" y="21"/>
                                </a:lnTo>
                                <a:lnTo>
                                  <a:pt x="29" y="22"/>
                                </a:lnTo>
                                <a:lnTo>
                                  <a:pt x="26" y="23"/>
                                </a:lnTo>
                                <a:lnTo>
                                  <a:pt x="23" y="24"/>
                                </a:lnTo>
                                <a:lnTo>
                                  <a:pt x="20" y="25"/>
                                </a:lnTo>
                                <a:lnTo>
                                  <a:pt x="17" y="26"/>
                                </a:lnTo>
                                <a:lnTo>
                                  <a:pt x="13" y="27"/>
                                </a:lnTo>
                                <a:lnTo>
                                  <a:pt x="10" y="28"/>
                                </a:lnTo>
                                <a:lnTo>
                                  <a:pt x="7" y="30"/>
                                </a:lnTo>
                                <a:lnTo>
                                  <a:pt x="3" y="31"/>
                                </a:lnTo>
                                <a:lnTo>
                                  <a:pt x="0" y="32"/>
                                </a:lnTo>
                              </a:path>
                            </a:pathLst>
                          </a:custGeom>
                          <a:noFill/>
                          <a:ln w="228600" cap="flat" cmpd="sng">
                            <a:solidFill>
                              <a:srgbClr val="FFFFFF"/>
                            </a:solidFill>
                            <a:prstDash val="solid"/>
                            <a:headEnd type="none" w="med" len="med"/>
                            <a:tailEnd type="none" w="med" len="med"/>
                          </a:ln>
                        </wps:spPr>
                        <wps:bodyPr upright="1"/>
                      </wps:wsp>
                      <wps:wsp>
                        <wps:cNvPr id="95" name="任意多边形 230"/>
                        <wps:cNvSpPr/>
                        <wps:spPr>
                          <a:xfrm>
                            <a:off x="5438" y="2171"/>
                            <a:ext cx="1226" cy="55"/>
                          </a:xfrm>
                          <a:custGeom>
                            <a:avLst/>
                            <a:gdLst/>
                            <a:ahLst/>
                            <a:cxnLst/>
                            <a:pathLst>
                              <a:path w="1226" h="55">
                                <a:moveTo>
                                  <a:pt x="1225" y="0"/>
                                </a:moveTo>
                                <a:lnTo>
                                  <a:pt x="1202" y="2"/>
                                </a:lnTo>
                                <a:lnTo>
                                  <a:pt x="1197" y="3"/>
                                </a:lnTo>
                                <a:lnTo>
                                  <a:pt x="1192" y="4"/>
                                </a:lnTo>
                                <a:lnTo>
                                  <a:pt x="1188" y="5"/>
                                </a:lnTo>
                                <a:lnTo>
                                  <a:pt x="1184" y="5"/>
                                </a:lnTo>
                                <a:lnTo>
                                  <a:pt x="1181" y="6"/>
                                </a:lnTo>
                                <a:lnTo>
                                  <a:pt x="1176" y="7"/>
                                </a:lnTo>
                                <a:lnTo>
                                  <a:pt x="1171" y="8"/>
                                </a:lnTo>
                                <a:lnTo>
                                  <a:pt x="1166" y="8"/>
                                </a:lnTo>
                                <a:lnTo>
                                  <a:pt x="1162" y="9"/>
                                </a:lnTo>
                                <a:lnTo>
                                  <a:pt x="1159" y="10"/>
                                </a:lnTo>
                                <a:lnTo>
                                  <a:pt x="1155" y="10"/>
                                </a:lnTo>
                                <a:lnTo>
                                  <a:pt x="1151" y="11"/>
                                </a:lnTo>
                                <a:lnTo>
                                  <a:pt x="1147" y="12"/>
                                </a:lnTo>
                                <a:lnTo>
                                  <a:pt x="1143" y="13"/>
                                </a:lnTo>
                                <a:lnTo>
                                  <a:pt x="1138" y="13"/>
                                </a:lnTo>
                                <a:lnTo>
                                  <a:pt x="1134" y="14"/>
                                </a:lnTo>
                                <a:lnTo>
                                  <a:pt x="1129" y="15"/>
                                </a:lnTo>
                                <a:lnTo>
                                  <a:pt x="1126" y="16"/>
                                </a:lnTo>
                                <a:lnTo>
                                  <a:pt x="1122" y="16"/>
                                </a:lnTo>
                                <a:lnTo>
                                  <a:pt x="1119" y="17"/>
                                </a:lnTo>
                                <a:lnTo>
                                  <a:pt x="1114" y="18"/>
                                </a:lnTo>
                                <a:lnTo>
                                  <a:pt x="1110" y="19"/>
                                </a:lnTo>
                                <a:lnTo>
                                  <a:pt x="1105" y="20"/>
                                </a:lnTo>
                                <a:lnTo>
                                  <a:pt x="1100" y="20"/>
                                </a:lnTo>
                                <a:lnTo>
                                  <a:pt x="1096" y="21"/>
                                </a:lnTo>
                                <a:lnTo>
                                  <a:pt x="1092" y="22"/>
                                </a:lnTo>
                                <a:lnTo>
                                  <a:pt x="1087" y="23"/>
                                </a:lnTo>
                                <a:lnTo>
                                  <a:pt x="1083" y="23"/>
                                </a:lnTo>
                                <a:lnTo>
                                  <a:pt x="1079" y="24"/>
                                </a:lnTo>
                                <a:lnTo>
                                  <a:pt x="1074" y="25"/>
                                </a:lnTo>
                                <a:lnTo>
                                  <a:pt x="1069" y="25"/>
                                </a:lnTo>
                                <a:lnTo>
                                  <a:pt x="1064" y="26"/>
                                </a:lnTo>
                                <a:lnTo>
                                  <a:pt x="1058" y="27"/>
                                </a:lnTo>
                                <a:lnTo>
                                  <a:pt x="1052" y="27"/>
                                </a:lnTo>
                                <a:lnTo>
                                  <a:pt x="1046" y="28"/>
                                </a:lnTo>
                                <a:lnTo>
                                  <a:pt x="1042" y="29"/>
                                </a:lnTo>
                                <a:lnTo>
                                  <a:pt x="1037" y="29"/>
                                </a:lnTo>
                                <a:lnTo>
                                  <a:pt x="1032" y="30"/>
                                </a:lnTo>
                                <a:lnTo>
                                  <a:pt x="1027" y="30"/>
                                </a:lnTo>
                                <a:lnTo>
                                  <a:pt x="1023" y="30"/>
                                </a:lnTo>
                                <a:lnTo>
                                  <a:pt x="1018" y="31"/>
                                </a:lnTo>
                                <a:lnTo>
                                  <a:pt x="1012" y="31"/>
                                </a:lnTo>
                                <a:lnTo>
                                  <a:pt x="1006" y="31"/>
                                </a:lnTo>
                                <a:lnTo>
                                  <a:pt x="1000" y="32"/>
                                </a:lnTo>
                                <a:lnTo>
                                  <a:pt x="993" y="32"/>
                                </a:lnTo>
                                <a:lnTo>
                                  <a:pt x="986" y="32"/>
                                </a:lnTo>
                                <a:lnTo>
                                  <a:pt x="979" y="32"/>
                                </a:lnTo>
                                <a:lnTo>
                                  <a:pt x="973" y="32"/>
                                </a:lnTo>
                                <a:lnTo>
                                  <a:pt x="967" y="32"/>
                                </a:lnTo>
                                <a:lnTo>
                                  <a:pt x="961" y="33"/>
                                </a:lnTo>
                                <a:lnTo>
                                  <a:pt x="956" y="33"/>
                                </a:lnTo>
                                <a:lnTo>
                                  <a:pt x="951" y="33"/>
                                </a:lnTo>
                                <a:lnTo>
                                  <a:pt x="946" y="33"/>
                                </a:lnTo>
                                <a:lnTo>
                                  <a:pt x="939" y="33"/>
                                </a:lnTo>
                                <a:lnTo>
                                  <a:pt x="932" y="33"/>
                                </a:lnTo>
                                <a:lnTo>
                                  <a:pt x="925" y="33"/>
                                </a:lnTo>
                                <a:lnTo>
                                  <a:pt x="918" y="33"/>
                                </a:lnTo>
                                <a:lnTo>
                                  <a:pt x="911" y="33"/>
                                </a:lnTo>
                                <a:lnTo>
                                  <a:pt x="903" y="33"/>
                                </a:lnTo>
                                <a:lnTo>
                                  <a:pt x="897" y="33"/>
                                </a:lnTo>
                                <a:lnTo>
                                  <a:pt x="890" y="33"/>
                                </a:lnTo>
                                <a:lnTo>
                                  <a:pt x="884" y="33"/>
                                </a:lnTo>
                                <a:lnTo>
                                  <a:pt x="877" y="33"/>
                                </a:lnTo>
                                <a:lnTo>
                                  <a:pt x="871" y="33"/>
                                </a:lnTo>
                                <a:lnTo>
                                  <a:pt x="864" y="33"/>
                                </a:lnTo>
                                <a:lnTo>
                                  <a:pt x="856" y="33"/>
                                </a:lnTo>
                                <a:lnTo>
                                  <a:pt x="848" y="33"/>
                                </a:lnTo>
                                <a:lnTo>
                                  <a:pt x="839" y="33"/>
                                </a:lnTo>
                                <a:lnTo>
                                  <a:pt x="829" y="34"/>
                                </a:lnTo>
                                <a:lnTo>
                                  <a:pt x="818" y="34"/>
                                </a:lnTo>
                                <a:lnTo>
                                  <a:pt x="808" y="34"/>
                                </a:lnTo>
                                <a:lnTo>
                                  <a:pt x="800" y="34"/>
                                </a:lnTo>
                                <a:lnTo>
                                  <a:pt x="792" y="34"/>
                                </a:lnTo>
                                <a:lnTo>
                                  <a:pt x="784" y="34"/>
                                </a:lnTo>
                                <a:lnTo>
                                  <a:pt x="747" y="35"/>
                                </a:lnTo>
                                <a:lnTo>
                                  <a:pt x="740" y="35"/>
                                </a:lnTo>
                                <a:lnTo>
                                  <a:pt x="731" y="35"/>
                                </a:lnTo>
                                <a:lnTo>
                                  <a:pt x="723" y="36"/>
                                </a:lnTo>
                                <a:lnTo>
                                  <a:pt x="715" y="36"/>
                                </a:lnTo>
                                <a:lnTo>
                                  <a:pt x="708" y="36"/>
                                </a:lnTo>
                                <a:lnTo>
                                  <a:pt x="700" y="36"/>
                                </a:lnTo>
                                <a:lnTo>
                                  <a:pt x="693" y="37"/>
                                </a:lnTo>
                                <a:lnTo>
                                  <a:pt x="686" y="37"/>
                                </a:lnTo>
                                <a:lnTo>
                                  <a:pt x="680" y="37"/>
                                </a:lnTo>
                                <a:lnTo>
                                  <a:pt x="673" y="38"/>
                                </a:lnTo>
                                <a:lnTo>
                                  <a:pt x="665" y="38"/>
                                </a:lnTo>
                                <a:lnTo>
                                  <a:pt x="656" y="38"/>
                                </a:lnTo>
                                <a:lnTo>
                                  <a:pt x="647" y="39"/>
                                </a:lnTo>
                                <a:lnTo>
                                  <a:pt x="638" y="39"/>
                                </a:lnTo>
                                <a:lnTo>
                                  <a:pt x="629" y="40"/>
                                </a:lnTo>
                                <a:lnTo>
                                  <a:pt x="620" y="41"/>
                                </a:lnTo>
                                <a:lnTo>
                                  <a:pt x="612" y="41"/>
                                </a:lnTo>
                                <a:lnTo>
                                  <a:pt x="604" y="41"/>
                                </a:lnTo>
                                <a:lnTo>
                                  <a:pt x="596" y="42"/>
                                </a:lnTo>
                                <a:lnTo>
                                  <a:pt x="590" y="42"/>
                                </a:lnTo>
                                <a:lnTo>
                                  <a:pt x="583" y="43"/>
                                </a:lnTo>
                                <a:lnTo>
                                  <a:pt x="536" y="45"/>
                                </a:lnTo>
                                <a:lnTo>
                                  <a:pt x="528" y="45"/>
                                </a:lnTo>
                                <a:lnTo>
                                  <a:pt x="520" y="46"/>
                                </a:lnTo>
                                <a:lnTo>
                                  <a:pt x="513" y="46"/>
                                </a:lnTo>
                                <a:lnTo>
                                  <a:pt x="506" y="46"/>
                                </a:lnTo>
                                <a:lnTo>
                                  <a:pt x="500" y="47"/>
                                </a:lnTo>
                                <a:lnTo>
                                  <a:pt x="494" y="47"/>
                                </a:lnTo>
                                <a:lnTo>
                                  <a:pt x="488" y="47"/>
                                </a:lnTo>
                                <a:lnTo>
                                  <a:pt x="480" y="48"/>
                                </a:lnTo>
                                <a:lnTo>
                                  <a:pt x="473" y="48"/>
                                </a:lnTo>
                                <a:lnTo>
                                  <a:pt x="465" y="48"/>
                                </a:lnTo>
                                <a:lnTo>
                                  <a:pt x="459" y="49"/>
                                </a:lnTo>
                                <a:lnTo>
                                  <a:pt x="454" y="49"/>
                                </a:lnTo>
                                <a:lnTo>
                                  <a:pt x="448" y="49"/>
                                </a:lnTo>
                                <a:lnTo>
                                  <a:pt x="442" y="50"/>
                                </a:lnTo>
                                <a:lnTo>
                                  <a:pt x="435" y="50"/>
                                </a:lnTo>
                                <a:lnTo>
                                  <a:pt x="429" y="50"/>
                                </a:lnTo>
                                <a:lnTo>
                                  <a:pt x="422" y="51"/>
                                </a:lnTo>
                                <a:lnTo>
                                  <a:pt x="416" y="51"/>
                                </a:lnTo>
                                <a:lnTo>
                                  <a:pt x="410" y="51"/>
                                </a:lnTo>
                                <a:lnTo>
                                  <a:pt x="404" y="51"/>
                                </a:lnTo>
                                <a:lnTo>
                                  <a:pt x="399" y="52"/>
                                </a:lnTo>
                                <a:lnTo>
                                  <a:pt x="394" y="52"/>
                                </a:lnTo>
                                <a:lnTo>
                                  <a:pt x="387" y="52"/>
                                </a:lnTo>
                                <a:lnTo>
                                  <a:pt x="380" y="53"/>
                                </a:lnTo>
                                <a:lnTo>
                                  <a:pt x="373" y="53"/>
                                </a:lnTo>
                                <a:lnTo>
                                  <a:pt x="368" y="53"/>
                                </a:lnTo>
                                <a:lnTo>
                                  <a:pt x="362" y="53"/>
                                </a:lnTo>
                                <a:lnTo>
                                  <a:pt x="357" y="54"/>
                                </a:lnTo>
                                <a:lnTo>
                                  <a:pt x="327" y="54"/>
                                </a:lnTo>
                                <a:lnTo>
                                  <a:pt x="321" y="55"/>
                                </a:lnTo>
                                <a:lnTo>
                                  <a:pt x="316" y="55"/>
                                </a:lnTo>
                                <a:lnTo>
                                  <a:pt x="311" y="55"/>
                                </a:lnTo>
                                <a:lnTo>
                                  <a:pt x="306" y="55"/>
                                </a:lnTo>
                                <a:lnTo>
                                  <a:pt x="300" y="55"/>
                                </a:lnTo>
                                <a:lnTo>
                                  <a:pt x="294" y="55"/>
                                </a:lnTo>
                                <a:lnTo>
                                  <a:pt x="288" y="55"/>
                                </a:lnTo>
                                <a:lnTo>
                                  <a:pt x="283" y="55"/>
                                </a:lnTo>
                                <a:lnTo>
                                  <a:pt x="278" y="55"/>
                                </a:lnTo>
                                <a:lnTo>
                                  <a:pt x="273" y="55"/>
                                </a:lnTo>
                                <a:lnTo>
                                  <a:pt x="267" y="55"/>
                                </a:lnTo>
                                <a:lnTo>
                                  <a:pt x="262" y="55"/>
                                </a:lnTo>
                                <a:lnTo>
                                  <a:pt x="256" y="55"/>
                                </a:lnTo>
                                <a:lnTo>
                                  <a:pt x="250" y="54"/>
                                </a:lnTo>
                                <a:lnTo>
                                  <a:pt x="244" y="54"/>
                                </a:lnTo>
                                <a:lnTo>
                                  <a:pt x="238" y="54"/>
                                </a:lnTo>
                                <a:lnTo>
                                  <a:pt x="233" y="54"/>
                                </a:lnTo>
                                <a:lnTo>
                                  <a:pt x="228" y="54"/>
                                </a:lnTo>
                                <a:lnTo>
                                  <a:pt x="224" y="54"/>
                                </a:lnTo>
                                <a:lnTo>
                                  <a:pt x="218" y="54"/>
                                </a:lnTo>
                                <a:lnTo>
                                  <a:pt x="212" y="53"/>
                                </a:lnTo>
                                <a:lnTo>
                                  <a:pt x="206" y="53"/>
                                </a:lnTo>
                                <a:lnTo>
                                  <a:pt x="202" y="53"/>
                                </a:lnTo>
                                <a:lnTo>
                                  <a:pt x="197" y="53"/>
                                </a:lnTo>
                                <a:lnTo>
                                  <a:pt x="193" y="52"/>
                                </a:lnTo>
                                <a:lnTo>
                                  <a:pt x="188" y="52"/>
                                </a:lnTo>
                                <a:lnTo>
                                  <a:pt x="183" y="52"/>
                                </a:lnTo>
                                <a:lnTo>
                                  <a:pt x="179" y="51"/>
                                </a:lnTo>
                                <a:lnTo>
                                  <a:pt x="155" y="50"/>
                                </a:lnTo>
                                <a:lnTo>
                                  <a:pt x="151" y="50"/>
                                </a:lnTo>
                                <a:lnTo>
                                  <a:pt x="146" y="49"/>
                                </a:lnTo>
                                <a:lnTo>
                                  <a:pt x="141" y="49"/>
                                </a:lnTo>
                                <a:lnTo>
                                  <a:pt x="136" y="49"/>
                                </a:lnTo>
                                <a:lnTo>
                                  <a:pt x="132" y="49"/>
                                </a:lnTo>
                                <a:lnTo>
                                  <a:pt x="128" y="48"/>
                                </a:lnTo>
                                <a:lnTo>
                                  <a:pt x="124" y="48"/>
                                </a:lnTo>
                                <a:lnTo>
                                  <a:pt x="120" y="48"/>
                                </a:lnTo>
                                <a:lnTo>
                                  <a:pt x="116" y="48"/>
                                </a:lnTo>
                                <a:lnTo>
                                  <a:pt x="112" y="47"/>
                                </a:lnTo>
                                <a:lnTo>
                                  <a:pt x="106" y="47"/>
                                </a:lnTo>
                                <a:lnTo>
                                  <a:pt x="101" y="47"/>
                                </a:lnTo>
                                <a:lnTo>
                                  <a:pt x="96" y="47"/>
                                </a:lnTo>
                                <a:lnTo>
                                  <a:pt x="90" y="46"/>
                                </a:lnTo>
                                <a:lnTo>
                                  <a:pt x="84" y="46"/>
                                </a:lnTo>
                                <a:lnTo>
                                  <a:pt x="79" y="45"/>
                                </a:lnTo>
                                <a:lnTo>
                                  <a:pt x="74" y="45"/>
                                </a:lnTo>
                                <a:lnTo>
                                  <a:pt x="70" y="45"/>
                                </a:lnTo>
                                <a:lnTo>
                                  <a:pt x="66" y="44"/>
                                </a:lnTo>
                                <a:lnTo>
                                  <a:pt x="62" y="44"/>
                                </a:lnTo>
                                <a:lnTo>
                                  <a:pt x="58" y="44"/>
                                </a:lnTo>
                                <a:lnTo>
                                  <a:pt x="54" y="44"/>
                                </a:lnTo>
                                <a:lnTo>
                                  <a:pt x="50" y="43"/>
                                </a:lnTo>
                                <a:lnTo>
                                  <a:pt x="46" y="43"/>
                                </a:lnTo>
                                <a:lnTo>
                                  <a:pt x="41" y="43"/>
                                </a:lnTo>
                                <a:lnTo>
                                  <a:pt x="37" y="43"/>
                                </a:lnTo>
                                <a:lnTo>
                                  <a:pt x="32" y="43"/>
                                </a:lnTo>
                                <a:lnTo>
                                  <a:pt x="28" y="42"/>
                                </a:lnTo>
                                <a:lnTo>
                                  <a:pt x="24" y="42"/>
                                </a:lnTo>
                                <a:lnTo>
                                  <a:pt x="21" y="42"/>
                                </a:lnTo>
                                <a:lnTo>
                                  <a:pt x="17" y="42"/>
                                </a:lnTo>
                                <a:lnTo>
                                  <a:pt x="14" y="42"/>
                                </a:lnTo>
                                <a:lnTo>
                                  <a:pt x="11" y="42"/>
                                </a:lnTo>
                                <a:lnTo>
                                  <a:pt x="8" y="42"/>
                                </a:lnTo>
                                <a:lnTo>
                                  <a:pt x="5" y="42"/>
                                </a:lnTo>
                                <a:lnTo>
                                  <a:pt x="2" y="42"/>
                                </a:lnTo>
                                <a:lnTo>
                                  <a:pt x="0" y="42"/>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227" o:spid="_x0000_s1026" o:spt="203" style="position:absolute;left:0pt;margin-left:262.9pt;margin-top:53.2pt;height:67.05pt;width:80pt;mso-position-horizontal-relative:page;z-index:-251607040;mso-width-relative:page;mso-height-relative:page;" coordorigin="5259,1065" coordsize="1600,1341" o:gfxdata="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">
                <o:lock v:ext="edit" aspectratio="f"/>
                <v:shape id="任意多边形 228" o:spid="_x0000_s1026" o:spt="100" style="position:absolute;left:5466;top:1244;height:100;width:1153;" filled="f" stroked="t" coordsize="1153,100" o:gfxdata="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329C8AAAA&#10;2wAAAA8AAAAAAAAAAQAgAAAAIgAAAGRycy9kb3ducmV2LnhtbFBLAQIUABQAAAAIAIdO4kAzLwWe&#10;OwAAADkAAAAQAAAAAAAAAAEAIAAAAAsBAABkcnMvc2hhcGV4bWwueG1sUEsFBgAAAAAGAAYAWwEA&#10;ALUDAAAAAA==&#10;" path="m1152,14l1126,10,1121,10,1117,9,1112,9,1106,9,1101,8,1097,8,1094,8,1090,8,1087,7,1084,7,1082,7,1078,7,1075,6,1072,6,1068,5,1064,5,1059,4,1054,4,1050,3,1045,3,1040,3,1036,2,1032,2,1027,1,1022,1,1017,1,1013,0,1009,0,1005,0,1001,0,996,0,992,0,987,0,982,0,977,0,974,0,970,1,966,1,960,1,955,2,949,2,945,3,940,3,936,4,931,5,925,5,920,6,914,7,909,8,903,9,898,9,894,10,890,11,884,11,879,12,873,13,869,14,864,14,859,15,832,19,825,20,821,21,817,21,812,22,807,23,801,23,795,24,790,24,785,25,780,26,774,26,769,27,763,27,757,28,751,29,745,29,737,30,730,30,722,31,716,31,710,32,704,32,699,33,693,33,688,34,681,34,675,34,668,35,660,35,652,36,644,36,638,37,631,37,625,37,619,38,613,38,607,38,601,39,595,39,558,41,552,41,547,41,542,41,536,42,531,42,526,42,520,42,514,43,507,43,501,43,495,44,489,44,483,44,478,45,473,45,468,45,462,46,456,46,450,47,444,47,439,48,433,48,427,49,421,50,416,50,388,54,382,55,378,55,373,56,369,56,364,57,360,58,355,58,351,59,346,60,342,61,338,61,334,62,331,62,326,63,321,64,317,64,312,65,307,66,303,67,298,67,293,68,289,69,285,69,282,70,278,70,274,71,270,71,265,72,262,72,259,73,256,73,253,73,249,74,246,74,243,74,239,75,235,75,231,75,227,76,222,76,219,76,215,77,212,77,208,77,205,77,201,77,198,78,194,78,190,78,186,78,181,79,176,79,172,79,168,80,164,80,161,80,157,80,153,81,149,81,145,81,141,81,137,82,132,82,127,83,124,83,120,83,116,84,113,84,110,84,106,85,88,87,84,88,80,88,77,89,74,89,71,89,68,90,65,90,62,91,58,91,55,92,51,92,48,93,44,93,41,93,38,94,35,94,33,95,30,95,28,95,25,96,23,96,20,96,17,97,15,97,12,97,10,98,8,98,5,98,4,99,2,99,0,99e">
                  <v:fill on="f" focussize="0,0"/>
                  <v:stroke weight="18pt" color="#FFFFFF" joinstyle="round"/>
                  <v:imagedata o:title=""/>
                  <o:lock v:ext="edit" aspectratio="f"/>
                </v:shape>
                <v:shape id="任意多边形 229" o:spid="_x0000_s1026" o:spt="100" style="position:absolute;left:5477;top:1728;height:51;width:1201;" filled="f" stroked="t" coordsize="1201,51" o:gfxdata="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psei8AAAA&#10;2wAAAA8AAAAAAAAAAQAgAAAAIgAAAGRycy9kb3ducmV2LnhtbFBLAQIUABQAAAAIAIdO4kAzLwWe&#10;OwAAADkAAAAQAAAAAAAAAAEAIAAAAAsBAABkcnMvc2hhcGV4bWwueG1sUEsFBgAAAAAGAAYAWwEA&#10;ALUDAAAAAA==&#10;" path="m1201,51l1187,48,1182,48,1178,47,1174,46,1171,46,1168,45,1164,45,1160,44,1156,44,1152,43,1147,43,1142,42,1135,42,1128,42,1121,41,1115,41,1109,41,1103,41,1098,40,1092,40,1087,40,1080,40,1074,40,1067,40,1059,40,1051,40,1043,40,1037,40,1030,40,1023,41,1017,41,1011,41,1005,41,998,41,990,41,983,42,975,42,966,42,958,42,950,43,943,43,935,43,929,43,922,44,915,44,908,44,900,44,892,44,883,45,873,45,863,45,855,45,846,45,838,45,831,45,823,45,816,45,807,45,799,45,790,45,723,42,717,42,708,42,700,41,691,41,685,40,679,40,673,40,666,39,659,38,652,38,645,37,638,36,631,36,600,31,592,31,587,30,582,29,576,29,570,28,564,28,558,27,552,26,545,26,539,25,534,25,529,24,524,24,517,23,510,22,503,21,498,21,493,20,488,20,483,19,477,19,471,18,466,17,460,17,454,16,450,16,446,15,441,15,436,14,431,13,425,13,421,12,417,12,413,12,408,11,403,11,399,10,393,9,388,9,382,8,378,8,374,8,370,7,365,7,361,6,356,6,352,6,347,5,343,5,339,5,334,4,329,4,323,3,317,3,311,3,307,3,303,2,298,2,293,2,287,2,281,2,277,1,272,1,267,1,262,1,257,1,252,1,246,1,239,1,233,0,226,0,219,1,212,1,207,1,201,1,196,1,191,1,186,1,181,1,176,1,171,2,165,2,159,2,152,3,145,3,140,4,135,4,130,4,125,5,120,5,116,6,111,6,106,7,101,7,96,8,91,9,85,10,81,11,77,11,73,12,69,13,66,13,62,14,57,15,53,16,48,17,45,18,41,19,38,19,35,20,32,21,29,22,26,23,23,24,20,25,17,26,13,27,10,28,7,30,3,31,0,32e">
                  <v:fill on="f" focussize="0,0"/>
                  <v:stroke weight="18pt" color="#FFFFFF" joinstyle="round"/>
                  <v:imagedata o:title=""/>
                  <o:lock v:ext="edit" aspectratio="f"/>
                </v:shape>
                <v:shape id="任意多边形 230" o:spid="_x0000_s1026" o:spt="100" style="position:absolute;left:5438;top:2171;height:55;width:1226;" filled="f" stroked="t" coordsize="1226,55" o:gfxdata="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ImIvQAA&#10;ANsAAAAPAAAAAAAAAAEAIAAAACIAAABkcnMvZG93bnJldi54bWxQSwECFAAUAAAACACHTuJAMy8F&#10;njsAAAA5AAAAEAAAAAAAAAABACAAAAAMAQAAZHJzL3NoYXBleG1sLnhtbFBLBQYAAAAABgAGAFsB&#10;AAC2AwAAAAA=&#10;" path="m1225,0l1202,2,1197,3,1192,4,1188,5,1184,5,1181,6,1176,7,1171,8,1166,8,1162,9,1159,10,1155,10,1151,11,1147,12,1143,13,1138,13,1134,14,1129,15,1126,16,1122,16,1119,17,1114,18,1110,19,1105,20,1100,20,1096,21,1092,22,1087,23,1083,23,1079,24,1074,25,1069,25,1064,26,1058,27,1052,27,1046,28,1042,29,1037,29,1032,30,1027,30,1023,30,1018,31,1012,31,1006,31,1000,32,993,32,986,32,979,32,973,32,967,32,961,33,956,33,951,33,946,33,939,33,932,33,925,33,918,33,911,33,903,33,897,33,890,33,884,33,877,33,871,33,864,33,856,33,848,33,839,33,829,34,818,34,808,34,800,34,792,34,784,34,747,35,740,35,731,35,723,36,715,36,708,36,700,36,693,37,686,37,680,37,673,38,665,38,656,38,647,39,638,39,629,40,620,41,612,41,604,41,596,42,590,42,583,43,536,45,528,45,520,46,513,46,506,46,500,47,494,47,488,47,480,48,473,48,465,48,459,49,454,49,448,49,442,50,435,50,429,50,422,51,416,51,410,51,404,51,399,52,394,52,387,52,380,53,373,53,368,53,362,53,357,54,327,54,321,55,316,55,311,55,306,55,300,55,294,55,288,55,283,55,278,55,273,55,267,55,262,55,256,55,250,54,244,54,238,54,233,54,228,54,224,54,218,54,212,53,206,53,202,53,197,53,193,52,188,52,183,52,179,51,155,50,151,50,146,49,141,49,136,49,132,49,128,48,124,48,120,48,116,48,112,47,106,47,101,47,96,47,90,46,84,46,79,45,74,45,70,45,66,44,62,44,58,44,54,44,50,43,46,43,41,43,37,43,32,43,28,42,24,42,21,42,17,42,14,42,11,42,8,42,5,42,2,42,0,42e">
                  <v:fill on="f" focussize="0,0"/>
                  <v:stroke weight="18pt" color="#FFFFFF" joinstyle="round"/>
                  <v:imagedata o:title=""/>
                  <o:lock v:ext="edit" aspectratio="f"/>
                </v:shape>
              </v:group>
            </w:pict>
          </mc:Fallback>
        </mc:AlternateContent>
      </w:r>
      <w:r>
        <w:rPr>
          <w:highlight w:val="none"/>
        </w:rPr>
        <mc:AlternateContent>
          <mc:Choice Requires="wps">
            <w:drawing>
              <wp:anchor distT="0" distB="0" distL="114300" distR="114300" simplePos="0" relativeHeight="251710464" behindDoc="1" locked="0" layoutInCell="1" allowOverlap="1">
                <wp:simplePos x="0" y="0"/>
                <wp:positionH relativeFrom="page">
                  <wp:posOffset>5313680</wp:posOffset>
                </wp:positionH>
                <wp:positionV relativeFrom="paragraph">
                  <wp:posOffset>807085</wp:posOffset>
                </wp:positionV>
                <wp:extent cx="646430" cy="13335"/>
                <wp:effectExtent l="43180" t="114300" r="26670" b="116205"/>
                <wp:wrapNone/>
                <wp:docPr id="97" name="任意多边形 231"/>
                <wp:cNvGraphicFramePr/>
                <a:graphic xmlns:a="http://schemas.openxmlformats.org/drawingml/2006/main">
                  <a:graphicData uri="http://schemas.microsoft.com/office/word/2010/wordprocessingShape">
                    <wps:wsp>
                      <wps:cNvSpPr/>
                      <wps:spPr>
                        <a:xfrm>
                          <a:off x="0" y="0"/>
                          <a:ext cx="646430" cy="13335"/>
                        </a:xfrm>
                        <a:custGeom>
                          <a:avLst/>
                          <a:gdLst/>
                          <a:ahLst/>
                          <a:cxnLst/>
                          <a:pathLst>
                            <a:path w="1018" h="21">
                              <a:moveTo>
                                <a:pt x="1017" y="19"/>
                              </a:moveTo>
                              <a:lnTo>
                                <a:pt x="999" y="16"/>
                              </a:lnTo>
                              <a:lnTo>
                                <a:pt x="995" y="15"/>
                              </a:lnTo>
                              <a:lnTo>
                                <a:pt x="990" y="14"/>
                              </a:lnTo>
                              <a:lnTo>
                                <a:pt x="985" y="14"/>
                              </a:lnTo>
                              <a:lnTo>
                                <a:pt x="980" y="13"/>
                              </a:lnTo>
                              <a:lnTo>
                                <a:pt x="975" y="12"/>
                              </a:lnTo>
                              <a:lnTo>
                                <a:pt x="971" y="12"/>
                              </a:lnTo>
                              <a:lnTo>
                                <a:pt x="967" y="11"/>
                              </a:lnTo>
                              <a:lnTo>
                                <a:pt x="963" y="11"/>
                              </a:lnTo>
                              <a:lnTo>
                                <a:pt x="959" y="10"/>
                              </a:lnTo>
                              <a:lnTo>
                                <a:pt x="956" y="10"/>
                              </a:lnTo>
                              <a:lnTo>
                                <a:pt x="953" y="10"/>
                              </a:lnTo>
                              <a:lnTo>
                                <a:pt x="948" y="9"/>
                              </a:lnTo>
                              <a:lnTo>
                                <a:pt x="944" y="9"/>
                              </a:lnTo>
                              <a:lnTo>
                                <a:pt x="939" y="9"/>
                              </a:lnTo>
                              <a:lnTo>
                                <a:pt x="934" y="9"/>
                              </a:lnTo>
                              <a:lnTo>
                                <a:pt x="929" y="8"/>
                              </a:lnTo>
                              <a:lnTo>
                                <a:pt x="923" y="8"/>
                              </a:lnTo>
                              <a:lnTo>
                                <a:pt x="919" y="8"/>
                              </a:lnTo>
                              <a:lnTo>
                                <a:pt x="914" y="8"/>
                              </a:lnTo>
                              <a:lnTo>
                                <a:pt x="910" y="8"/>
                              </a:lnTo>
                              <a:lnTo>
                                <a:pt x="906" y="8"/>
                              </a:lnTo>
                              <a:lnTo>
                                <a:pt x="902" y="8"/>
                              </a:lnTo>
                              <a:lnTo>
                                <a:pt x="898" y="8"/>
                              </a:lnTo>
                              <a:lnTo>
                                <a:pt x="893" y="7"/>
                              </a:lnTo>
                              <a:lnTo>
                                <a:pt x="887" y="7"/>
                              </a:lnTo>
                              <a:lnTo>
                                <a:pt x="882" y="7"/>
                              </a:lnTo>
                              <a:lnTo>
                                <a:pt x="876" y="7"/>
                              </a:lnTo>
                              <a:lnTo>
                                <a:pt x="869" y="7"/>
                              </a:lnTo>
                              <a:lnTo>
                                <a:pt x="863" y="7"/>
                              </a:lnTo>
                              <a:lnTo>
                                <a:pt x="857" y="7"/>
                              </a:lnTo>
                              <a:lnTo>
                                <a:pt x="851" y="7"/>
                              </a:lnTo>
                              <a:lnTo>
                                <a:pt x="845" y="7"/>
                              </a:lnTo>
                              <a:lnTo>
                                <a:pt x="840" y="7"/>
                              </a:lnTo>
                              <a:lnTo>
                                <a:pt x="835" y="7"/>
                              </a:lnTo>
                              <a:lnTo>
                                <a:pt x="830" y="7"/>
                              </a:lnTo>
                              <a:lnTo>
                                <a:pt x="824" y="7"/>
                              </a:lnTo>
                              <a:lnTo>
                                <a:pt x="818" y="7"/>
                              </a:lnTo>
                              <a:lnTo>
                                <a:pt x="812" y="7"/>
                              </a:lnTo>
                              <a:lnTo>
                                <a:pt x="807" y="7"/>
                              </a:lnTo>
                              <a:lnTo>
                                <a:pt x="782" y="6"/>
                              </a:lnTo>
                              <a:lnTo>
                                <a:pt x="776" y="6"/>
                              </a:lnTo>
                              <a:lnTo>
                                <a:pt x="771" y="6"/>
                              </a:lnTo>
                              <a:lnTo>
                                <a:pt x="765" y="6"/>
                              </a:lnTo>
                              <a:lnTo>
                                <a:pt x="761" y="6"/>
                              </a:lnTo>
                              <a:lnTo>
                                <a:pt x="756" y="6"/>
                              </a:lnTo>
                              <a:lnTo>
                                <a:pt x="752" y="6"/>
                              </a:lnTo>
                              <a:lnTo>
                                <a:pt x="745" y="6"/>
                              </a:lnTo>
                              <a:lnTo>
                                <a:pt x="739" y="5"/>
                              </a:lnTo>
                              <a:lnTo>
                                <a:pt x="732" y="5"/>
                              </a:lnTo>
                              <a:lnTo>
                                <a:pt x="727" y="5"/>
                              </a:lnTo>
                              <a:lnTo>
                                <a:pt x="722" y="5"/>
                              </a:lnTo>
                              <a:lnTo>
                                <a:pt x="718" y="5"/>
                              </a:lnTo>
                              <a:lnTo>
                                <a:pt x="713" y="5"/>
                              </a:lnTo>
                              <a:lnTo>
                                <a:pt x="708" y="5"/>
                              </a:lnTo>
                              <a:lnTo>
                                <a:pt x="703" y="5"/>
                              </a:lnTo>
                              <a:lnTo>
                                <a:pt x="697" y="4"/>
                              </a:lnTo>
                              <a:lnTo>
                                <a:pt x="692" y="4"/>
                              </a:lnTo>
                              <a:lnTo>
                                <a:pt x="686" y="4"/>
                              </a:lnTo>
                              <a:lnTo>
                                <a:pt x="682" y="4"/>
                              </a:lnTo>
                              <a:lnTo>
                                <a:pt x="678" y="4"/>
                              </a:lnTo>
                              <a:lnTo>
                                <a:pt x="673" y="4"/>
                              </a:lnTo>
                              <a:lnTo>
                                <a:pt x="668" y="4"/>
                              </a:lnTo>
                              <a:lnTo>
                                <a:pt x="663" y="4"/>
                              </a:lnTo>
                              <a:lnTo>
                                <a:pt x="658" y="4"/>
                              </a:lnTo>
                              <a:lnTo>
                                <a:pt x="654" y="4"/>
                              </a:lnTo>
                              <a:lnTo>
                                <a:pt x="650" y="3"/>
                              </a:lnTo>
                              <a:lnTo>
                                <a:pt x="645" y="3"/>
                              </a:lnTo>
                              <a:lnTo>
                                <a:pt x="640" y="3"/>
                              </a:lnTo>
                              <a:lnTo>
                                <a:pt x="635" y="3"/>
                              </a:lnTo>
                              <a:lnTo>
                                <a:pt x="630" y="3"/>
                              </a:lnTo>
                              <a:lnTo>
                                <a:pt x="624" y="3"/>
                              </a:lnTo>
                              <a:lnTo>
                                <a:pt x="618" y="3"/>
                              </a:lnTo>
                              <a:lnTo>
                                <a:pt x="612" y="2"/>
                              </a:lnTo>
                              <a:lnTo>
                                <a:pt x="608" y="2"/>
                              </a:lnTo>
                              <a:lnTo>
                                <a:pt x="604" y="2"/>
                              </a:lnTo>
                              <a:lnTo>
                                <a:pt x="599" y="2"/>
                              </a:lnTo>
                              <a:lnTo>
                                <a:pt x="594" y="2"/>
                              </a:lnTo>
                              <a:lnTo>
                                <a:pt x="588" y="2"/>
                              </a:lnTo>
                              <a:lnTo>
                                <a:pt x="583" y="2"/>
                              </a:lnTo>
                              <a:lnTo>
                                <a:pt x="578" y="2"/>
                              </a:lnTo>
                              <a:lnTo>
                                <a:pt x="574" y="2"/>
                              </a:lnTo>
                              <a:lnTo>
                                <a:pt x="569" y="2"/>
                              </a:lnTo>
                              <a:lnTo>
                                <a:pt x="564" y="1"/>
                              </a:lnTo>
                              <a:lnTo>
                                <a:pt x="560" y="1"/>
                              </a:lnTo>
                              <a:lnTo>
                                <a:pt x="555" y="1"/>
                              </a:lnTo>
                              <a:lnTo>
                                <a:pt x="549" y="1"/>
                              </a:lnTo>
                              <a:lnTo>
                                <a:pt x="542" y="1"/>
                              </a:lnTo>
                              <a:lnTo>
                                <a:pt x="535" y="0"/>
                              </a:lnTo>
                              <a:lnTo>
                                <a:pt x="530" y="0"/>
                              </a:lnTo>
                              <a:lnTo>
                                <a:pt x="526" y="0"/>
                              </a:lnTo>
                              <a:lnTo>
                                <a:pt x="521" y="0"/>
                              </a:lnTo>
                              <a:lnTo>
                                <a:pt x="515" y="0"/>
                              </a:lnTo>
                              <a:lnTo>
                                <a:pt x="510" y="0"/>
                              </a:lnTo>
                              <a:lnTo>
                                <a:pt x="504" y="0"/>
                              </a:lnTo>
                              <a:lnTo>
                                <a:pt x="499" y="0"/>
                              </a:lnTo>
                              <a:lnTo>
                                <a:pt x="495" y="0"/>
                              </a:lnTo>
                              <a:lnTo>
                                <a:pt x="490" y="0"/>
                              </a:lnTo>
                              <a:lnTo>
                                <a:pt x="485" y="0"/>
                              </a:lnTo>
                              <a:lnTo>
                                <a:pt x="481" y="0"/>
                              </a:lnTo>
                              <a:lnTo>
                                <a:pt x="476" y="0"/>
                              </a:lnTo>
                              <a:lnTo>
                                <a:pt x="471" y="1"/>
                              </a:lnTo>
                              <a:lnTo>
                                <a:pt x="465" y="1"/>
                              </a:lnTo>
                              <a:lnTo>
                                <a:pt x="460" y="1"/>
                              </a:lnTo>
                              <a:lnTo>
                                <a:pt x="453" y="2"/>
                              </a:lnTo>
                              <a:lnTo>
                                <a:pt x="447" y="2"/>
                              </a:lnTo>
                              <a:lnTo>
                                <a:pt x="440" y="3"/>
                              </a:lnTo>
                              <a:lnTo>
                                <a:pt x="435" y="3"/>
                              </a:lnTo>
                              <a:lnTo>
                                <a:pt x="430" y="4"/>
                              </a:lnTo>
                              <a:lnTo>
                                <a:pt x="424" y="4"/>
                              </a:lnTo>
                              <a:lnTo>
                                <a:pt x="419" y="5"/>
                              </a:lnTo>
                              <a:lnTo>
                                <a:pt x="414" y="5"/>
                              </a:lnTo>
                              <a:lnTo>
                                <a:pt x="409" y="6"/>
                              </a:lnTo>
                              <a:lnTo>
                                <a:pt x="403" y="6"/>
                              </a:lnTo>
                              <a:lnTo>
                                <a:pt x="396" y="7"/>
                              </a:lnTo>
                              <a:lnTo>
                                <a:pt x="390" y="8"/>
                              </a:lnTo>
                              <a:lnTo>
                                <a:pt x="383" y="8"/>
                              </a:lnTo>
                              <a:lnTo>
                                <a:pt x="376" y="9"/>
                              </a:lnTo>
                              <a:lnTo>
                                <a:pt x="369" y="10"/>
                              </a:lnTo>
                              <a:lnTo>
                                <a:pt x="341" y="12"/>
                              </a:lnTo>
                              <a:lnTo>
                                <a:pt x="336" y="13"/>
                              </a:lnTo>
                              <a:lnTo>
                                <a:pt x="330" y="14"/>
                              </a:lnTo>
                              <a:lnTo>
                                <a:pt x="324" y="14"/>
                              </a:lnTo>
                              <a:lnTo>
                                <a:pt x="318" y="15"/>
                              </a:lnTo>
                              <a:lnTo>
                                <a:pt x="312" y="15"/>
                              </a:lnTo>
                              <a:lnTo>
                                <a:pt x="306" y="16"/>
                              </a:lnTo>
                              <a:lnTo>
                                <a:pt x="299" y="16"/>
                              </a:lnTo>
                              <a:lnTo>
                                <a:pt x="294" y="17"/>
                              </a:lnTo>
                              <a:lnTo>
                                <a:pt x="289" y="17"/>
                              </a:lnTo>
                              <a:lnTo>
                                <a:pt x="283" y="17"/>
                              </a:lnTo>
                              <a:lnTo>
                                <a:pt x="257" y="19"/>
                              </a:lnTo>
                              <a:lnTo>
                                <a:pt x="251" y="19"/>
                              </a:lnTo>
                              <a:lnTo>
                                <a:pt x="244" y="19"/>
                              </a:lnTo>
                              <a:lnTo>
                                <a:pt x="238" y="20"/>
                              </a:lnTo>
                              <a:lnTo>
                                <a:pt x="232" y="20"/>
                              </a:lnTo>
                              <a:lnTo>
                                <a:pt x="207" y="20"/>
                              </a:lnTo>
                              <a:lnTo>
                                <a:pt x="203" y="20"/>
                              </a:lnTo>
                              <a:lnTo>
                                <a:pt x="198" y="20"/>
                              </a:lnTo>
                              <a:lnTo>
                                <a:pt x="193" y="20"/>
                              </a:lnTo>
                              <a:lnTo>
                                <a:pt x="188" y="20"/>
                              </a:lnTo>
                              <a:lnTo>
                                <a:pt x="182" y="20"/>
                              </a:lnTo>
                              <a:lnTo>
                                <a:pt x="176" y="20"/>
                              </a:lnTo>
                              <a:lnTo>
                                <a:pt x="170" y="19"/>
                              </a:lnTo>
                              <a:lnTo>
                                <a:pt x="165" y="19"/>
                              </a:lnTo>
                              <a:lnTo>
                                <a:pt x="160" y="19"/>
                              </a:lnTo>
                              <a:lnTo>
                                <a:pt x="155" y="19"/>
                              </a:lnTo>
                              <a:lnTo>
                                <a:pt x="151" y="19"/>
                              </a:lnTo>
                              <a:lnTo>
                                <a:pt x="147" y="19"/>
                              </a:lnTo>
                              <a:lnTo>
                                <a:pt x="143" y="18"/>
                              </a:lnTo>
                              <a:lnTo>
                                <a:pt x="138" y="18"/>
                              </a:lnTo>
                              <a:lnTo>
                                <a:pt x="134" y="18"/>
                              </a:lnTo>
                              <a:lnTo>
                                <a:pt x="129" y="18"/>
                              </a:lnTo>
                              <a:lnTo>
                                <a:pt x="125" y="17"/>
                              </a:lnTo>
                              <a:lnTo>
                                <a:pt x="120" y="17"/>
                              </a:lnTo>
                              <a:lnTo>
                                <a:pt x="116" y="17"/>
                              </a:lnTo>
                              <a:lnTo>
                                <a:pt x="111" y="17"/>
                              </a:lnTo>
                              <a:lnTo>
                                <a:pt x="107" y="16"/>
                              </a:lnTo>
                              <a:lnTo>
                                <a:pt x="103" y="16"/>
                              </a:lnTo>
                              <a:lnTo>
                                <a:pt x="99" y="16"/>
                              </a:lnTo>
                              <a:lnTo>
                                <a:pt x="96" y="16"/>
                              </a:lnTo>
                              <a:lnTo>
                                <a:pt x="92" y="16"/>
                              </a:lnTo>
                              <a:lnTo>
                                <a:pt x="89" y="15"/>
                              </a:lnTo>
                              <a:lnTo>
                                <a:pt x="85" y="15"/>
                              </a:lnTo>
                              <a:lnTo>
                                <a:pt x="82" y="15"/>
                              </a:lnTo>
                              <a:lnTo>
                                <a:pt x="78" y="15"/>
                              </a:lnTo>
                              <a:lnTo>
                                <a:pt x="74" y="15"/>
                              </a:lnTo>
                              <a:lnTo>
                                <a:pt x="71" y="14"/>
                              </a:lnTo>
                              <a:lnTo>
                                <a:pt x="67" y="14"/>
                              </a:lnTo>
                              <a:lnTo>
                                <a:pt x="64" y="14"/>
                              </a:lnTo>
                              <a:lnTo>
                                <a:pt x="60" y="14"/>
                              </a:lnTo>
                              <a:lnTo>
                                <a:pt x="58" y="14"/>
                              </a:lnTo>
                              <a:lnTo>
                                <a:pt x="55" y="14"/>
                              </a:lnTo>
                              <a:lnTo>
                                <a:pt x="52" y="14"/>
                              </a:lnTo>
                              <a:lnTo>
                                <a:pt x="49" y="14"/>
                              </a:lnTo>
                              <a:lnTo>
                                <a:pt x="47" y="14"/>
                              </a:lnTo>
                              <a:lnTo>
                                <a:pt x="44" y="14"/>
                              </a:lnTo>
                              <a:lnTo>
                                <a:pt x="41" y="14"/>
                              </a:lnTo>
                              <a:lnTo>
                                <a:pt x="38" y="14"/>
                              </a:lnTo>
                              <a:lnTo>
                                <a:pt x="35" y="14"/>
                              </a:lnTo>
                              <a:lnTo>
                                <a:pt x="33" y="14"/>
                              </a:lnTo>
                              <a:lnTo>
                                <a:pt x="30" y="14"/>
                              </a:lnTo>
                              <a:lnTo>
                                <a:pt x="28" y="14"/>
                              </a:lnTo>
                              <a:lnTo>
                                <a:pt x="25" y="14"/>
                              </a:lnTo>
                              <a:lnTo>
                                <a:pt x="23" y="14"/>
                              </a:lnTo>
                              <a:lnTo>
                                <a:pt x="21" y="14"/>
                              </a:lnTo>
                              <a:lnTo>
                                <a:pt x="19" y="14"/>
                              </a:lnTo>
                              <a:lnTo>
                                <a:pt x="16" y="14"/>
                              </a:lnTo>
                              <a:lnTo>
                                <a:pt x="14" y="14"/>
                              </a:lnTo>
                              <a:lnTo>
                                <a:pt x="12" y="15"/>
                              </a:lnTo>
                              <a:lnTo>
                                <a:pt x="9" y="15"/>
                              </a:lnTo>
                              <a:lnTo>
                                <a:pt x="7" y="15"/>
                              </a:lnTo>
                              <a:lnTo>
                                <a:pt x="5" y="15"/>
                              </a:lnTo>
                              <a:lnTo>
                                <a:pt x="2" y="15"/>
                              </a:lnTo>
                              <a:lnTo>
                                <a:pt x="0" y="15"/>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31" o:spid="_x0000_s1026" o:spt="100" style="position:absolute;left:0pt;margin-left:418.4pt;margin-top:63.55pt;height:1.05pt;width:50.9pt;mso-position-horizontal-relative:page;z-index:-251606016;mso-width-relative:page;mso-height-relative:page;" filled="f" stroked="t" coordsize="1018,21" o:gfxdata="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AAAAAGRycy9QSwECFAAUAAAACACHTuJAJpyaZ9gAAAALAQAA&#10;DwAAAAAAAAABACAAAAAiAAAAZHJzL2Rvd25yZXYueG1sUEsBAhQAFAAAAAgAh07iQG6fvH/iBQAA&#10;aSEAAA4AAAAAAAAAAQAgAAAAJwEAAGRycy9lMm9Eb2MueG1sUEsFBgAAAAAGAAYAWQEAAHsJAAAA&#10;AA==&#10;" path="m1017,19l999,16,995,15,990,14,985,14,980,13,975,12,971,12,967,11,963,11,959,10,956,10,953,10,948,9,944,9,939,9,934,9,929,8,923,8,919,8,914,8,910,8,906,8,902,8,898,8,893,7,887,7,882,7,876,7,869,7,863,7,857,7,851,7,845,7,840,7,835,7,830,7,824,7,818,7,812,7,807,7,782,6,776,6,771,6,765,6,761,6,756,6,752,6,745,6,739,5,732,5,727,5,722,5,718,5,713,5,708,5,703,5,697,4,692,4,686,4,682,4,678,4,673,4,668,4,663,4,658,4,654,4,650,3,645,3,640,3,635,3,630,3,624,3,618,3,612,2,608,2,604,2,599,2,594,2,588,2,583,2,578,2,574,2,569,2,564,1,560,1,555,1,549,1,542,1,535,0,530,0,526,0,521,0,515,0,510,0,504,0,499,0,495,0,490,0,485,0,481,0,476,0,471,1,465,1,460,1,453,2,447,2,440,3,435,3,430,4,424,4,419,5,414,5,409,6,403,6,396,7,390,8,383,8,376,9,369,10,341,12,336,13,330,14,324,14,318,15,312,15,306,16,299,16,294,17,289,17,283,17,257,19,251,19,244,19,238,20,232,20,207,20,203,20,198,20,193,20,188,20,182,20,176,20,170,19,165,19,160,19,155,19,151,19,147,19,143,18,138,18,134,18,129,18,125,17,120,17,116,17,111,17,107,16,103,16,99,16,96,16,92,16,89,15,85,15,82,15,78,15,74,15,71,14,67,14,64,14,60,14,58,14,55,14,52,14,49,14,47,14,44,14,41,14,38,14,35,14,33,14,30,14,28,14,25,14,23,14,21,14,19,14,16,14,14,14,12,15,9,15,7,15,5,15,2,15,0,15e">
                <v:fill on="f" focussize="0,0"/>
                <v:stroke weight="18pt" color="#FFFFFF" joinstyle="round"/>
                <v:imagedata o:title=""/>
                <o:lock v:ext="edit" aspectratio="f"/>
              </v:shape>
            </w:pict>
          </mc:Fallback>
        </mc:AlternateContent>
      </w:r>
      <w:r>
        <w:rPr>
          <w:b/>
          <w:sz w:val="24"/>
          <w:highlight w:val="none"/>
        </w:rPr>
        <w:t>表</w:t>
      </w:r>
      <w:r>
        <w:rPr>
          <w:rFonts w:ascii="Times New Roman" w:eastAsia="Times New Roman"/>
          <w:b/>
          <w:sz w:val="24"/>
          <w:highlight w:val="none"/>
        </w:rPr>
        <w:t xml:space="preserve">-6 </w:t>
      </w:r>
      <w:r>
        <w:rPr>
          <w:b/>
          <w:sz w:val="24"/>
          <w:highlight w:val="none"/>
        </w:rPr>
        <w:t>污水处理厂恶臭排放浓度</w:t>
      </w:r>
    </w:p>
    <w:p>
      <w:pPr>
        <w:pStyle w:val="2"/>
        <w:spacing w:before="8"/>
        <w:rPr>
          <w:b/>
          <w:sz w:val="11"/>
          <w:highlight w:val="none"/>
        </w:rPr>
      </w:pPr>
    </w:p>
    <w:tbl>
      <w:tblPr>
        <w:tblStyle w:val="12"/>
        <w:tblW w:w="9025" w:type="dxa"/>
        <w:tblInd w:w="12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13"/>
        <w:gridCol w:w="42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4813" w:type="dxa"/>
          </w:tcPr>
          <w:p>
            <w:pPr>
              <w:pStyle w:val="16"/>
              <w:spacing w:before="145"/>
              <w:ind w:left="683" w:right="675"/>
              <w:rPr>
                <w:rFonts w:hint="eastAsia" w:ascii="宋体" w:hAnsi="宋体" w:eastAsia="宋体" w:cs="宋体"/>
                <w:sz w:val="28"/>
                <w:szCs w:val="28"/>
                <w:highlight w:val="none"/>
              </w:rPr>
            </w:pPr>
            <w:r>
              <w:rPr>
                <w:rFonts w:hint="eastAsia" w:ascii="宋体" w:hAnsi="宋体" w:eastAsia="宋体" w:cs="宋体"/>
                <w:position w:val="2"/>
                <w:sz w:val="28"/>
                <w:szCs w:val="28"/>
                <w:highlight w:val="none"/>
              </w:rPr>
              <w:t>H</w:t>
            </w:r>
            <w:r>
              <w:rPr>
                <w:rFonts w:hint="eastAsia" w:ascii="宋体" w:hAnsi="宋体" w:eastAsia="宋体" w:cs="宋体"/>
                <w:position w:val="2"/>
                <w:sz w:val="28"/>
                <w:szCs w:val="28"/>
                <w:highlight w:val="none"/>
                <w:vertAlign w:val="subscript"/>
              </w:rPr>
              <w:t>2</w:t>
            </w:r>
            <w:r>
              <w:rPr>
                <w:rFonts w:hint="eastAsia" w:ascii="宋体" w:hAnsi="宋体" w:eastAsia="宋体" w:cs="宋体"/>
                <w:position w:val="2"/>
                <w:sz w:val="28"/>
                <w:szCs w:val="28"/>
                <w:highlight w:val="none"/>
                <w:vertAlign w:val="baseline"/>
              </w:rPr>
              <w:t>S（mg/m</w:t>
            </w:r>
            <w:r>
              <w:rPr>
                <w:rFonts w:hint="eastAsia" w:ascii="宋体" w:hAnsi="宋体" w:eastAsia="宋体" w:cs="宋体"/>
                <w:position w:val="2"/>
                <w:sz w:val="28"/>
                <w:szCs w:val="28"/>
                <w:highlight w:val="none"/>
                <w:vertAlign w:val="superscript"/>
              </w:rPr>
              <w:t>3</w:t>
            </w:r>
            <w:r>
              <w:rPr>
                <w:rFonts w:hint="eastAsia" w:ascii="宋体" w:hAnsi="宋体" w:eastAsia="宋体" w:cs="宋体"/>
                <w:position w:val="2"/>
                <w:sz w:val="28"/>
                <w:szCs w:val="28"/>
                <w:highlight w:val="none"/>
                <w:vertAlign w:val="baseline"/>
              </w:rPr>
              <w:t>）</w:t>
            </w:r>
          </w:p>
        </w:tc>
        <w:tc>
          <w:tcPr>
            <w:tcW w:w="4212" w:type="dxa"/>
          </w:tcPr>
          <w:p>
            <w:pPr>
              <w:pStyle w:val="16"/>
              <w:spacing w:before="145"/>
              <w:ind w:left="578" w:right="572"/>
              <w:rPr>
                <w:rFonts w:hint="eastAsia" w:ascii="宋体" w:hAnsi="宋体" w:eastAsia="宋体" w:cs="宋体"/>
                <w:sz w:val="28"/>
                <w:szCs w:val="28"/>
                <w:highlight w:val="none"/>
              </w:rPr>
            </w:pPr>
            <w:r>
              <w:rPr>
                <w:rFonts w:hint="eastAsia" w:ascii="宋体" w:hAnsi="宋体" w:eastAsia="宋体" w:cs="宋体"/>
                <w:position w:val="2"/>
                <w:sz w:val="28"/>
                <w:szCs w:val="28"/>
                <w:highlight w:val="none"/>
              </w:rPr>
              <w:t>NH</w:t>
            </w:r>
            <w:r>
              <w:rPr>
                <w:rFonts w:hint="eastAsia" w:ascii="宋体" w:hAnsi="宋体" w:eastAsia="宋体" w:cs="宋体"/>
                <w:position w:val="2"/>
                <w:sz w:val="28"/>
                <w:szCs w:val="28"/>
                <w:highlight w:val="none"/>
                <w:vertAlign w:val="subscript"/>
              </w:rPr>
              <w:t>3</w:t>
            </w:r>
            <w:r>
              <w:rPr>
                <w:rFonts w:hint="eastAsia" w:ascii="宋体" w:hAnsi="宋体" w:eastAsia="宋体" w:cs="宋体"/>
                <w:position w:val="2"/>
                <w:sz w:val="28"/>
                <w:szCs w:val="28"/>
                <w:highlight w:val="none"/>
                <w:vertAlign w:val="baseline"/>
              </w:rPr>
              <w:t>（mg/m</w:t>
            </w:r>
            <w:r>
              <w:rPr>
                <w:rFonts w:hint="eastAsia" w:ascii="宋体" w:hAnsi="宋体" w:eastAsia="宋体" w:cs="宋体"/>
                <w:position w:val="2"/>
                <w:sz w:val="28"/>
                <w:szCs w:val="28"/>
                <w:highlight w:val="none"/>
                <w:vertAlign w:val="superscript"/>
              </w:rPr>
              <w:t>3</w:t>
            </w:r>
            <w:r>
              <w:rPr>
                <w:rFonts w:hint="eastAsia" w:ascii="宋体" w:hAnsi="宋体" w:eastAsia="宋体" w:cs="宋体"/>
                <w:position w:val="2"/>
                <w:sz w:val="28"/>
                <w:szCs w:val="28"/>
                <w:highlight w:val="none"/>
                <w:vertAlign w:val="base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813" w:type="dxa"/>
          </w:tcPr>
          <w:p>
            <w:pPr>
              <w:pStyle w:val="16"/>
              <w:spacing w:before="71"/>
              <w:ind w:left="683" w:right="673"/>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0.00</w:t>
            </w:r>
            <w:r>
              <w:rPr>
                <w:rFonts w:hint="eastAsia" w:ascii="宋体" w:hAnsi="宋体" w:eastAsia="宋体" w:cs="宋体"/>
                <w:sz w:val="28"/>
                <w:szCs w:val="28"/>
                <w:highlight w:val="none"/>
                <w:lang w:val="en-US" w:eastAsia="zh-CN"/>
              </w:rPr>
              <w:t>3</w:t>
            </w:r>
          </w:p>
        </w:tc>
        <w:tc>
          <w:tcPr>
            <w:tcW w:w="4212" w:type="dxa"/>
          </w:tcPr>
          <w:p>
            <w:pPr>
              <w:pStyle w:val="16"/>
              <w:spacing w:before="71"/>
              <w:ind w:left="578" w:right="569"/>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rPr>
              <w:t>0.</w:t>
            </w:r>
            <w:r>
              <w:rPr>
                <w:rFonts w:hint="eastAsia" w:ascii="宋体" w:hAnsi="宋体" w:eastAsia="宋体" w:cs="宋体"/>
                <w:sz w:val="28"/>
                <w:szCs w:val="28"/>
                <w:highlight w:val="non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813" w:type="dxa"/>
          </w:tcPr>
          <w:p>
            <w:pPr>
              <w:pStyle w:val="16"/>
              <w:spacing w:before="73"/>
              <w:ind w:left="683" w:right="673"/>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0.00</w:t>
            </w:r>
            <w:r>
              <w:rPr>
                <w:rFonts w:hint="eastAsia" w:ascii="宋体" w:hAnsi="宋体" w:eastAsia="宋体" w:cs="宋体"/>
                <w:sz w:val="28"/>
                <w:szCs w:val="28"/>
                <w:highlight w:val="none"/>
                <w:lang w:val="en-US" w:eastAsia="zh-CN"/>
              </w:rPr>
              <w:t>1</w:t>
            </w:r>
          </w:p>
        </w:tc>
        <w:tc>
          <w:tcPr>
            <w:tcW w:w="4212" w:type="dxa"/>
          </w:tcPr>
          <w:p>
            <w:pPr>
              <w:pStyle w:val="16"/>
              <w:spacing w:before="73"/>
              <w:ind w:left="578" w:right="569"/>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rPr>
              <w:t>0.</w:t>
            </w:r>
            <w:r>
              <w:rPr>
                <w:rFonts w:hint="eastAsia" w:ascii="宋体" w:hAnsi="宋体" w:eastAsia="宋体" w:cs="宋体"/>
                <w:sz w:val="28"/>
                <w:szCs w:val="28"/>
                <w:highlight w:val="none"/>
                <w:lang w:val="en-US" w:eastAsia="zh-CN"/>
              </w:rPr>
              <w:t>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813" w:type="dxa"/>
          </w:tcPr>
          <w:p>
            <w:pPr>
              <w:pStyle w:val="16"/>
              <w:spacing w:before="72"/>
              <w:ind w:left="683" w:right="673"/>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0.00</w:t>
            </w:r>
            <w:r>
              <w:rPr>
                <w:rFonts w:hint="eastAsia" w:ascii="宋体" w:hAnsi="宋体" w:eastAsia="宋体" w:cs="宋体"/>
                <w:sz w:val="28"/>
                <w:szCs w:val="28"/>
                <w:highlight w:val="none"/>
                <w:lang w:val="en-US" w:eastAsia="zh-CN"/>
              </w:rPr>
              <w:t>2</w:t>
            </w:r>
          </w:p>
        </w:tc>
        <w:tc>
          <w:tcPr>
            <w:tcW w:w="4212" w:type="dxa"/>
          </w:tcPr>
          <w:p>
            <w:pPr>
              <w:pStyle w:val="16"/>
              <w:spacing w:before="72"/>
              <w:ind w:left="578" w:right="569"/>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rPr>
              <w:t>0.</w:t>
            </w:r>
            <w:r>
              <w:rPr>
                <w:rFonts w:hint="eastAsia" w:ascii="宋体" w:hAnsi="宋体" w:eastAsia="宋体" w:cs="宋体"/>
                <w:sz w:val="28"/>
                <w:szCs w:val="28"/>
                <w:highlight w:val="none"/>
                <w:lang w:val="en-US" w:eastAsia="zh-CN"/>
              </w:rPr>
              <w:t>0005</w:t>
            </w:r>
          </w:p>
        </w:tc>
      </w:tr>
    </w:tbl>
    <w:p>
      <w:pPr>
        <w:pStyle w:val="2"/>
        <w:spacing w:before="170"/>
        <w:ind w:left="1768"/>
        <w:rPr>
          <w:highlight w:val="none"/>
        </w:rPr>
      </w:pPr>
      <w:r>
        <w:rPr>
          <w:highlight w:val="none"/>
        </w:rPr>
        <mc:AlternateContent>
          <mc:Choice Requires="wpg">
            <w:drawing>
              <wp:anchor distT="0" distB="0" distL="114300" distR="114300" simplePos="0" relativeHeight="251711488" behindDoc="1" locked="0" layoutInCell="1" allowOverlap="1">
                <wp:simplePos x="0" y="0"/>
                <wp:positionH relativeFrom="page">
                  <wp:posOffset>5149850</wp:posOffset>
                </wp:positionH>
                <wp:positionV relativeFrom="paragraph">
                  <wp:posOffset>-523875</wp:posOffset>
                </wp:positionV>
                <wp:extent cx="937895" cy="529590"/>
                <wp:effectExtent l="0" t="0" r="0" b="3810"/>
                <wp:wrapNone/>
                <wp:docPr id="100" name="组合 232"/>
                <wp:cNvGraphicFramePr/>
                <a:graphic xmlns:a="http://schemas.openxmlformats.org/drawingml/2006/main">
                  <a:graphicData uri="http://schemas.microsoft.com/office/word/2010/wordprocessingGroup">
                    <wpg:wgp>
                      <wpg:cNvGrpSpPr/>
                      <wpg:grpSpPr>
                        <a:xfrm>
                          <a:off x="0" y="0"/>
                          <a:ext cx="937895" cy="529590"/>
                          <a:chOff x="8111" y="-826"/>
                          <a:chExt cx="1477" cy="834"/>
                        </a:xfrm>
                      </wpg:grpSpPr>
                      <wps:wsp>
                        <wps:cNvPr id="98" name="任意多边形 233"/>
                        <wps:cNvSpPr/>
                        <wps:spPr>
                          <a:xfrm>
                            <a:off x="8418" y="-646"/>
                            <a:ext cx="989" cy="29"/>
                          </a:xfrm>
                          <a:custGeom>
                            <a:avLst/>
                            <a:gdLst/>
                            <a:ahLst/>
                            <a:cxnLst/>
                            <a:pathLst>
                              <a:path w="989" h="29">
                                <a:moveTo>
                                  <a:pt x="989" y="29"/>
                                </a:moveTo>
                                <a:lnTo>
                                  <a:pt x="968" y="24"/>
                                </a:lnTo>
                                <a:lnTo>
                                  <a:pt x="964" y="23"/>
                                </a:lnTo>
                                <a:lnTo>
                                  <a:pt x="959" y="23"/>
                                </a:lnTo>
                                <a:lnTo>
                                  <a:pt x="956" y="22"/>
                                </a:lnTo>
                                <a:lnTo>
                                  <a:pt x="953" y="21"/>
                                </a:lnTo>
                                <a:lnTo>
                                  <a:pt x="949" y="21"/>
                                </a:lnTo>
                                <a:lnTo>
                                  <a:pt x="944" y="20"/>
                                </a:lnTo>
                                <a:lnTo>
                                  <a:pt x="939" y="19"/>
                                </a:lnTo>
                                <a:lnTo>
                                  <a:pt x="934" y="18"/>
                                </a:lnTo>
                                <a:lnTo>
                                  <a:pt x="931" y="17"/>
                                </a:lnTo>
                                <a:lnTo>
                                  <a:pt x="927" y="16"/>
                                </a:lnTo>
                                <a:lnTo>
                                  <a:pt x="924" y="16"/>
                                </a:lnTo>
                                <a:lnTo>
                                  <a:pt x="920" y="15"/>
                                </a:lnTo>
                                <a:lnTo>
                                  <a:pt x="915" y="14"/>
                                </a:lnTo>
                                <a:lnTo>
                                  <a:pt x="911" y="14"/>
                                </a:lnTo>
                                <a:lnTo>
                                  <a:pt x="907" y="13"/>
                                </a:lnTo>
                                <a:lnTo>
                                  <a:pt x="902" y="12"/>
                                </a:lnTo>
                                <a:lnTo>
                                  <a:pt x="898" y="12"/>
                                </a:lnTo>
                                <a:lnTo>
                                  <a:pt x="894" y="11"/>
                                </a:lnTo>
                                <a:lnTo>
                                  <a:pt x="891" y="11"/>
                                </a:lnTo>
                                <a:lnTo>
                                  <a:pt x="887" y="10"/>
                                </a:lnTo>
                                <a:lnTo>
                                  <a:pt x="882" y="10"/>
                                </a:lnTo>
                                <a:lnTo>
                                  <a:pt x="878" y="9"/>
                                </a:lnTo>
                                <a:lnTo>
                                  <a:pt x="873" y="8"/>
                                </a:lnTo>
                                <a:lnTo>
                                  <a:pt x="869" y="8"/>
                                </a:lnTo>
                                <a:lnTo>
                                  <a:pt x="865" y="8"/>
                                </a:lnTo>
                                <a:lnTo>
                                  <a:pt x="861" y="7"/>
                                </a:lnTo>
                                <a:lnTo>
                                  <a:pt x="856" y="7"/>
                                </a:lnTo>
                                <a:lnTo>
                                  <a:pt x="851" y="6"/>
                                </a:lnTo>
                                <a:lnTo>
                                  <a:pt x="846" y="6"/>
                                </a:lnTo>
                                <a:lnTo>
                                  <a:pt x="841" y="5"/>
                                </a:lnTo>
                                <a:lnTo>
                                  <a:pt x="836" y="5"/>
                                </a:lnTo>
                                <a:lnTo>
                                  <a:pt x="812" y="3"/>
                                </a:lnTo>
                                <a:lnTo>
                                  <a:pt x="806" y="3"/>
                                </a:lnTo>
                                <a:lnTo>
                                  <a:pt x="800" y="2"/>
                                </a:lnTo>
                                <a:lnTo>
                                  <a:pt x="796" y="2"/>
                                </a:lnTo>
                                <a:lnTo>
                                  <a:pt x="791" y="2"/>
                                </a:lnTo>
                                <a:lnTo>
                                  <a:pt x="786" y="2"/>
                                </a:lnTo>
                                <a:lnTo>
                                  <a:pt x="781" y="1"/>
                                </a:lnTo>
                                <a:lnTo>
                                  <a:pt x="776" y="1"/>
                                </a:lnTo>
                                <a:lnTo>
                                  <a:pt x="771" y="1"/>
                                </a:lnTo>
                                <a:lnTo>
                                  <a:pt x="765" y="1"/>
                                </a:lnTo>
                                <a:lnTo>
                                  <a:pt x="758" y="1"/>
                                </a:lnTo>
                                <a:lnTo>
                                  <a:pt x="752" y="1"/>
                                </a:lnTo>
                                <a:lnTo>
                                  <a:pt x="747" y="0"/>
                                </a:lnTo>
                                <a:lnTo>
                                  <a:pt x="743" y="0"/>
                                </a:lnTo>
                                <a:lnTo>
                                  <a:pt x="738" y="0"/>
                                </a:lnTo>
                                <a:lnTo>
                                  <a:pt x="732" y="0"/>
                                </a:lnTo>
                                <a:lnTo>
                                  <a:pt x="726" y="0"/>
                                </a:lnTo>
                                <a:lnTo>
                                  <a:pt x="720" y="0"/>
                                </a:lnTo>
                                <a:lnTo>
                                  <a:pt x="715" y="0"/>
                                </a:lnTo>
                                <a:lnTo>
                                  <a:pt x="710" y="0"/>
                                </a:lnTo>
                                <a:lnTo>
                                  <a:pt x="705" y="0"/>
                                </a:lnTo>
                                <a:lnTo>
                                  <a:pt x="700" y="0"/>
                                </a:lnTo>
                                <a:lnTo>
                                  <a:pt x="694" y="0"/>
                                </a:lnTo>
                                <a:lnTo>
                                  <a:pt x="689" y="0"/>
                                </a:lnTo>
                                <a:lnTo>
                                  <a:pt x="683" y="0"/>
                                </a:lnTo>
                                <a:lnTo>
                                  <a:pt x="676" y="0"/>
                                </a:lnTo>
                                <a:lnTo>
                                  <a:pt x="670" y="1"/>
                                </a:lnTo>
                                <a:lnTo>
                                  <a:pt x="665" y="1"/>
                                </a:lnTo>
                                <a:lnTo>
                                  <a:pt x="660" y="1"/>
                                </a:lnTo>
                                <a:lnTo>
                                  <a:pt x="656" y="1"/>
                                </a:lnTo>
                                <a:lnTo>
                                  <a:pt x="649" y="1"/>
                                </a:lnTo>
                                <a:lnTo>
                                  <a:pt x="642" y="1"/>
                                </a:lnTo>
                                <a:lnTo>
                                  <a:pt x="635" y="2"/>
                                </a:lnTo>
                                <a:lnTo>
                                  <a:pt x="630" y="2"/>
                                </a:lnTo>
                                <a:lnTo>
                                  <a:pt x="625" y="2"/>
                                </a:lnTo>
                                <a:lnTo>
                                  <a:pt x="619" y="2"/>
                                </a:lnTo>
                                <a:lnTo>
                                  <a:pt x="614" y="2"/>
                                </a:lnTo>
                                <a:lnTo>
                                  <a:pt x="609" y="3"/>
                                </a:lnTo>
                                <a:lnTo>
                                  <a:pt x="604" y="3"/>
                                </a:lnTo>
                                <a:lnTo>
                                  <a:pt x="599" y="3"/>
                                </a:lnTo>
                                <a:lnTo>
                                  <a:pt x="593" y="3"/>
                                </a:lnTo>
                                <a:lnTo>
                                  <a:pt x="587" y="4"/>
                                </a:lnTo>
                                <a:lnTo>
                                  <a:pt x="580" y="4"/>
                                </a:lnTo>
                                <a:lnTo>
                                  <a:pt x="572" y="4"/>
                                </a:lnTo>
                                <a:lnTo>
                                  <a:pt x="565" y="5"/>
                                </a:lnTo>
                                <a:lnTo>
                                  <a:pt x="559" y="5"/>
                                </a:lnTo>
                                <a:lnTo>
                                  <a:pt x="553" y="5"/>
                                </a:lnTo>
                                <a:lnTo>
                                  <a:pt x="547" y="6"/>
                                </a:lnTo>
                                <a:lnTo>
                                  <a:pt x="542" y="6"/>
                                </a:lnTo>
                                <a:lnTo>
                                  <a:pt x="536" y="6"/>
                                </a:lnTo>
                                <a:lnTo>
                                  <a:pt x="530" y="7"/>
                                </a:lnTo>
                                <a:lnTo>
                                  <a:pt x="523" y="7"/>
                                </a:lnTo>
                                <a:lnTo>
                                  <a:pt x="516" y="7"/>
                                </a:lnTo>
                                <a:lnTo>
                                  <a:pt x="509" y="7"/>
                                </a:lnTo>
                                <a:lnTo>
                                  <a:pt x="501" y="7"/>
                                </a:lnTo>
                                <a:lnTo>
                                  <a:pt x="494" y="7"/>
                                </a:lnTo>
                                <a:lnTo>
                                  <a:pt x="486" y="7"/>
                                </a:lnTo>
                                <a:lnTo>
                                  <a:pt x="479" y="7"/>
                                </a:lnTo>
                                <a:lnTo>
                                  <a:pt x="473" y="7"/>
                                </a:lnTo>
                                <a:lnTo>
                                  <a:pt x="466" y="8"/>
                                </a:lnTo>
                                <a:lnTo>
                                  <a:pt x="435" y="8"/>
                                </a:lnTo>
                                <a:lnTo>
                                  <a:pt x="428" y="9"/>
                                </a:lnTo>
                                <a:lnTo>
                                  <a:pt x="420" y="9"/>
                                </a:lnTo>
                                <a:lnTo>
                                  <a:pt x="413" y="9"/>
                                </a:lnTo>
                                <a:lnTo>
                                  <a:pt x="406" y="9"/>
                                </a:lnTo>
                                <a:lnTo>
                                  <a:pt x="400" y="9"/>
                                </a:lnTo>
                                <a:lnTo>
                                  <a:pt x="394" y="9"/>
                                </a:lnTo>
                                <a:lnTo>
                                  <a:pt x="387" y="9"/>
                                </a:lnTo>
                                <a:lnTo>
                                  <a:pt x="382" y="9"/>
                                </a:lnTo>
                                <a:lnTo>
                                  <a:pt x="377" y="9"/>
                                </a:lnTo>
                                <a:lnTo>
                                  <a:pt x="371" y="9"/>
                                </a:lnTo>
                                <a:lnTo>
                                  <a:pt x="364" y="9"/>
                                </a:lnTo>
                                <a:lnTo>
                                  <a:pt x="358" y="9"/>
                                </a:lnTo>
                                <a:lnTo>
                                  <a:pt x="351" y="9"/>
                                </a:lnTo>
                                <a:lnTo>
                                  <a:pt x="343" y="9"/>
                                </a:lnTo>
                                <a:lnTo>
                                  <a:pt x="336" y="9"/>
                                </a:lnTo>
                                <a:lnTo>
                                  <a:pt x="329" y="9"/>
                                </a:lnTo>
                                <a:lnTo>
                                  <a:pt x="322" y="8"/>
                                </a:lnTo>
                                <a:lnTo>
                                  <a:pt x="316" y="8"/>
                                </a:lnTo>
                                <a:lnTo>
                                  <a:pt x="310" y="8"/>
                                </a:lnTo>
                                <a:lnTo>
                                  <a:pt x="304" y="8"/>
                                </a:lnTo>
                                <a:lnTo>
                                  <a:pt x="299" y="8"/>
                                </a:lnTo>
                                <a:lnTo>
                                  <a:pt x="294" y="7"/>
                                </a:lnTo>
                                <a:lnTo>
                                  <a:pt x="287" y="7"/>
                                </a:lnTo>
                                <a:lnTo>
                                  <a:pt x="281" y="7"/>
                                </a:lnTo>
                                <a:lnTo>
                                  <a:pt x="275" y="6"/>
                                </a:lnTo>
                                <a:lnTo>
                                  <a:pt x="268" y="6"/>
                                </a:lnTo>
                                <a:lnTo>
                                  <a:pt x="261" y="6"/>
                                </a:lnTo>
                                <a:lnTo>
                                  <a:pt x="254" y="6"/>
                                </a:lnTo>
                                <a:lnTo>
                                  <a:pt x="248" y="5"/>
                                </a:lnTo>
                                <a:lnTo>
                                  <a:pt x="242" y="5"/>
                                </a:lnTo>
                                <a:lnTo>
                                  <a:pt x="236" y="5"/>
                                </a:lnTo>
                                <a:lnTo>
                                  <a:pt x="231" y="5"/>
                                </a:lnTo>
                                <a:lnTo>
                                  <a:pt x="226" y="4"/>
                                </a:lnTo>
                                <a:lnTo>
                                  <a:pt x="221" y="4"/>
                                </a:lnTo>
                                <a:lnTo>
                                  <a:pt x="215" y="4"/>
                                </a:lnTo>
                                <a:lnTo>
                                  <a:pt x="209" y="4"/>
                                </a:lnTo>
                                <a:lnTo>
                                  <a:pt x="203" y="4"/>
                                </a:lnTo>
                                <a:lnTo>
                                  <a:pt x="197" y="4"/>
                                </a:lnTo>
                                <a:lnTo>
                                  <a:pt x="191" y="3"/>
                                </a:lnTo>
                                <a:lnTo>
                                  <a:pt x="184" y="3"/>
                                </a:lnTo>
                                <a:lnTo>
                                  <a:pt x="179" y="3"/>
                                </a:lnTo>
                                <a:lnTo>
                                  <a:pt x="173" y="3"/>
                                </a:lnTo>
                                <a:lnTo>
                                  <a:pt x="167" y="3"/>
                                </a:lnTo>
                                <a:lnTo>
                                  <a:pt x="162" y="3"/>
                                </a:lnTo>
                                <a:lnTo>
                                  <a:pt x="158" y="3"/>
                                </a:lnTo>
                                <a:lnTo>
                                  <a:pt x="153" y="3"/>
                                </a:lnTo>
                                <a:lnTo>
                                  <a:pt x="148" y="3"/>
                                </a:lnTo>
                                <a:lnTo>
                                  <a:pt x="144" y="3"/>
                                </a:lnTo>
                                <a:lnTo>
                                  <a:pt x="139" y="4"/>
                                </a:lnTo>
                                <a:lnTo>
                                  <a:pt x="135" y="4"/>
                                </a:lnTo>
                                <a:lnTo>
                                  <a:pt x="132" y="4"/>
                                </a:lnTo>
                                <a:lnTo>
                                  <a:pt x="128" y="4"/>
                                </a:lnTo>
                                <a:lnTo>
                                  <a:pt x="123" y="4"/>
                                </a:lnTo>
                                <a:lnTo>
                                  <a:pt x="119" y="4"/>
                                </a:lnTo>
                                <a:lnTo>
                                  <a:pt x="115" y="4"/>
                                </a:lnTo>
                                <a:lnTo>
                                  <a:pt x="110" y="5"/>
                                </a:lnTo>
                                <a:lnTo>
                                  <a:pt x="106" y="5"/>
                                </a:lnTo>
                                <a:lnTo>
                                  <a:pt x="101" y="5"/>
                                </a:lnTo>
                                <a:lnTo>
                                  <a:pt x="98" y="5"/>
                                </a:lnTo>
                                <a:lnTo>
                                  <a:pt x="94" y="5"/>
                                </a:lnTo>
                                <a:lnTo>
                                  <a:pt x="91" y="6"/>
                                </a:lnTo>
                                <a:lnTo>
                                  <a:pt x="87" y="6"/>
                                </a:lnTo>
                                <a:lnTo>
                                  <a:pt x="83" y="6"/>
                                </a:lnTo>
                                <a:lnTo>
                                  <a:pt x="79" y="7"/>
                                </a:lnTo>
                                <a:lnTo>
                                  <a:pt x="76" y="7"/>
                                </a:lnTo>
                                <a:lnTo>
                                  <a:pt x="73" y="7"/>
                                </a:lnTo>
                                <a:lnTo>
                                  <a:pt x="70" y="7"/>
                                </a:lnTo>
                                <a:lnTo>
                                  <a:pt x="67" y="8"/>
                                </a:lnTo>
                                <a:lnTo>
                                  <a:pt x="63" y="8"/>
                                </a:lnTo>
                                <a:lnTo>
                                  <a:pt x="60" y="8"/>
                                </a:lnTo>
                                <a:lnTo>
                                  <a:pt x="57" y="8"/>
                                </a:lnTo>
                                <a:lnTo>
                                  <a:pt x="54" y="9"/>
                                </a:lnTo>
                                <a:lnTo>
                                  <a:pt x="50" y="9"/>
                                </a:lnTo>
                                <a:lnTo>
                                  <a:pt x="47" y="9"/>
                                </a:lnTo>
                                <a:lnTo>
                                  <a:pt x="44" y="10"/>
                                </a:lnTo>
                                <a:lnTo>
                                  <a:pt x="40" y="10"/>
                                </a:lnTo>
                                <a:lnTo>
                                  <a:pt x="37" y="11"/>
                                </a:lnTo>
                                <a:lnTo>
                                  <a:pt x="33" y="11"/>
                                </a:lnTo>
                                <a:lnTo>
                                  <a:pt x="29" y="11"/>
                                </a:lnTo>
                                <a:lnTo>
                                  <a:pt x="26" y="12"/>
                                </a:lnTo>
                                <a:lnTo>
                                  <a:pt x="23" y="12"/>
                                </a:lnTo>
                                <a:lnTo>
                                  <a:pt x="20" y="12"/>
                                </a:lnTo>
                                <a:lnTo>
                                  <a:pt x="16" y="13"/>
                                </a:lnTo>
                                <a:lnTo>
                                  <a:pt x="13" y="13"/>
                                </a:lnTo>
                                <a:lnTo>
                                  <a:pt x="9" y="14"/>
                                </a:lnTo>
                                <a:lnTo>
                                  <a:pt x="6" y="14"/>
                                </a:lnTo>
                                <a:lnTo>
                                  <a:pt x="3" y="14"/>
                                </a:lnTo>
                                <a:lnTo>
                                  <a:pt x="0" y="15"/>
                                </a:lnTo>
                              </a:path>
                            </a:pathLst>
                          </a:custGeom>
                          <a:noFill/>
                          <a:ln w="228600" cap="flat" cmpd="sng">
                            <a:solidFill>
                              <a:srgbClr val="FFFFFF"/>
                            </a:solidFill>
                            <a:prstDash val="solid"/>
                            <a:headEnd type="none" w="med" len="med"/>
                            <a:tailEnd type="none" w="med" len="med"/>
                          </a:ln>
                        </wps:spPr>
                        <wps:bodyPr upright="1"/>
                      </wps:wsp>
                      <wps:wsp>
                        <wps:cNvPr id="99" name="任意多边形 234"/>
                        <wps:cNvSpPr/>
                        <wps:spPr>
                          <a:xfrm>
                            <a:off x="8290" y="-228"/>
                            <a:ext cx="1078" cy="56"/>
                          </a:xfrm>
                          <a:custGeom>
                            <a:avLst/>
                            <a:gdLst/>
                            <a:ahLst/>
                            <a:cxnLst/>
                            <a:pathLst>
                              <a:path w="1078" h="56">
                                <a:moveTo>
                                  <a:pt x="1077" y="19"/>
                                </a:moveTo>
                                <a:lnTo>
                                  <a:pt x="1027" y="20"/>
                                </a:lnTo>
                                <a:lnTo>
                                  <a:pt x="1024" y="20"/>
                                </a:lnTo>
                                <a:lnTo>
                                  <a:pt x="1020" y="20"/>
                                </a:lnTo>
                                <a:lnTo>
                                  <a:pt x="1016" y="20"/>
                                </a:lnTo>
                                <a:lnTo>
                                  <a:pt x="1012" y="20"/>
                                </a:lnTo>
                                <a:lnTo>
                                  <a:pt x="1008" y="20"/>
                                </a:lnTo>
                                <a:lnTo>
                                  <a:pt x="1004" y="20"/>
                                </a:lnTo>
                                <a:lnTo>
                                  <a:pt x="999" y="20"/>
                                </a:lnTo>
                                <a:lnTo>
                                  <a:pt x="995" y="20"/>
                                </a:lnTo>
                                <a:lnTo>
                                  <a:pt x="991" y="20"/>
                                </a:lnTo>
                                <a:lnTo>
                                  <a:pt x="987" y="20"/>
                                </a:lnTo>
                                <a:lnTo>
                                  <a:pt x="983" y="20"/>
                                </a:lnTo>
                                <a:lnTo>
                                  <a:pt x="980" y="20"/>
                                </a:lnTo>
                                <a:lnTo>
                                  <a:pt x="977" y="20"/>
                                </a:lnTo>
                                <a:lnTo>
                                  <a:pt x="972" y="19"/>
                                </a:lnTo>
                                <a:lnTo>
                                  <a:pt x="967" y="19"/>
                                </a:lnTo>
                                <a:lnTo>
                                  <a:pt x="963" y="19"/>
                                </a:lnTo>
                                <a:lnTo>
                                  <a:pt x="959" y="19"/>
                                </a:lnTo>
                                <a:lnTo>
                                  <a:pt x="955" y="19"/>
                                </a:lnTo>
                                <a:lnTo>
                                  <a:pt x="951" y="19"/>
                                </a:lnTo>
                                <a:lnTo>
                                  <a:pt x="947" y="19"/>
                                </a:lnTo>
                                <a:lnTo>
                                  <a:pt x="943" y="19"/>
                                </a:lnTo>
                                <a:lnTo>
                                  <a:pt x="938" y="19"/>
                                </a:lnTo>
                                <a:lnTo>
                                  <a:pt x="934" y="19"/>
                                </a:lnTo>
                                <a:lnTo>
                                  <a:pt x="903" y="19"/>
                                </a:lnTo>
                                <a:lnTo>
                                  <a:pt x="898" y="19"/>
                                </a:lnTo>
                                <a:lnTo>
                                  <a:pt x="893" y="20"/>
                                </a:lnTo>
                                <a:lnTo>
                                  <a:pt x="889" y="20"/>
                                </a:lnTo>
                                <a:lnTo>
                                  <a:pt x="885" y="20"/>
                                </a:lnTo>
                                <a:lnTo>
                                  <a:pt x="880" y="20"/>
                                </a:lnTo>
                                <a:lnTo>
                                  <a:pt x="875" y="20"/>
                                </a:lnTo>
                                <a:lnTo>
                                  <a:pt x="870" y="20"/>
                                </a:lnTo>
                                <a:lnTo>
                                  <a:pt x="865" y="20"/>
                                </a:lnTo>
                                <a:lnTo>
                                  <a:pt x="859" y="20"/>
                                </a:lnTo>
                                <a:lnTo>
                                  <a:pt x="854" y="21"/>
                                </a:lnTo>
                                <a:lnTo>
                                  <a:pt x="850" y="21"/>
                                </a:lnTo>
                                <a:lnTo>
                                  <a:pt x="846" y="21"/>
                                </a:lnTo>
                                <a:lnTo>
                                  <a:pt x="842" y="21"/>
                                </a:lnTo>
                                <a:lnTo>
                                  <a:pt x="836" y="21"/>
                                </a:lnTo>
                                <a:lnTo>
                                  <a:pt x="831" y="22"/>
                                </a:lnTo>
                                <a:lnTo>
                                  <a:pt x="825" y="22"/>
                                </a:lnTo>
                                <a:lnTo>
                                  <a:pt x="820" y="23"/>
                                </a:lnTo>
                                <a:lnTo>
                                  <a:pt x="816" y="23"/>
                                </a:lnTo>
                                <a:lnTo>
                                  <a:pt x="811" y="23"/>
                                </a:lnTo>
                                <a:lnTo>
                                  <a:pt x="806" y="24"/>
                                </a:lnTo>
                                <a:lnTo>
                                  <a:pt x="800" y="24"/>
                                </a:lnTo>
                                <a:lnTo>
                                  <a:pt x="795" y="25"/>
                                </a:lnTo>
                                <a:lnTo>
                                  <a:pt x="789" y="25"/>
                                </a:lnTo>
                                <a:lnTo>
                                  <a:pt x="782" y="26"/>
                                </a:lnTo>
                                <a:lnTo>
                                  <a:pt x="776" y="27"/>
                                </a:lnTo>
                                <a:lnTo>
                                  <a:pt x="771" y="27"/>
                                </a:lnTo>
                                <a:lnTo>
                                  <a:pt x="767" y="28"/>
                                </a:lnTo>
                                <a:lnTo>
                                  <a:pt x="762" y="28"/>
                                </a:lnTo>
                                <a:lnTo>
                                  <a:pt x="755" y="29"/>
                                </a:lnTo>
                                <a:lnTo>
                                  <a:pt x="749" y="30"/>
                                </a:lnTo>
                                <a:lnTo>
                                  <a:pt x="742" y="31"/>
                                </a:lnTo>
                                <a:lnTo>
                                  <a:pt x="737" y="32"/>
                                </a:lnTo>
                                <a:lnTo>
                                  <a:pt x="731" y="32"/>
                                </a:lnTo>
                                <a:lnTo>
                                  <a:pt x="726" y="33"/>
                                </a:lnTo>
                                <a:lnTo>
                                  <a:pt x="721" y="34"/>
                                </a:lnTo>
                                <a:lnTo>
                                  <a:pt x="715" y="34"/>
                                </a:lnTo>
                                <a:lnTo>
                                  <a:pt x="710" y="35"/>
                                </a:lnTo>
                                <a:lnTo>
                                  <a:pt x="703" y="36"/>
                                </a:lnTo>
                                <a:lnTo>
                                  <a:pt x="697" y="37"/>
                                </a:lnTo>
                                <a:lnTo>
                                  <a:pt x="691" y="38"/>
                                </a:lnTo>
                                <a:lnTo>
                                  <a:pt x="687" y="38"/>
                                </a:lnTo>
                                <a:lnTo>
                                  <a:pt x="682" y="39"/>
                                </a:lnTo>
                                <a:lnTo>
                                  <a:pt x="678" y="40"/>
                                </a:lnTo>
                                <a:lnTo>
                                  <a:pt x="671" y="40"/>
                                </a:lnTo>
                                <a:lnTo>
                                  <a:pt x="665" y="41"/>
                                </a:lnTo>
                                <a:lnTo>
                                  <a:pt x="658" y="42"/>
                                </a:lnTo>
                                <a:lnTo>
                                  <a:pt x="652" y="43"/>
                                </a:lnTo>
                                <a:lnTo>
                                  <a:pt x="647" y="44"/>
                                </a:lnTo>
                                <a:lnTo>
                                  <a:pt x="641" y="44"/>
                                </a:lnTo>
                                <a:lnTo>
                                  <a:pt x="635" y="45"/>
                                </a:lnTo>
                                <a:lnTo>
                                  <a:pt x="629" y="46"/>
                                </a:lnTo>
                                <a:lnTo>
                                  <a:pt x="623" y="47"/>
                                </a:lnTo>
                                <a:lnTo>
                                  <a:pt x="616" y="47"/>
                                </a:lnTo>
                                <a:lnTo>
                                  <a:pt x="609" y="48"/>
                                </a:lnTo>
                                <a:lnTo>
                                  <a:pt x="602" y="49"/>
                                </a:lnTo>
                                <a:lnTo>
                                  <a:pt x="597" y="49"/>
                                </a:lnTo>
                                <a:lnTo>
                                  <a:pt x="591" y="50"/>
                                </a:lnTo>
                                <a:lnTo>
                                  <a:pt x="586" y="51"/>
                                </a:lnTo>
                                <a:lnTo>
                                  <a:pt x="580" y="51"/>
                                </a:lnTo>
                                <a:lnTo>
                                  <a:pt x="574" y="52"/>
                                </a:lnTo>
                                <a:lnTo>
                                  <a:pt x="567" y="52"/>
                                </a:lnTo>
                                <a:lnTo>
                                  <a:pt x="562" y="52"/>
                                </a:lnTo>
                                <a:lnTo>
                                  <a:pt x="556" y="53"/>
                                </a:lnTo>
                                <a:lnTo>
                                  <a:pt x="550" y="53"/>
                                </a:lnTo>
                                <a:lnTo>
                                  <a:pt x="544" y="53"/>
                                </a:lnTo>
                                <a:lnTo>
                                  <a:pt x="538" y="54"/>
                                </a:lnTo>
                                <a:lnTo>
                                  <a:pt x="533" y="54"/>
                                </a:lnTo>
                                <a:lnTo>
                                  <a:pt x="526" y="54"/>
                                </a:lnTo>
                                <a:lnTo>
                                  <a:pt x="518" y="55"/>
                                </a:lnTo>
                                <a:lnTo>
                                  <a:pt x="511" y="55"/>
                                </a:lnTo>
                                <a:lnTo>
                                  <a:pt x="503" y="55"/>
                                </a:lnTo>
                                <a:lnTo>
                                  <a:pt x="494" y="55"/>
                                </a:lnTo>
                                <a:lnTo>
                                  <a:pt x="485" y="55"/>
                                </a:lnTo>
                                <a:lnTo>
                                  <a:pt x="478" y="55"/>
                                </a:lnTo>
                                <a:lnTo>
                                  <a:pt x="471" y="55"/>
                                </a:lnTo>
                                <a:lnTo>
                                  <a:pt x="464" y="55"/>
                                </a:lnTo>
                                <a:lnTo>
                                  <a:pt x="457" y="55"/>
                                </a:lnTo>
                                <a:lnTo>
                                  <a:pt x="451" y="54"/>
                                </a:lnTo>
                                <a:lnTo>
                                  <a:pt x="444" y="54"/>
                                </a:lnTo>
                                <a:lnTo>
                                  <a:pt x="437" y="54"/>
                                </a:lnTo>
                                <a:lnTo>
                                  <a:pt x="429" y="54"/>
                                </a:lnTo>
                                <a:lnTo>
                                  <a:pt x="421" y="54"/>
                                </a:lnTo>
                                <a:lnTo>
                                  <a:pt x="413" y="54"/>
                                </a:lnTo>
                                <a:lnTo>
                                  <a:pt x="404" y="53"/>
                                </a:lnTo>
                                <a:lnTo>
                                  <a:pt x="395" y="52"/>
                                </a:lnTo>
                                <a:lnTo>
                                  <a:pt x="387" y="52"/>
                                </a:lnTo>
                                <a:lnTo>
                                  <a:pt x="380" y="51"/>
                                </a:lnTo>
                                <a:lnTo>
                                  <a:pt x="373" y="50"/>
                                </a:lnTo>
                                <a:lnTo>
                                  <a:pt x="366" y="50"/>
                                </a:lnTo>
                                <a:lnTo>
                                  <a:pt x="360" y="49"/>
                                </a:lnTo>
                                <a:lnTo>
                                  <a:pt x="353" y="48"/>
                                </a:lnTo>
                                <a:lnTo>
                                  <a:pt x="346" y="47"/>
                                </a:lnTo>
                                <a:lnTo>
                                  <a:pt x="339" y="46"/>
                                </a:lnTo>
                                <a:lnTo>
                                  <a:pt x="332" y="45"/>
                                </a:lnTo>
                                <a:lnTo>
                                  <a:pt x="325" y="44"/>
                                </a:lnTo>
                                <a:lnTo>
                                  <a:pt x="317" y="42"/>
                                </a:lnTo>
                                <a:lnTo>
                                  <a:pt x="310" y="41"/>
                                </a:lnTo>
                                <a:lnTo>
                                  <a:pt x="304" y="40"/>
                                </a:lnTo>
                                <a:lnTo>
                                  <a:pt x="297" y="38"/>
                                </a:lnTo>
                                <a:lnTo>
                                  <a:pt x="291" y="37"/>
                                </a:lnTo>
                                <a:lnTo>
                                  <a:pt x="286" y="36"/>
                                </a:lnTo>
                                <a:lnTo>
                                  <a:pt x="280" y="35"/>
                                </a:lnTo>
                                <a:lnTo>
                                  <a:pt x="275" y="34"/>
                                </a:lnTo>
                                <a:lnTo>
                                  <a:pt x="268" y="33"/>
                                </a:lnTo>
                                <a:lnTo>
                                  <a:pt x="262" y="31"/>
                                </a:lnTo>
                                <a:lnTo>
                                  <a:pt x="255" y="30"/>
                                </a:lnTo>
                                <a:lnTo>
                                  <a:pt x="248" y="28"/>
                                </a:lnTo>
                                <a:lnTo>
                                  <a:pt x="241" y="27"/>
                                </a:lnTo>
                                <a:lnTo>
                                  <a:pt x="234" y="26"/>
                                </a:lnTo>
                                <a:lnTo>
                                  <a:pt x="227" y="24"/>
                                </a:lnTo>
                                <a:lnTo>
                                  <a:pt x="221" y="23"/>
                                </a:lnTo>
                                <a:lnTo>
                                  <a:pt x="215" y="22"/>
                                </a:lnTo>
                                <a:lnTo>
                                  <a:pt x="210" y="21"/>
                                </a:lnTo>
                                <a:lnTo>
                                  <a:pt x="205" y="20"/>
                                </a:lnTo>
                                <a:lnTo>
                                  <a:pt x="200" y="19"/>
                                </a:lnTo>
                                <a:lnTo>
                                  <a:pt x="168" y="14"/>
                                </a:lnTo>
                                <a:lnTo>
                                  <a:pt x="161" y="13"/>
                                </a:lnTo>
                                <a:lnTo>
                                  <a:pt x="155" y="12"/>
                                </a:lnTo>
                                <a:lnTo>
                                  <a:pt x="150" y="11"/>
                                </a:lnTo>
                                <a:lnTo>
                                  <a:pt x="144" y="10"/>
                                </a:lnTo>
                                <a:lnTo>
                                  <a:pt x="139" y="9"/>
                                </a:lnTo>
                                <a:lnTo>
                                  <a:pt x="135" y="9"/>
                                </a:lnTo>
                                <a:lnTo>
                                  <a:pt x="130" y="8"/>
                                </a:lnTo>
                                <a:lnTo>
                                  <a:pt x="125" y="7"/>
                                </a:lnTo>
                                <a:lnTo>
                                  <a:pt x="120" y="7"/>
                                </a:lnTo>
                                <a:lnTo>
                                  <a:pt x="115" y="6"/>
                                </a:lnTo>
                                <a:lnTo>
                                  <a:pt x="109" y="5"/>
                                </a:lnTo>
                                <a:lnTo>
                                  <a:pt x="104" y="5"/>
                                </a:lnTo>
                                <a:lnTo>
                                  <a:pt x="98" y="4"/>
                                </a:lnTo>
                                <a:lnTo>
                                  <a:pt x="93" y="4"/>
                                </a:lnTo>
                                <a:lnTo>
                                  <a:pt x="89" y="3"/>
                                </a:lnTo>
                                <a:lnTo>
                                  <a:pt x="84" y="3"/>
                                </a:lnTo>
                                <a:lnTo>
                                  <a:pt x="80" y="2"/>
                                </a:lnTo>
                                <a:lnTo>
                                  <a:pt x="77" y="2"/>
                                </a:lnTo>
                                <a:lnTo>
                                  <a:pt x="73" y="2"/>
                                </a:lnTo>
                                <a:lnTo>
                                  <a:pt x="68" y="1"/>
                                </a:lnTo>
                                <a:lnTo>
                                  <a:pt x="63" y="1"/>
                                </a:lnTo>
                                <a:lnTo>
                                  <a:pt x="58" y="1"/>
                                </a:lnTo>
                                <a:lnTo>
                                  <a:pt x="54" y="1"/>
                                </a:lnTo>
                                <a:lnTo>
                                  <a:pt x="50" y="0"/>
                                </a:lnTo>
                                <a:lnTo>
                                  <a:pt x="46" y="0"/>
                                </a:lnTo>
                                <a:lnTo>
                                  <a:pt x="42" y="0"/>
                                </a:lnTo>
                                <a:lnTo>
                                  <a:pt x="39" y="0"/>
                                </a:lnTo>
                                <a:lnTo>
                                  <a:pt x="35" y="0"/>
                                </a:lnTo>
                                <a:lnTo>
                                  <a:pt x="31" y="0"/>
                                </a:lnTo>
                                <a:lnTo>
                                  <a:pt x="15" y="0"/>
                                </a:lnTo>
                                <a:lnTo>
                                  <a:pt x="12" y="0"/>
                                </a:lnTo>
                                <a:lnTo>
                                  <a:pt x="9" y="0"/>
                                </a:lnTo>
                                <a:lnTo>
                                  <a:pt x="6" y="0"/>
                                </a:lnTo>
                                <a:lnTo>
                                  <a:pt x="4" y="0"/>
                                </a:lnTo>
                                <a:lnTo>
                                  <a:pt x="2" y="0"/>
                                </a:lnTo>
                                <a:lnTo>
                                  <a:pt x="0" y="0"/>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232" o:spid="_x0000_s1026" o:spt="203" style="position:absolute;left:0pt;margin-left:405.5pt;margin-top:-41.25pt;height:41.7pt;width:73.85pt;mso-position-horizontal-relative:page;z-index:-251604992;mso-width-relative:page;mso-height-relative:page;" coordorigin="8111,-826" coordsize="1477,834" o:gfxdata="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">
                <o:lock v:ext="edit" aspectratio="f"/>
                <v:shape id="任意多边形 233" o:spid="_x0000_s1026" o:spt="100" style="position:absolute;left:8418;top:-646;height:29;width:989;" filled="f" stroked="t" coordsize="989,29" o:gfxdata="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R4j9LgAAADbAAAA&#10;DwAAAAAAAAABACAAAAAiAAAAZHJzL2Rvd25yZXYueG1sUEsBAhQAFAAAAAgAh07iQDMvBZ47AAAA&#10;OQAAABAAAAAAAAAAAQAgAAAABwEAAGRycy9zaGFwZXhtbC54bWxQSwUGAAAAAAYABgBbAQAAsQMA&#10;AAAA&#10;" path="m989,29l968,24,964,23,959,23,956,22,953,21,949,21,944,20,939,19,934,18,931,17,927,16,924,16,920,15,915,14,911,14,907,13,902,12,898,12,894,11,891,11,887,10,882,10,878,9,873,8,869,8,865,8,861,7,856,7,851,6,846,6,841,5,836,5,812,3,806,3,800,2,796,2,791,2,786,2,781,1,776,1,771,1,765,1,758,1,752,1,747,0,743,0,738,0,732,0,726,0,720,0,715,0,710,0,705,0,700,0,694,0,689,0,683,0,676,0,670,1,665,1,660,1,656,1,649,1,642,1,635,2,630,2,625,2,619,2,614,2,609,3,604,3,599,3,593,3,587,4,580,4,572,4,565,5,559,5,553,5,547,6,542,6,536,6,530,7,523,7,516,7,509,7,501,7,494,7,486,7,479,7,473,7,466,8,435,8,428,9,420,9,413,9,406,9,400,9,394,9,387,9,382,9,377,9,371,9,364,9,358,9,351,9,343,9,336,9,329,9,322,8,316,8,310,8,304,8,299,8,294,7,287,7,281,7,275,6,268,6,261,6,254,6,248,5,242,5,236,5,231,5,226,4,221,4,215,4,209,4,203,4,197,4,191,3,184,3,179,3,173,3,167,3,162,3,158,3,153,3,148,3,144,3,139,4,135,4,132,4,128,4,123,4,119,4,115,4,110,5,106,5,101,5,98,5,94,5,91,6,87,6,83,6,79,7,76,7,73,7,70,7,67,8,63,8,60,8,57,8,54,9,50,9,47,9,44,10,40,10,37,11,33,11,29,11,26,12,23,12,20,12,16,13,13,13,9,14,6,14,3,14,0,15e">
                  <v:fill on="f" focussize="0,0"/>
                  <v:stroke weight="18pt" color="#FFFFFF" joinstyle="round"/>
                  <v:imagedata o:title=""/>
                  <o:lock v:ext="edit" aspectratio="f"/>
                </v:shape>
                <v:shape id="任意多边形 234" o:spid="_x0000_s1026" o:spt="100" style="position:absolute;left:8290;top:-228;height:56;width:1078;" filled="f" stroked="t" coordsize="1078,56" o:gfxdata="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8/E6vQAA&#10;ANsAAAAPAAAAAAAAAAEAIAAAACIAAABkcnMvZG93bnJldi54bWxQSwECFAAUAAAACACHTuJAMy8F&#10;njsAAAA5AAAAEAAAAAAAAAABACAAAAAMAQAAZHJzL3NoYXBleG1sLnhtbFBLBQYAAAAABgAGAFsB&#10;AAC2AwAAAAA=&#10;" path="m1077,19l1027,20,1024,20,1020,20,1016,20,1012,20,1008,20,1004,20,999,20,995,20,991,20,987,20,983,20,980,20,977,20,972,19,967,19,963,19,959,19,955,19,951,19,947,19,943,19,938,19,934,19,903,19,898,19,893,20,889,20,885,20,880,20,875,20,870,20,865,20,859,20,854,21,850,21,846,21,842,21,836,21,831,22,825,22,820,23,816,23,811,23,806,24,800,24,795,25,789,25,782,26,776,27,771,27,767,28,762,28,755,29,749,30,742,31,737,32,731,32,726,33,721,34,715,34,710,35,703,36,697,37,691,38,687,38,682,39,678,40,671,40,665,41,658,42,652,43,647,44,641,44,635,45,629,46,623,47,616,47,609,48,602,49,597,49,591,50,586,51,580,51,574,52,567,52,562,52,556,53,550,53,544,53,538,54,533,54,526,54,518,55,511,55,503,55,494,55,485,55,478,55,471,55,464,55,457,55,451,54,444,54,437,54,429,54,421,54,413,54,404,53,395,52,387,52,380,51,373,50,366,50,360,49,353,48,346,47,339,46,332,45,325,44,317,42,310,41,304,40,297,38,291,37,286,36,280,35,275,34,268,33,262,31,255,30,248,28,241,27,234,26,227,24,221,23,215,22,210,21,205,20,200,19,168,14,161,13,155,12,150,11,144,10,139,9,135,9,130,8,125,7,120,7,115,6,109,5,104,5,98,4,93,4,89,3,84,3,80,2,77,2,73,2,68,1,63,1,58,1,54,1,50,0,46,0,42,0,39,0,35,0,31,0,15,0,12,0,9,0,6,0,4,0,2,0,0,0e">
                  <v:fill on="f" focussize="0,0"/>
                  <v:stroke weight="18pt" color="#FFFFFF" joinstyle="round"/>
                  <v:imagedata o:title=""/>
                  <o:lock v:ext="edit" aspectratio="f"/>
                </v:shape>
              </v:group>
            </w:pict>
          </mc:Fallback>
        </mc:AlternateContent>
      </w:r>
      <w:r>
        <w:rPr>
          <w:highlight w:val="none"/>
        </w:rPr>
        <w:t>恶臭污染物主要性质见表</w:t>
      </w:r>
      <w:r>
        <w:rPr>
          <w:rFonts w:ascii="Times New Roman" w:eastAsia="Times New Roman"/>
          <w:highlight w:val="none"/>
        </w:rPr>
        <w:t>-7</w:t>
      </w:r>
      <w:r>
        <w:rPr>
          <w:highlight w:val="none"/>
        </w:rPr>
        <w:t>。</w:t>
      </w:r>
    </w:p>
    <w:p>
      <w:pPr>
        <w:spacing w:before="180"/>
        <w:ind w:left="0" w:right="2" w:firstLine="0"/>
        <w:jc w:val="center"/>
        <w:rPr>
          <w:b/>
          <w:sz w:val="24"/>
          <w:highlight w:val="none"/>
        </w:rPr>
      </w:pPr>
      <w:r>
        <w:rPr>
          <w:highlight w:val="none"/>
        </w:rPr>
        <mc:AlternateContent>
          <mc:Choice Requires="wps">
            <w:drawing>
              <wp:anchor distT="0" distB="0" distL="114300" distR="114300" simplePos="0" relativeHeight="251708416" behindDoc="1" locked="0" layoutInCell="1" allowOverlap="1">
                <wp:simplePos x="0" y="0"/>
                <wp:positionH relativeFrom="page">
                  <wp:posOffset>1009650</wp:posOffset>
                </wp:positionH>
                <wp:positionV relativeFrom="paragraph">
                  <wp:posOffset>408305</wp:posOffset>
                </wp:positionV>
                <wp:extent cx="1482725" cy="770255"/>
                <wp:effectExtent l="1905" t="4445" r="8890" b="17780"/>
                <wp:wrapNone/>
                <wp:docPr id="92" name="直线 235"/>
                <wp:cNvGraphicFramePr/>
                <a:graphic xmlns:a="http://schemas.openxmlformats.org/drawingml/2006/main">
                  <a:graphicData uri="http://schemas.microsoft.com/office/word/2010/wordprocessingShape">
                    <wps:wsp>
                      <wps:cNvCnPr/>
                      <wps:spPr>
                        <a:xfrm>
                          <a:off x="0" y="0"/>
                          <a:ext cx="1482725" cy="77025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235" o:spid="_x0000_s1026" o:spt="20" style="position:absolute;left:0pt;margin-left:79.5pt;margin-top:32.15pt;height:60.65pt;width:116.75pt;mso-position-horizontal-relative:page;z-index:-251608064;mso-width-relative:page;mso-height-relative:page;" filled="f" stroked="t" coordsize="21600,21600" o:gfxdata="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onSA/WAAAACgEAAA8AAAAAAAAAAQAgAAAAIgAAAGRycy9kb3ducmV2LnhtbFBLAQIUABQA&#10;AAAIAIdO4kCPRawh8gEAAOMDAAAOAAAAAAAAAAEAIAAAACUBAABkcnMvZTJvRG9jLnhtbFBLBQYA&#10;AAAABgAGAFkBAACJBQAAAAA=&#10;">
                <v:fill on="f" focussize="0,0"/>
                <v:stroke weight="0.5pt" color="#000000" joinstyle="round"/>
                <v:imagedata o:title=""/>
                <o:lock v:ext="edit" aspectratio="f"/>
              </v:line>
            </w:pict>
          </mc:Fallback>
        </mc:AlternateContent>
      </w:r>
      <w:r>
        <w:rPr>
          <w:b/>
          <w:sz w:val="24"/>
          <w:highlight w:val="none"/>
        </w:rPr>
        <w:t>表</w:t>
      </w:r>
      <w:r>
        <w:rPr>
          <w:rFonts w:ascii="Times New Roman" w:eastAsia="Times New Roman"/>
          <w:b/>
          <w:sz w:val="24"/>
          <w:highlight w:val="none"/>
        </w:rPr>
        <w:t xml:space="preserve">-7 </w:t>
      </w:r>
      <w:r>
        <w:rPr>
          <w:b/>
          <w:sz w:val="24"/>
          <w:highlight w:val="none"/>
        </w:rPr>
        <w:t>污水处理厂恶臭污染物的主要性质</w:t>
      </w:r>
    </w:p>
    <w:p>
      <w:pPr>
        <w:pStyle w:val="2"/>
        <w:spacing w:before="7"/>
        <w:rPr>
          <w:b/>
          <w:sz w:val="11"/>
          <w:highlight w:val="none"/>
        </w:rPr>
      </w:pPr>
    </w:p>
    <w:tbl>
      <w:tblPr>
        <w:tblStyle w:val="12"/>
        <w:tblW w:w="9058" w:type="dxa"/>
        <w:tblInd w:w="12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40"/>
        <w:gridCol w:w="3780"/>
        <w:gridCol w:w="2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 w:hRule="atLeast"/>
        </w:trPr>
        <w:tc>
          <w:tcPr>
            <w:tcW w:w="2340" w:type="dxa"/>
          </w:tcPr>
          <w:p>
            <w:pPr>
              <w:pStyle w:val="16"/>
              <w:spacing w:before="149"/>
              <w:ind w:left="147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种类</w:t>
            </w:r>
          </w:p>
          <w:p>
            <w:pPr>
              <w:pStyle w:val="16"/>
              <w:jc w:val="left"/>
              <w:rPr>
                <w:rFonts w:hint="eastAsia" w:ascii="宋体" w:hAnsi="宋体" w:eastAsia="宋体" w:cs="宋体"/>
                <w:b/>
                <w:sz w:val="24"/>
                <w:szCs w:val="24"/>
                <w:highlight w:val="none"/>
              </w:rPr>
            </w:pPr>
          </w:p>
          <w:p>
            <w:pPr>
              <w:pStyle w:val="16"/>
              <w:spacing w:before="1"/>
              <w:ind w:left="374" w:right="364"/>
              <w:rPr>
                <w:rFonts w:hint="eastAsia" w:ascii="宋体" w:hAnsi="宋体" w:eastAsia="宋体" w:cs="宋体"/>
                <w:sz w:val="24"/>
                <w:szCs w:val="24"/>
                <w:highlight w:val="none"/>
              </w:rPr>
            </w:pPr>
            <w:r>
              <w:rPr>
                <w:rFonts w:hint="eastAsia" w:ascii="宋体" w:hAnsi="宋体" w:eastAsia="宋体" w:cs="宋体"/>
                <w:sz w:val="24"/>
                <w:szCs w:val="24"/>
                <w:highlight w:val="none"/>
              </w:rPr>
              <w:t>性质</w:t>
            </w:r>
          </w:p>
        </w:tc>
        <w:tc>
          <w:tcPr>
            <w:tcW w:w="3780" w:type="dxa"/>
          </w:tcPr>
          <w:p>
            <w:pPr>
              <w:pStyle w:val="16"/>
              <w:spacing w:before="3"/>
              <w:jc w:val="left"/>
              <w:rPr>
                <w:rFonts w:hint="eastAsia" w:ascii="宋体" w:hAnsi="宋体" w:eastAsia="宋体" w:cs="宋体"/>
                <w:b/>
                <w:sz w:val="24"/>
                <w:szCs w:val="24"/>
                <w:highlight w:val="none"/>
              </w:rPr>
            </w:pPr>
          </w:p>
          <w:p>
            <w:pPr>
              <w:pStyle w:val="16"/>
              <w:ind w:left="10"/>
              <w:rPr>
                <w:rFonts w:hint="eastAsia" w:ascii="宋体" w:hAnsi="宋体" w:eastAsia="宋体" w:cs="宋体"/>
                <w:sz w:val="24"/>
                <w:szCs w:val="24"/>
                <w:highlight w:val="none"/>
              </w:rPr>
            </w:pPr>
            <w:r>
              <w:rPr>
                <w:rFonts w:hint="eastAsia" w:ascii="宋体" w:hAnsi="宋体" w:eastAsia="宋体" w:cs="宋体"/>
                <w:sz w:val="24"/>
                <w:szCs w:val="24"/>
                <w:highlight w:val="none"/>
              </w:rPr>
              <w:t>氨</w:t>
            </w:r>
          </w:p>
        </w:tc>
        <w:tc>
          <w:tcPr>
            <w:tcW w:w="2938" w:type="dxa"/>
          </w:tcPr>
          <w:p>
            <w:pPr>
              <w:pStyle w:val="16"/>
              <w:spacing w:before="3"/>
              <w:jc w:val="left"/>
              <w:rPr>
                <w:rFonts w:hint="eastAsia" w:ascii="宋体" w:hAnsi="宋体" w:eastAsia="宋体" w:cs="宋体"/>
                <w:b/>
                <w:sz w:val="24"/>
                <w:szCs w:val="24"/>
                <w:highlight w:val="none"/>
              </w:rPr>
            </w:pPr>
          </w:p>
          <w:p>
            <w:pPr>
              <w:pStyle w:val="16"/>
              <w:ind w:left="247" w:right="240"/>
              <w:rPr>
                <w:rFonts w:hint="eastAsia" w:ascii="宋体" w:hAnsi="宋体" w:eastAsia="宋体" w:cs="宋体"/>
                <w:sz w:val="24"/>
                <w:szCs w:val="24"/>
                <w:highlight w:val="none"/>
              </w:rPr>
            </w:pPr>
            <w:r>
              <w:rPr>
                <w:rFonts w:hint="eastAsia" w:ascii="宋体" w:hAnsi="宋体" w:eastAsia="宋体" w:cs="宋体"/>
                <w:sz w:val="24"/>
                <w:szCs w:val="24"/>
                <w:highlight w:val="none"/>
              </w:rPr>
              <w:t>硫化氢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340" w:type="dxa"/>
          </w:tcPr>
          <w:p>
            <w:pPr>
              <w:pStyle w:val="16"/>
              <w:spacing w:before="149"/>
              <w:ind w:left="374" w:right="364"/>
              <w:rPr>
                <w:rFonts w:hint="eastAsia" w:ascii="宋体" w:hAnsi="宋体" w:eastAsia="宋体" w:cs="宋体"/>
                <w:sz w:val="24"/>
                <w:szCs w:val="24"/>
                <w:highlight w:val="none"/>
              </w:rPr>
            </w:pPr>
            <w:r>
              <w:rPr>
                <w:rFonts w:hint="eastAsia" w:ascii="宋体" w:hAnsi="宋体" w:eastAsia="宋体" w:cs="宋体"/>
                <w:sz w:val="24"/>
                <w:szCs w:val="24"/>
                <w:highlight w:val="none"/>
              </w:rPr>
              <w:t>化学式</w:t>
            </w:r>
          </w:p>
        </w:tc>
        <w:tc>
          <w:tcPr>
            <w:tcW w:w="3780" w:type="dxa"/>
          </w:tcPr>
          <w:p>
            <w:pPr>
              <w:pStyle w:val="16"/>
              <w:spacing w:before="162"/>
              <w:ind w:left="52" w:right="43"/>
              <w:rPr>
                <w:rFonts w:hint="eastAsia" w:ascii="宋体" w:hAnsi="宋体" w:eastAsia="宋体" w:cs="宋体"/>
                <w:sz w:val="24"/>
                <w:szCs w:val="24"/>
                <w:highlight w:val="none"/>
              </w:rPr>
            </w:pPr>
            <w:r>
              <w:rPr>
                <w:rFonts w:hint="eastAsia" w:ascii="宋体" w:hAnsi="宋体" w:eastAsia="宋体" w:cs="宋体"/>
                <w:position w:val="2"/>
                <w:sz w:val="24"/>
                <w:szCs w:val="24"/>
                <w:highlight w:val="none"/>
              </w:rPr>
              <w:t>NH</w:t>
            </w:r>
            <w:r>
              <w:rPr>
                <w:rFonts w:hint="eastAsia" w:ascii="宋体" w:hAnsi="宋体" w:eastAsia="宋体" w:cs="宋体"/>
                <w:position w:val="2"/>
                <w:sz w:val="24"/>
                <w:szCs w:val="24"/>
                <w:highlight w:val="none"/>
                <w:vertAlign w:val="subscript"/>
              </w:rPr>
              <w:t>3</w:t>
            </w:r>
          </w:p>
        </w:tc>
        <w:tc>
          <w:tcPr>
            <w:tcW w:w="2938" w:type="dxa"/>
          </w:tcPr>
          <w:p>
            <w:pPr>
              <w:pStyle w:val="16"/>
              <w:spacing w:before="162"/>
              <w:ind w:left="247" w:right="240"/>
              <w:rPr>
                <w:rFonts w:hint="eastAsia" w:ascii="宋体" w:hAnsi="宋体" w:eastAsia="宋体" w:cs="宋体"/>
                <w:sz w:val="24"/>
                <w:szCs w:val="24"/>
                <w:highlight w:val="none"/>
              </w:rPr>
            </w:pPr>
            <w:r>
              <w:rPr>
                <w:rFonts w:hint="eastAsia" w:ascii="宋体" w:hAnsi="宋体" w:eastAsia="宋体" w:cs="宋体"/>
                <w:position w:val="2"/>
                <w:sz w:val="24"/>
                <w:szCs w:val="24"/>
                <w:highlight w:val="none"/>
              </w:rPr>
              <w:t>H</w:t>
            </w:r>
            <w:r>
              <w:rPr>
                <w:rFonts w:hint="eastAsia" w:ascii="宋体" w:hAnsi="宋体" w:eastAsia="宋体" w:cs="宋体"/>
                <w:position w:val="2"/>
                <w:sz w:val="24"/>
                <w:szCs w:val="24"/>
                <w:highlight w:val="none"/>
                <w:vertAlign w:val="subscript"/>
              </w:rPr>
              <w:t>2</w:t>
            </w:r>
            <w:r>
              <w:rPr>
                <w:rFonts w:hint="eastAsia" w:ascii="宋体" w:hAnsi="宋体" w:eastAsia="宋体" w:cs="宋体"/>
                <w:position w:val="2"/>
                <w:sz w:val="24"/>
                <w:szCs w:val="24"/>
                <w:highlight w:val="none"/>
                <w:vertAlign w:val="baseline"/>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340" w:type="dxa"/>
          </w:tcPr>
          <w:p>
            <w:pPr>
              <w:pStyle w:val="16"/>
              <w:spacing w:before="150"/>
              <w:ind w:left="374" w:right="364"/>
              <w:rPr>
                <w:rFonts w:hint="eastAsia" w:ascii="宋体" w:hAnsi="宋体" w:eastAsia="宋体" w:cs="宋体"/>
                <w:sz w:val="24"/>
                <w:szCs w:val="24"/>
                <w:highlight w:val="none"/>
              </w:rPr>
            </w:pPr>
            <w:r>
              <w:rPr>
                <w:rFonts w:hint="eastAsia" w:ascii="宋体" w:hAnsi="宋体" w:eastAsia="宋体" w:cs="宋体"/>
                <w:sz w:val="24"/>
                <w:szCs w:val="24"/>
                <w:highlight w:val="none"/>
              </w:rPr>
              <w:t>颜色</w:t>
            </w:r>
          </w:p>
        </w:tc>
        <w:tc>
          <w:tcPr>
            <w:tcW w:w="3780" w:type="dxa"/>
          </w:tcPr>
          <w:p>
            <w:pPr>
              <w:pStyle w:val="16"/>
              <w:spacing w:before="150"/>
              <w:ind w:left="10"/>
              <w:rPr>
                <w:rFonts w:hint="eastAsia" w:ascii="宋体" w:hAnsi="宋体" w:eastAsia="宋体" w:cs="宋体"/>
                <w:sz w:val="24"/>
                <w:szCs w:val="24"/>
                <w:highlight w:val="none"/>
              </w:rPr>
            </w:pPr>
            <w:r>
              <w:rPr>
                <w:rFonts w:hint="eastAsia" w:ascii="宋体" w:hAnsi="宋体" w:eastAsia="宋体" w:cs="宋体"/>
                <w:sz w:val="24"/>
                <w:szCs w:val="24"/>
                <w:highlight w:val="none"/>
              </w:rPr>
              <w:t>无</w:t>
            </w:r>
          </w:p>
        </w:tc>
        <w:tc>
          <w:tcPr>
            <w:tcW w:w="2938" w:type="dxa"/>
          </w:tcPr>
          <w:p>
            <w:pPr>
              <w:pStyle w:val="16"/>
              <w:spacing w:before="150"/>
              <w:ind w:left="7"/>
              <w:rPr>
                <w:rFonts w:hint="eastAsia" w:ascii="宋体" w:hAnsi="宋体" w:eastAsia="宋体" w:cs="宋体"/>
                <w:sz w:val="24"/>
                <w:szCs w:val="24"/>
                <w:highlight w:val="none"/>
              </w:rPr>
            </w:pPr>
            <w:r>
              <w:rPr>
                <w:rFonts w:hint="eastAsia" w:ascii="宋体" w:hAnsi="宋体" w:eastAsia="宋体" w:cs="宋体"/>
                <w:sz w:val="24"/>
                <w:szCs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340" w:type="dxa"/>
          </w:tcPr>
          <w:p>
            <w:pPr>
              <w:pStyle w:val="16"/>
              <w:spacing w:before="148"/>
              <w:ind w:left="374" w:right="364"/>
              <w:rPr>
                <w:rFonts w:hint="eastAsia" w:ascii="宋体" w:hAnsi="宋体" w:eastAsia="宋体" w:cs="宋体"/>
                <w:sz w:val="24"/>
                <w:szCs w:val="24"/>
                <w:highlight w:val="none"/>
              </w:rPr>
            </w:pPr>
            <w:r>
              <w:rPr>
                <w:rFonts w:hint="eastAsia" w:ascii="宋体" w:hAnsi="宋体" w:eastAsia="宋体" w:cs="宋体"/>
                <w:sz w:val="24"/>
                <w:szCs w:val="24"/>
                <w:highlight w:val="none"/>
              </w:rPr>
              <w:t>常温下状态</w:t>
            </w:r>
          </w:p>
        </w:tc>
        <w:tc>
          <w:tcPr>
            <w:tcW w:w="3780" w:type="dxa"/>
          </w:tcPr>
          <w:p>
            <w:pPr>
              <w:pStyle w:val="16"/>
              <w:spacing w:before="148"/>
              <w:ind w:left="53" w:right="43"/>
              <w:rPr>
                <w:rFonts w:hint="eastAsia" w:ascii="宋体" w:hAnsi="宋体" w:eastAsia="宋体" w:cs="宋体"/>
                <w:sz w:val="24"/>
                <w:szCs w:val="24"/>
                <w:highlight w:val="none"/>
              </w:rPr>
            </w:pPr>
            <w:r>
              <w:rPr>
                <w:rFonts w:hint="eastAsia" w:ascii="宋体" w:hAnsi="宋体" w:eastAsia="宋体" w:cs="宋体"/>
                <w:sz w:val="24"/>
                <w:szCs w:val="24"/>
                <w:highlight w:val="none"/>
              </w:rPr>
              <w:t>气体</w:t>
            </w:r>
          </w:p>
        </w:tc>
        <w:tc>
          <w:tcPr>
            <w:tcW w:w="2938" w:type="dxa"/>
          </w:tcPr>
          <w:p>
            <w:pPr>
              <w:pStyle w:val="16"/>
              <w:spacing w:before="148"/>
              <w:ind w:left="247" w:right="240"/>
              <w:rPr>
                <w:rFonts w:hint="eastAsia" w:ascii="宋体" w:hAnsi="宋体" w:eastAsia="宋体" w:cs="宋体"/>
                <w:sz w:val="24"/>
                <w:szCs w:val="24"/>
                <w:highlight w:val="none"/>
              </w:rPr>
            </w:pPr>
            <w:r>
              <w:rPr>
                <w:rFonts w:hint="eastAsia" w:ascii="宋体" w:hAnsi="宋体" w:eastAsia="宋体" w:cs="宋体"/>
                <w:sz w:val="24"/>
                <w:szCs w:val="24"/>
                <w:highlight w:val="none"/>
              </w:rPr>
              <w:t>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340" w:type="dxa"/>
          </w:tcPr>
          <w:p>
            <w:pPr>
              <w:pStyle w:val="16"/>
              <w:spacing w:before="148"/>
              <w:ind w:left="374" w:right="364"/>
              <w:rPr>
                <w:rFonts w:hint="eastAsia" w:ascii="宋体" w:hAnsi="宋体" w:eastAsia="宋体" w:cs="宋体"/>
                <w:sz w:val="24"/>
                <w:szCs w:val="24"/>
                <w:highlight w:val="none"/>
              </w:rPr>
            </w:pPr>
            <w:r>
              <w:rPr>
                <w:rFonts w:hint="eastAsia" w:ascii="宋体" w:hAnsi="宋体" w:eastAsia="宋体" w:cs="宋体"/>
                <w:sz w:val="24"/>
                <w:szCs w:val="24"/>
                <w:highlight w:val="none"/>
              </w:rPr>
              <w:t>气味</w:t>
            </w:r>
          </w:p>
        </w:tc>
        <w:tc>
          <w:tcPr>
            <w:tcW w:w="3780" w:type="dxa"/>
          </w:tcPr>
          <w:p>
            <w:pPr>
              <w:pStyle w:val="16"/>
              <w:spacing w:before="148"/>
              <w:ind w:left="53" w:right="43"/>
              <w:rPr>
                <w:rFonts w:hint="eastAsia" w:ascii="宋体" w:hAnsi="宋体" w:eastAsia="宋体" w:cs="宋体"/>
                <w:sz w:val="24"/>
                <w:szCs w:val="24"/>
                <w:highlight w:val="none"/>
              </w:rPr>
            </w:pPr>
            <w:r>
              <w:rPr>
                <w:rFonts w:hint="eastAsia" w:ascii="宋体" w:hAnsi="宋体" w:eastAsia="宋体" w:cs="宋体"/>
                <w:sz w:val="24"/>
                <w:szCs w:val="24"/>
                <w:highlight w:val="none"/>
              </w:rPr>
              <w:t>强烈刺激性气味</w:t>
            </w:r>
          </w:p>
        </w:tc>
        <w:tc>
          <w:tcPr>
            <w:tcW w:w="2938" w:type="dxa"/>
          </w:tcPr>
          <w:p>
            <w:pPr>
              <w:pStyle w:val="16"/>
              <w:spacing w:before="148"/>
              <w:ind w:left="247" w:right="240"/>
              <w:rPr>
                <w:rFonts w:hint="eastAsia" w:ascii="宋体" w:hAnsi="宋体" w:eastAsia="宋体" w:cs="宋体"/>
                <w:sz w:val="24"/>
                <w:szCs w:val="24"/>
                <w:highlight w:val="none"/>
              </w:rPr>
            </w:pPr>
            <w:r>
              <w:rPr>
                <w:rFonts w:hint="eastAsia" w:ascii="宋体" w:hAnsi="宋体" w:eastAsia="宋体" w:cs="宋体"/>
                <w:sz w:val="24"/>
                <w:szCs w:val="24"/>
                <w:highlight w:val="none"/>
              </w:rPr>
              <w:t>恶臭，具有臭鸡蛋气味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340" w:type="dxa"/>
          </w:tcPr>
          <w:p>
            <w:pPr>
              <w:pStyle w:val="16"/>
              <w:spacing w:before="149"/>
              <w:ind w:left="374" w:right="368"/>
              <w:rPr>
                <w:rFonts w:hint="eastAsia" w:ascii="宋体" w:hAnsi="宋体" w:eastAsia="宋体" w:cs="宋体"/>
                <w:sz w:val="24"/>
                <w:szCs w:val="24"/>
                <w:highlight w:val="none"/>
              </w:rPr>
            </w:pPr>
            <w:r>
              <w:rPr>
                <w:rFonts w:hint="eastAsia" w:ascii="宋体" w:hAnsi="宋体" w:eastAsia="宋体" w:cs="宋体"/>
                <w:sz w:val="24"/>
                <w:szCs w:val="24"/>
                <w:highlight w:val="none"/>
              </w:rPr>
              <w:t>嗅觉阈值(ppm)</w:t>
            </w:r>
          </w:p>
        </w:tc>
        <w:tc>
          <w:tcPr>
            <w:tcW w:w="3780" w:type="dxa"/>
          </w:tcPr>
          <w:p>
            <w:pPr>
              <w:pStyle w:val="16"/>
              <w:spacing w:before="164"/>
              <w:ind w:left="51" w:right="43"/>
              <w:rPr>
                <w:rFonts w:hint="eastAsia" w:ascii="宋体" w:hAnsi="宋体" w:eastAsia="宋体" w:cs="宋体"/>
                <w:sz w:val="24"/>
                <w:szCs w:val="24"/>
                <w:highlight w:val="none"/>
              </w:rPr>
            </w:pPr>
            <w:r>
              <w:rPr>
                <w:rFonts w:hint="eastAsia" w:ascii="宋体" w:hAnsi="宋体" w:eastAsia="宋体" w:cs="宋体"/>
                <w:sz w:val="24"/>
                <w:szCs w:val="24"/>
                <w:highlight w:val="none"/>
              </w:rPr>
              <w:t>0.7</w:t>
            </w:r>
          </w:p>
        </w:tc>
        <w:tc>
          <w:tcPr>
            <w:tcW w:w="2938" w:type="dxa"/>
          </w:tcPr>
          <w:p>
            <w:pPr>
              <w:pStyle w:val="16"/>
              <w:spacing w:before="164"/>
              <w:ind w:left="247" w:right="237"/>
              <w:rPr>
                <w:rFonts w:hint="eastAsia" w:ascii="宋体" w:hAnsi="宋体" w:eastAsia="宋体" w:cs="宋体"/>
                <w:sz w:val="24"/>
                <w:szCs w:val="24"/>
                <w:highlight w:val="none"/>
              </w:rPr>
            </w:pPr>
            <w:r>
              <w:rPr>
                <w:rFonts w:hint="eastAsia" w:ascii="宋体" w:hAnsi="宋体" w:eastAsia="宋体" w:cs="宋体"/>
                <w:sz w:val="24"/>
                <w:szCs w:val="24"/>
                <w:highlight w:val="none"/>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340" w:type="dxa"/>
          </w:tcPr>
          <w:p>
            <w:pPr>
              <w:pStyle w:val="16"/>
              <w:spacing w:before="149"/>
              <w:ind w:left="374" w:right="368"/>
              <w:rPr>
                <w:rFonts w:hint="eastAsia" w:ascii="宋体" w:hAnsi="宋体" w:eastAsia="宋体" w:cs="宋体"/>
                <w:sz w:val="24"/>
                <w:szCs w:val="24"/>
                <w:highlight w:val="none"/>
              </w:rPr>
            </w:pPr>
            <w:r>
              <w:rPr>
                <w:rFonts w:hint="eastAsia" w:ascii="宋体" w:hAnsi="宋体" w:eastAsia="宋体" w:cs="宋体"/>
                <w:sz w:val="24"/>
                <w:szCs w:val="24"/>
                <w:highlight w:val="none"/>
              </w:rPr>
              <w:t>密度(g/l)</w:t>
            </w:r>
          </w:p>
        </w:tc>
        <w:tc>
          <w:tcPr>
            <w:tcW w:w="3780" w:type="dxa"/>
          </w:tcPr>
          <w:p>
            <w:pPr>
              <w:pStyle w:val="16"/>
              <w:spacing w:before="165"/>
              <w:ind w:left="51" w:right="43"/>
              <w:rPr>
                <w:rFonts w:hint="eastAsia" w:ascii="宋体" w:hAnsi="宋体" w:eastAsia="宋体" w:cs="宋体"/>
                <w:sz w:val="24"/>
                <w:szCs w:val="24"/>
                <w:highlight w:val="none"/>
              </w:rPr>
            </w:pPr>
            <w:r>
              <w:rPr>
                <w:rFonts w:hint="eastAsia" w:ascii="宋体" w:hAnsi="宋体" w:eastAsia="宋体" w:cs="宋体"/>
                <w:sz w:val="24"/>
                <w:szCs w:val="24"/>
                <w:highlight w:val="none"/>
              </w:rPr>
              <w:t>0.5971</w:t>
            </w:r>
          </w:p>
        </w:tc>
        <w:tc>
          <w:tcPr>
            <w:tcW w:w="2938" w:type="dxa"/>
          </w:tcPr>
          <w:p>
            <w:pPr>
              <w:pStyle w:val="16"/>
              <w:spacing w:before="165"/>
              <w:ind w:left="247" w:right="237"/>
              <w:rPr>
                <w:rFonts w:hint="eastAsia" w:ascii="宋体" w:hAnsi="宋体" w:eastAsia="宋体" w:cs="宋体"/>
                <w:sz w:val="24"/>
                <w:szCs w:val="24"/>
                <w:highlight w:val="none"/>
              </w:rPr>
            </w:pPr>
            <w:r>
              <w:rPr>
                <w:rFonts w:hint="eastAsia" w:ascii="宋体" w:hAnsi="宋体" w:eastAsia="宋体" w:cs="宋体"/>
                <w:sz w:val="24"/>
                <w:szCs w:val="24"/>
                <w:highlight w:val="none"/>
              </w:rPr>
              <w:t>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340" w:type="dxa"/>
          </w:tcPr>
          <w:p>
            <w:pPr>
              <w:pStyle w:val="16"/>
              <w:spacing w:before="149"/>
              <w:ind w:left="374" w:right="364"/>
              <w:rPr>
                <w:rFonts w:hint="eastAsia" w:ascii="宋体" w:hAnsi="宋体" w:eastAsia="宋体" w:cs="宋体"/>
                <w:sz w:val="24"/>
                <w:szCs w:val="24"/>
                <w:highlight w:val="none"/>
              </w:rPr>
            </w:pPr>
            <w:r>
              <w:rPr>
                <w:rFonts w:hint="eastAsia" w:ascii="宋体" w:hAnsi="宋体" w:eastAsia="宋体" w:cs="宋体"/>
                <w:sz w:val="24"/>
                <w:szCs w:val="24"/>
                <w:highlight w:val="none"/>
              </w:rPr>
              <w:t>比重</w:t>
            </w:r>
          </w:p>
        </w:tc>
        <w:tc>
          <w:tcPr>
            <w:tcW w:w="3780" w:type="dxa"/>
          </w:tcPr>
          <w:p>
            <w:pPr>
              <w:pStyle w:val="16"/>
              <w:spacing w:before="149"/>
              <w:ind w:left="48" w:right="43"/>
              <w:rPr>
                <w:rFonts w:hint="eastAsia" w:ascii="宋体" w:hAnsi="宋体" w:eastAsia="宋体" w:cs="宋体"/>
                <w:sz w:val="24"/>
                <w:szCs w:val="24"/>
                <w:highlight w:val="none"/>
              </w:rPr>
            </w:pPr>
            <w:r>
              <w:rPr>
                <w:rFonts w:hint="eastAsia" w:ascii="宋体" w:hAnsi="宋体" w:eastAsia="宋体" w:cs="宋体"/>
                <w:sz w:val="24"/>
                <w:szCs w:val="24"/>
                <w:highlight w:val="none"/>
              </w:rPr>
              <w:t>0.5971，空气=1.00</w:t>
            </w:r>
          </w:p>
        </w:tc>
        <w:tc>
          <w:tcPr>
            <w:tcW w:w="2938" w:type="dxa"/>
          </w:tcPr>
          <w:p>
            <w:pPr>
              <w:pStyle w:val="16"/>
              <w:spacing w:before="149"/>
              <w:ind w:left="247" w:right="240"/>
              <w:rPr>
                <w:rFonts w:hint="eastAsia" w:ascii="宋体" w:hAnsi="宋体" w:eastAsia="宋体" w:cs="宋体"/>
                <w:sz w:val="24"/>
                <w:szCs w:val="24"/>
                <w:highlight w:val="none"/>
              </w:rPr>
            </w:pPr>
            <w:r>
              <w:rPr>
                <w:rFonts w:hint="eastAsia" w:ascii="宋体" w:hAnsi="宋体" w:eastAsia="宋体" w:cs="宋体"/>
                <w:sz w:val="24"/>
                <w:szCs w:val="24"/>
                <w:highlight w:val="none"/>
              </w:rPr>
              <w:t>1.19，空气=1.00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340" w:type="dxa"/>
          </w:tcPr>
          <w:p>
            <w:pPr>
              <w:pStyle w:val="16"/>
              <w:spacing w:before="150"/>
              <w:ind w:left="374" w:right="364"/>
              <w:rPr>
                <w:rFonts w:hint="eastAsia" w:ascii="宋体" w:hAnsi="宋体" w:eastAsia="宋体" w:cs="宋体"/>
                <w:sz w:val="24"/>
                <w:szCs w:val="24"/>
                <w:highlight w:val="none"/>
              </w:rPr>
            </w:pPr>
            <w:r>
              <w:rPr>
                <w:rFonts w:hint="eastAsia" w:ascii="宋体" w:hAnsi="宋体" w:eastAsia="宋体" w:cs="宋体"/>
                <w:sz w:val="24"/>
                <w:szCs w:val="24"/>
                <w:highlight w:val="none"/>
              </w:rPr>
              <w:t>熔点</w:t>
            </w:r>
          </w:p>
        </w:tc>
        <w:tc>
          <w:tcPr>
            <w:tcW w:w="3780" w:type="dxa"/>
          </w:tcPr>
          <w:p>
            <w:pPr>
              <w:pStyle w:val="16"/>
              <w:spacing w:before="163"/>
              <w:ind w:left="49" w:right="43"/>
              <w:rPr>
                <w:rFonts w:hint="eastAsia" w:ascii="宋体" w:hAnsi="宋体" w:eastAsia="宋体" w:cs="宋体"/>
                <w:sz w:val="24"/>
                <w:szCs w:val="24"/>
                <w:highlight w:val="none"/>
              </w:rPr>
            </w:pPr>
            <w:r>
              <w:rPr>
                <w:rFonts w:hint="eastAsia" w:ascii="宋体" w:hAnsi="宋体" w:eastAsia="宋体" w:cs="宋体"/>
                <w:sz w:val="24"/>
                <w:szCs w:val="24"/>
                <w:highlight w:val="none"/>
              </w:rPr>
              <w:t>-77.7℃</w:t>
            </w:r>
          </w:p>
        </w:tc>
        <w:tc>
          <w:tcPr>
            <w:tcW w:w="2938" w:type="dxa"/>
          </w:tcPr>
          <w:p>
            <w:pPr>
              <w:pStyle w:val="16"/>
              <w:spacing w:before="163"/>
              <w:ind w:left="247" w:right="239"/>
              <w:rPr>
                <w:rFonts w:hint="eastAsia" w:ascii="宋体" w:hAnsi="宋体" w:eastAsia="宋体" w:cs="宋体"/>
                <w:sz w:val="24"/>
                <w:szCs w:val="24"/>
                <w:highlight w:val="none"/>
              </w:rPr>
            </w:pPr>
            <w:r>
              <w:rPr>
                <w:rFonts w:hint="eastAsia" w:ascii="宋体" w:hAnsi="宋体" w:eastAsia="宋体" w:cs="宋体"/>
                <w:sz w:val="24"/>
                <w:szCs w:val="24"/>
                <w:highlight w:val="none"/>
              </w:rPr>
              <w:t>-85.5℃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340" w:type="dxa"/>
          </w:tcPr>
          <w:p>
            <w:pPr>
              <w:pStyle w:val="16"/>
              <w:spacing w:before="148"/>
              <w:ind w:left="374" w:right="364"/>
              <w:rPr>
                <w:rFonts w:hint="eastAsia" w:ascii="宋体" w:hAnsi="宋体" w:eastAsia="宋体" w:cs="宋体"/>
                <w:sz w:val="24"/>
                <w:szCs w:val="24"/>
                <w:highlight w:val="none"/>
              </w:rPr>
            </w:pPr>
            <w:r>
              <w:rPr>
                <w:rFonts w:hint="eastAsia" w:ascii="宋体" w:hAnsi="宋体" w:eastAsia="宋体" w:cs="宋体"/>
                <w:sz w:val="24"/>
                <w:szCs w:val="24"/>
                <w:highlight w:val="none"/>
              </w:rPr>
              <w:t>沸点</w:t>
            </w:r>
          </w:p>
        </w:tc>
        <w:tc>
          <w:tcPr>
            <w:tcW w:w="3780" w:type="dxa"/>
          </w:tcPr>
          <w:p>
            <w:pPr>
              <w:pStyle w:val="16"/>
              <w:spacing w:before="164"/>
              <w:ind w:left="49" w:right="43"/>
              <w:rPr>
                <w:rFonts w:hint="eastAsia" w:ascii="宋体" w:hAnsi="宋体" w:eastAsia="宋体" w:cs="宋体"/>
                <w:sz w:val="24"/>
                <w:szCs w:val="24"/>
                <w:highlight w:val="none"/>
              </w:rPr>
            </w:pPr>
            <w:r>
              <w:rPr>
                <w:rFonts w:hint="eastAsia" w:ascii="宋体" w:hAnsi="宋体" w:eastAsia="宋体" w:cs="宋体"/>
                <w:sz w:val="24"/>
                <w:szCs w:val="24"/>
                <w:highlight w:val="none"/>
              </w:rPr>
              <w:t>-33.5℃</w:t>
            </w:r>
          </w:p>
        </w:tc>
        <w:tc>
          <w:tcPr>
            <w:tcW w:w="2938" w:type="dxa"/>
          </w:tcPr>
          <w:p>
            <w:pPr>
              <w:pStyle w:val="16"/>
              <w:spacing w:before="164"/>
              <w:ind w:left="247" w:right="239"/>
              <w:rPr>
                <w:rFonts w:hint="eastAsia" w:ascii="宋体" w:hAnsi="宋体" w:eastAsia="宋体" w:cs="宋体"/>
                <w:sz w:val="24"/>
                <w:szCs w:val="24"/>
                <w:highlight w:val="none"/>
              </w:rPr>
            </w:pPr>
            <w:r>
              <w:rPr>
                <w:rFonts w:hint="eastAsia" w:ascii="宋体" w:hAnsi="宋体" w:eastAsia="宋体" w:cs="宋体"/>
                <w:sz w:val="24"/>
                <w:szCs w:val="24"/>
                <w:highlight w:val="none"/>
              </w:rPr>
              <w:t>-60.7℃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2340" w:type="dxa"/>
          </w:tcPr>
          <w:p>
            <w:pPr>
              <w:pStyle w:val="16"/>
              <w:spacing w:before="2"/>
              <w:jc w:val="left"/>
              <w:rPr>
                <w:rFonts w:hint="eastAsia" w:ascii="宋体" w:hAnsi="宋体" w:eastAsia="宋体" w:cs="宋体"/>
                <w:b/>
                <w:sz w:val="24"/>
                <w:szCs w:val="24"/>
                <w:highlight w:val="none"/>
              </w:rPr>
            </w:pPr>
          </w:p>
          <w:p>
            <w:pPr>
              <w:pStyle w:val="16"/>
              <w:ind w:left="374" w:right="364"/>
              <w:rPr>
                <w:rFonts w:hint="eastAsia" w:ascii="宋体" w:hAnsi="宋体" w:eastAsia="宋体" w:cs="宋体"/>
                <w:sz w:val="24"/>
                <w:szCs w:val="24"/>
                <w:highlight w:val="none"/>
              </w:rPr>
            </w:pPr>
            <w:r>
              <w:rPr>
                <w:rFonts w:hint="eastAsia" w:ascii="宋体" w:hAnsi="宋体" w:eastAsia="宋体" w:cs="宋体"/>
                <w:sz w:val="24"/>
                <w:szCs w:val="24"/>
                <w:highlight w:val="none"/>
              </w:rPr>
              <w:t>其它性质</w:t>
            </w:r>
          </w:p>
        </w:tc>
        <w:tc>
          <w:tcPr>
            <w:tcW w:w="3780" w:type="dxa"/>
          </w:tcPr>
          <w:p>
            <w:pPr>
              <w:pStyle w:val="16"/>
              <w:spacing w:before="148"/>
              <w:ind w:left="87" w:right="43"/>
              <w:rPr>
                <w:rFonts w:hint="eastAsia" w:ascii="宋体" w:hAnsi="宋体" w:eastAsia="宋体" w:cs="宋体"/>
                <w:sz w:val="24"/>
                <w:szCs w:val="24"/>
                <w:highlight w:val="none"/>
              </w:rPr>
            </w:pPr>
            <w:r>
              <w:rPr>
                <w:rFonts w:hint="eastAsia" w:ascii="宋体" w:hAnsi="宋体" w:eastAsia="宋体" w:cs="宋体"/>
                <w:sz w:val="24"/>
                <w:szCs w:val="24"/>
                <w:highlight w:val="none"/>
              </w:rPr>
              <w:t>易被液化成无色的液体，溶于水、</w:t>
            </w:r>
          </w:p>
          <w:p>
            <w:pPr>
              <w:pStyle w:val="16"/>
              <w:spacing w:before="3"/>
              <w:jc w:val="left"/>
              <w:rPr>
                <w:rFonts w:hint="eastAsia" w:ascii="宋体" w:hAnsi="宋体" w:eastAsia="宋体" w:cs="宋体"/>
                <w:b/>
                <w:sz w:val="24"/>
                <w:szCs w:val="24"/>
                <w:highlight w:val="none"/>
              </w:rPr>
            </w:pPr>
          </w:p>
          <w:p>
            <w:pPr>
              <w:pStyle w:val="16"/>
              <w:ind w:left="53" w:right="43"/>
              <w:rPr>
                <w:rFonts w:hint="eastAsia" w:ascii="宋体" w:hAnsi="宋体" w:eastAsia="宋体" w:cs="宋体"/>
                <w:sz w:val="24"/>
                <w:szCs w:val="24"/>
                <w:highlight w:val="none"/>
              </w:rPr>
            </w:pPr>
            <w:r>
              <w:rPr>
                <w:rFonts w:hint="eastAsia" w:ascii="宋体" w:hAnsi="宋体" w:eastAsia="宋体" w:cs="宋体"/>
                <w:sz w:val="24"/>
                <w:szCs w:val="24"/>
                <w:highlight w:val="none"/>
              </w:rPr>
              <w:t>乙醇</w:t>
            </w:r>
          </w:p>
        </w:tc>
        <w:tc>
          <w:tcPr>
            <w:tcW w:w="2938" w:type="dxa"/>
          </w:tcPr>
          <w:p>
            <w:pPr>
              <w:pStyle w:val="16"/>
              <w:spacing w:before="2"/>
              <w:jc w:val="left"/>
              <w:rPr>
                <w:rFonts w:hint="eastAsia" w:ascii="宋体" w:hAnsi="宋体" w:eastAsia="宋体" w:cs="宋体"/>
                <w:b/>
                <w:sz w:val="24"/>
                <w:szCs w:val="24"/>
                <w:highlight w:val="none"/>
              </w:rPr>
            </w:pPr>
          </w:p>
          <w:p>
            <w:pPr>
              <w:pStyle w:val="16"/>
              <w:ind w:left="247" w:right="240"/>
              <w:rPr>
                <w:rFonts w:hint="eastAsia" w:ascii="宋体" w:hAnsi="宋体" w:eastAsia="宋体" w:cs="宋体"/>
                <w:sz w:val="24"/>
                <w:szCs w:val="24"/>
                <w:highlight w:val="none"/>
              </w:rPr>
            </w:pPr>
            <w:r>
              <w:rPr>
                <w:rFonts w:hint="eastAsia" w:ascii="宋体" w:hAnsi="宋体" w:eastAsia="宋体" w:cs="宋体"/>
                <w:sz w:val="24"/>
                <w:szCs w:val="24"/>
                <w:highlight w:val="none"/>
              </w:rPr>
              <w:t>有毒性</w:t>
            </w:r>
          </w:p>
        </w:tc>
      </w:tr>
    </w:tbl>
    <w:p>
      <w:pPr>
        <w:pStyle w:val="15"/>
        <w:numPr>
          <w:ilvl w:val="0"/>
          <w:numId w:val="0"/>
        </w:numPr>
        <w:tabs>
          <w:tab w:val="left" w:pos="1630"/>
        </w:tabs>
        <w:spacing w:before="124" w:after="0" w:line="403" w:lineRule="auto"/>
        <w:ind w:right="1203" w:rightChars="0"/>
        <w:jc w:val="left"/>
        <w:rPr>
          <w:sz w:val="28"/>
          <w:highlight w:val="none"/>
        </w:rPr>
      </w:pPr>
    </w:p>
    <w:p>
      <w:pPr>
        <w:pStyle w:val="15"/>
        <w:numPr>
          <w:ilvl w:val="0"/>
          <w:numId w:val="7"/>
        </w:numPr>
        <w:tabs>
          <w:tab w:val="left" w:pos="1630"/>
        </w:tabs>
        <w:spacing w:before="124" w:after="0" w:line="403" w:lineRule="auto"/>
        <w:ind w:left="1206" w:right="1203" w:firstLine="0"/>
        <w:jc w:val="left"/>
        <w:rPr>
          <w:sz w:val="28"/>
          <w:highlight w:val="none"/>
        </w:rPr>
      </w:pPr>
      <w:r>
        <w:rPr>
          <w:highlight w:val="none"/>
        </w:rPr>
        <mc:AlternateContent>
          <mc:Choice Requires="wps">
            <w:drawing>
              <wp:anchor distT="0" distB="0" distL="114300" distR="114300" simplePos="0" relativeHeight="251777024" behindDoc="1" locked="0" layoutInCell="1" allowOverlap="1">
                <wp:simplePos x="0" y="0"/>
                <wp:positionH relativeFrom="page">
                  <wp:posOffset>3371850</wp:posOffset>
                </wp:positionH>
                <wp:positionV relativeFrom="page">
                  <wp:posOffset>7694295</wp:posOffset>
                </wp:positionV>
                <wp:extent cx="462915" cy="46355"/>
                <wp:effectExtent l="47625" t="112395" r="22860" b="115570"/>
                <wp:wrapNone/>
                <wp:docPr id="155" name="任意多边形 236"/>
                <wp:cNvGraphicFramePr/>
                <a:graphic xmlns:a="http://schemas.openxmlformats.org/drawingml/2006/main">
                  <a:graphicData uri="http://schemas.microsoft.com/office/word/2010/wordprocessingShape">
                    <wps:wsp>
                      <wps:cNvSpPr/>
                      <wps:spPr>
                        <a:xfrm>
                          <a:off x="0" y="0"/>
                          <a:ext cx="462915" cy="46355"/>
                        </a:xfrm>
                        <a:custGeom>
                          <a:avLst/>
                          <a:gdLst/>
                          <a:ahLst/>
                          <a:cxnLst/>
                          <a:pathLst>
                            <a:path w="729" h="73">
                              <a:moveTo>
                                <a:pt x="729" y="0"/>
                              </a:moveTo>
                              <a:lnTo>
                                <a:pt x="707" y="4"/>
                              </a:lnTo>
                              <a:lnTo>
                                <a:pt x="698" y="6"/>
                              </a:lnTo>
                              <a:lnTo>
                                <a:pt x="689" y="8"/>
                              </a:lnTo>
                              <a:lnTo>
                                <a:pt x="681" y="11"/>
                              </a:lnTo>
                              <a:lnTo>
                                <a:pt x="675" y="12"/>
                              </a:lnTo>
                              <a:lnTo>
                                <a:pt x="669" y="14"/>
                              </a:lnTo>
                              <a:lnTo>
                                <a:pt x="663" y="15"/>
                              </a:lnTo>
                              <a:lnTo>
                                <a:pt x="657" y="17"/>
                              </a:lnTo>
                              <a:lnTo>
                                <a:pt x="651" y="19"/>
                              </a:lnTo>
                              <a:lnTo>
                                <a:pt x="645" y="20"/>
                              </a:lnTo>
                              <a:lnTo>
                                <a:pt x="638" y="22"/>
                              </a:lnTo>
                              <a:lnTo>
                                <a:pt x="631" y="24"/>
                              </a:lnTo>
                              <a:lnTo>
                                <a:pt x="625" y="26"/>
                              </a:lnTo>
                              <a:lnTo>
                                <a:pt x="619" y="27"/>
                              </a:lnTo>
                              <a:lnTo>
                                <a:pt x="614" y="29"/>
                              </a:lnTo>
                              <a:lnTo>
                                <a:pt x="609" y="30"/>
                              </a:lnTo>
                              <a:lnTo>
                                <a:pt x="602" y="32"/>
                              </a:lnTo>
                              <a:lnTo>
                                <a:pt x="595" y="34"/>
                              </a:lnTo>
                              <a:lnTo>
                                <a:pt x="588" y="36"/>
                              </a:lnTo>
                              <a:lnTo>
                                <a:pt x="580" y="38"/>
                              </a:lnTo>
                              <a:lnTo>
                                <a:pt x="572" y="40"/>
                              </a:lnTo>
                              <a:lnTo>
                                <a:pt x="564" y="41"/>
                              </a:lnTo>
                              <a:lnTo>
                                <a:pt x="557" y="43"/>
                              </a:lnTo>
                              <a:lnTo>
                                <a:pt x="550" y="45"/>
                              </a:lnTo>
                              <a:lnTo>
                                <a:pt x="543" y="46"/>
                              </a:lnTo>
                              <a:lnTo>
                                <a:pt x="534" y="48"/>
                              </a:lnTo>
                              <a:lnTo>
                                <a:pt x="525" y="50"/>
                              </a:lnTo>
                              <a:lnTo>
                                <a:pt x="516" y="51"/>
                              </a:lnTo>
                              <a:lnTo>
                                <a:pt x="508" y="53"/>
                              </a:lnTo>
                              <a:lnTo>
                                <a:pt x="500" y="54"/>
                              </a:lnTo>
                              <a:lnTo>
                                <a:pt x="492" y="56"/>
                              </a:lnTo>
                              <a:lnTo>
                                <a:pt x="486" y="57"/>
                              </a:lnTo>
                              <a:lnTo>
                                <a:pt x="480" y="58"/>
                              </a:lnTo>
                              <a:lnTo>
                                <a:pt x="473" y="59"/>
                              </a:lnTo>
                              <a:lnTo>
                                <a:pt x="465" y="60"/>
                              </a:lnTo>
                              <a:lnTo>
                                <a:pt x="457" y="61"/>
                              </a:lnTo>
                              <a:lnTo>
                                <a:pt x="448" y="62"/>
                              </a:lnTo>
                              <a:lnTo>
                                <a:pt x="439" y="63"/>
                              </a:lnTo>
                              <a:lnTo>
                                <a:pt x="429" y="64"/>
                              </a:lnTo>
                              <a:lnTo>
                                <a:pt x="419" y="65"/>
                              </a:lnTo>
                              <a:lnTo>
                                <a:pt x="411" y="66"/>
                              </a:lnTo>
                              <a:lnTo>
                                <a:pt x="404" y="66"/>
                              </a:lnTo>
                              <a:lnTo>
                                <a:pt x="396" y="67"/>
                              </a:lnTo>
                              <a:lnTo>
                                <a:pt x="355" y="70"/>
                              </a:lnTo>
                              <a:lnTo>
                                <a:pt x="347" y="70"/>
                              </a:lnTo>
                              <a:lnTo>
                                <a:pt x="341" y="71"/>
                              </a:lnTo>
                              <a:lnTo>
                                <a:pt x="334" y="71"/>
                              </a:lnTo>
                              <a:lnTo>
                                <a:pt x="328" y="71"/>
                              </a:lnTo>
                              <a:lnTo>
                                <a:pt x="320" y="72"/>
                              </a:lnTo>
                              <a:lnTo>
                                <a:pt x="312" y="72"/>
                              </a:lnTo>
                              <a:lnTo>
                                <a:pt x="303" y="72"/>
                              </a:lnTo>
                              <a:lnTo>
                                <a:pt x="294" y="72"/>
                              </a:lnTo>
                              <a:lnTo>
                                <a:pt x="284" y="72"/>
                              </a:lnTo>
                              <a:lnTo>
                                <a:pt x="274" y="72"/>
                              </a:lnTo>
                              <a:lnTo>
                                <a:pt x="267" y="72"/>
                              </a:lnTo>
                              <a:lnTo>
                                <a:pt x="260" y="72"/>
                              </a:lnTo>
                              <a:lnTo>
                                <a:pt x="252" y="72"/>
                              </a:lnTo>
                              <a:lnTo>
                                <a:pt x="245" y="72"/>
                              </a:lnTo>
                              <a:lnTo>
                                <a:pt x="239" y="72"/>
                              </a:lnTo>
                              <a:lnTo>
                                <a:pt x="232" y="72"/>
                              </a:lnTo>
                              <a:lnTo>
                                <a:pt x="225" y="72"/>
                              </a:lnTo>
                              <a:lnTo>
                                <a:pt x="218" y="72"/>
                              </a:lnTo>
                              <a:lnTo>
                                <a:pt x="211" y="71"/>
                              </a:lnTo>
                              <a:lnTo>
                                <a:pt x="205" y="71"/>
                              </a:lnTo>
                              <a:lnTo>
                                <a:pt x="199" y="71"/>
                              </a:lnTo>
                              <a:lnTo>
                                <a:pt x="193" y="71"/>
                              </a:lnTo>
                              <a:lnTo>
                                <a:pt x="186" y="70"/>
                              </a:lnTo>
                              <a:lnTo>
                                <a:pt x="179" y="70"/>
                              </a:lnTo>
                              <a:lnTo>
                                <a:pt x="173" y="70"/>
                              </a:lnTo>
                              <a:lnTo>
                                <a:pt x="166" y="69"/>
                              </a:lnTo>
                              <a:lnTo>
                                <a:pt x="159" y="69"/>
                              </a:lnTo>
                              <a:lnTo>
                                <a:pt x="152" y="68"/>
                              </a:lnTo>
                              <a:lnTo>
                                <a:pt x="147" y="68"/>
                              </a:lnTo>
                              <a:lnTo>
                                <a:pt x="142" y="68"/>
                              </a:lnTo>
                              <a:lnTo>
                                <a:pt x="137" y="67"/>
                              </a:lnTo>
                              <a:lnTo>
                                <a:pt x="131" y="67"/>
                              </a:lnTo>
                              <a:lnTo>
                                <a:pt x="125" y="67"/>
                              </a:lnTo>
                              <a:lnTo>
                                <a:pt x="120" y="66"/>
                              </a:lnTo>
                              <a:lnTo>
                                <a:pt x="115" y="66"/>
                              </a:lnTo>
                              <a:lnTo>
                                <a:pt x="109" y="65"/>
                              </a:lnTo>
                              <a:lnTo>
                                <a:pt x="104" y="65"/>
                              </a:lnTo>
                              <a:lnTo>
                                <a:pt x="99" y="65"/>
                              </a:lnTo>
                              <a:lnTo>
                                <a:pt x="94" y="64"/>
                              </a:lnTo>
                              <a:lnTo>
                                <a:pt x="90" y="64"/>
                              </a:lnTo>
                              <a:lnTo>
                                <a:pt x="85" y="64"/>
                              </a:lnTo>
                              <a:lnTo>
                                <a:pt x="80" y="63"/>
                              </a:lnTo>
                              <a:lnTo>
                                <a:pt x="75" y="63"/>
                              </a:lnTo>
                              <a:lnTo>
                                <a:pt x="70" y="62"/>
                              </a:lnTo>
                              <a:lnTo>
                                <a:pt x="64" y="62"/>
                              </a:lnTo>
                              <a:lnTo>
                                <a:pt x="58" y="61"/>
                              </a:lnTo>
                              <a:lnTo>
                                <a:pt x="54" y="61"/>
                              </a:lnTo>
                              <a:lnTo>
                                <a:pt x="50" y="60"/>
                              </a:lnTo>
                              <a:lnTo>
                                <a:pt x="46" y="60"/>
                              </a:lnTo>
                              <a:lnTo>
                                <a:pt x="41" y="60"/>
                              </a:lnTo>
                              <a:lnTo>
                                <a:pt x="37" y="59"/>
                              </a:lnTo>
                              <a:lnTo>
                                <a:pt x="33" y="59"/>
                              </a:lnTo>
                              <a:lnTo>
                                <a:pt x="30" y="59"/>
                              </a:lnTo>
                              <a:lnTo>
                                <a:pt x="27" y="58"/>
                              </a:lnTo>
                              <a:lnTo>
                                <a:pt x="23" y="58"/>
                              </a:lnTo>
                              <a:lnTo>
                                <a:pt x="21" y="58"/>
                              </a:lnTo>
                              <a:lnTo>
                                <a:pt x="18" y="58"/>
                              </a:lnTo>
                              <a:lnTo>
                                <a:pt x="16" y="57"/>
                              </a:lnTo>
                              <a:lnTo>
                                <a:pt x="13" y="57"/>
                              </a:lnTo>
                              <a:lnTo>
                                <a:pt x="10" y="57"/>
                              </a:lnTo>
                              <a:lnTo>
                                <a:pt x="7" y="57"/>
                              </a:lnTo>
                              <a:lnTo>
                                <a:pt x="5" y="56"/>
                              </a:lnTo>
                              <a:lnTo>
                                <a:pt x="3" y="56"/>
                              </a:lnTo>
                              <a:lnTo>
                                <a:pt x="0" y="5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36" o:spid="_x0000_s1026" o:spt="100" style="position:absolute;left:0pt;margin-left:265.5pt;margin-top:605.85pt;height:3.65pt;width:36.45pt;mso-position-horizontal-relative:page;mso-position-vertical-relative:page;z-index:-251539456;mso-width-relative:page;mso-height-relative:page;" filled="f" stroked="t" coordsize="729,73" o:gfxdata="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" path="m729,0l707,4,698,6,689,8,681,11,675,12,669,14,663,15,657,17,651,19,645,20,638,22,631,24,625,26,619,27,614,29,609,30,602,32,595,34,588,36,580,38,572,40,564,41,557,43,550,45,543,46,534,48,525,50,516,51,508,53,500,54,492,56,486,57,480,58,473,59,465,60,457,61,448,62,439,63,429,64,419,65,411,66,404,66,396,67,355,70,347,70,341,71,334,71,328,71,320,72,312,72,303,72,294,72,284,72,274,72,267,72,260,72,252,72,245,72,239,72,232,72,225,72,218,72,211,71,205,71,199,71,193,71,186,70,179,70,173,70,166,69,159,69,152,68,147,68,142,68,137,67,131,67,125,67,120,66,115,66,109,65,104,65,99,65,94,64,90,64,85,64,80,63,75,63,70,62,64,62,58,61,54,61,50,60,46,60,41,60,37,59,33,59,30,59,27,58,23,58,21,58,18,58,16,57,13,57,10,57,7,57,5,56,3,56,0,56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78048" behindDoc="1" locked="0" layoutInCell="1" allowOverlap="1">
                <wp:simplePos x="0" y="0"/>
                <wp:positionH relativeFrom="page">
                  <wp:posOffset>3399790</wp:posOffset>
                </wp:positionH>
                <wp:positionV relativeFrom="page">
                  <wp:posOffset>8138795</wp:posOffset>
                </wp:positionV>
                <wp:extent cx="448945" cy="14605"/>
                <wp:effectExtent l="36195" t="114300" r="17780" b="114935"/>
                <wp:wrapNone/>
                <wp:docPr id="156" name="任意多边形 237"/>
                <wp:cNvGraphicFramePr/>
                <a:graphic xmlns:a="http://schemas.openxmlformats.org/drawingml/2006/main">
                  <a:graphicData uri="http://schemas.microsoft.com/office/word/2010/wordprocessingShape">
                    <wps:wsp>
                      <wps:cNvSpPr/>
                      <wps:spPr>
                        <a:xfrm>
                          <a:off x="0" y="0"/>
                          <a:ext cx="448945" cy="14605"/>
                        </a:xfrm>
                        <a:custGeom>
                          <a:avLst/>
                          <a:gdLst/>
                          <a:ahLst/>
                          <a:cxnLst/>
                          <a:pathLst>
                            <a:path w="707" h="23">
                              <a:moveTo>
                                <a:pt x="707" y="8"/>
                              </a:moveTo>
                              <a:lnTo>
                                <a:pt x="683" y="5"/>
                              </a:lnTo>
                              <a:lnTo>
                                <a:pt x="679" y="4"/>
                              </a:lnTo>
                              <a:lnTo>
                                <a:pt x="676" y="4"/>
                              </a:lnTo>
                              <a:lnTo>
                                <a:pt x="673" y="3"/>
                              </a:lnTo>
                              <a:lnTo>
                                <a:pt x="670" y="3"/>
                              </a:lnTo>
                              <a:lnTo>
                                <a:pt x="667" y="3"/>
                              </a:lnTo>
                              <a:lnTo>
                                <a:pt x="664" y="2"/>
                              </a:lnTo>
                              <a:lnTo>
                                <a:pt x="660" y="2"/>
                              </a:lnTo>
                              <a:lnTo>
                                <a:pt x="656" y="1"/>
                              </a:lnTo>
                              <a:lnTo>
                                <a:pt x="653" y="1"/>
                              </a:lnTo>
                              <a:lnTo>
                                <a:pt x="651" y="1"/>
                              </a:lnTo>
                              <a:lnTo>
                                <a:pt x="648" y="1"/>
                              </a:lnTo>
                              <a:lnTo>
                                <a:pt x="643" y="1"/>
                              </a:lnTo>
                              <a:lnTo>
                                <a:pt x="639" y="0"/>
                              </a:lnTo>
                              <a:lnTo>
                                <a:pt x="634" y="0"/>
                              </a:lnTo>
                              <a:lnTo>
                                <a:pt x="628" y="0"/>
                              </a:lnTo>
                              <a:lnTo>
                                <a:pt x="623" y="0"/>
                              </a:lnTo>
                              <a:lnTo>
                                <a:pt x="618" y="0"/>
                              </a:lnTo>
                              <a:lnTo>
                                <a:pt x="612" y="0"/>
                              </a:lnTo>
                              <a:lnTo>
                                <a:pt x="606" y="0"/>
                              </a:lnTo>
                              <a:lnTo>
                                <a:pt x="601" y="0"/>
                              </a:lnTo>
                              <a:lnTo>
                                <a:pt x="595" y="0"/>
                              </a:lnTo>
                              <a:lnTo>
                                <a:pt x="589" y="0"/>
                              </a:lnTo>
                              <a:lnTo>
                                <a:pt x="584" y="1"/>
                              </a:lnTo>
                              <a:lnTo>
                                <a:pt x="577" y="1"/>
                              </a:lnTo>
                              <a:lnTo>
                                <a:pt x="571" y="1"/>
                              </a:lnTo>
                              <a:lnTo>
                                <a:pt x="564" y="1"/>
                              </a:lnTo>
                              <a:lnTo>
                                <a:pt x="559" y="1"/>
                              </a:lnTo>
                              <a:lnTo>
                                <a:pt x="554" y="2"/>
                              </a:lnTo>
                              <a:lnTo>
                                <a:pt x="549" y="2"/>
                              </a:lnTo>
                              <a:lnTo>
                                <a:pt x="542" y="2"/>
                              </a:lnTo>
                              <a:lnTo>
                                <a:pt x="535" y="2"/>
                              </a:lnTo>
                              <a:lnTo>
                                <a:pt x="528" y="3"/>
                              </a:lnTo>
                              <a:lnTo>
                                <a:pt x="518" y="3"/>
                              </a:lnTo>
                              <a:lnTo>
                                <a:pt x="509" y="4"/>
                              </a:lnTo>
                              <a:lnTo>
                                <a:pt x="500" y="4"/>
                              </a:lnTo>
                              <a:lnTo>
                                <a:pt x="491" y="5"/>
                              </a:lnTo>
                              <a:lnTo>
                                <a:pt x="483" y="5"/>
                              </a:lnTo>
                              <a:lnTo>
                                <a:pt x="474" y="6"/>
                              </a:lnTo>
                              <a:lnTo>
                                <a:pt x="465" y="6"/>
                              </a:lnTo>
                              <a:lnTo>
                                <a:pt x="456" y="7"/>
                              </a:lnTo>
                              <a:lnTo>
                                <a:pt x="448" y="7"/>
                              </a:lnTo>
                              <a:lnTo>
                                <a:pt x="439" y="8"/>
                              </a:lnTo>
                              <a:lnTo>
                                <a:pt x="431" y="8"/>
                              </a:lnTo>
                              <a:lnTo>
                                <a:pt x="423" y="8"/>
                              </a:lnTo>
                              <a:lnTo>
                                <a:pt x="416" y="9"/>
                              </a:lnTo>
                              <a:lnTo>
                                <a:pt x="410" y="9"/>
                              </a:lnTo>
                              <a:lnTo>
                                <a:pt x="404" y="9"/>
                              </a:lnTo>
                              <a:lnTo>
                                <a:pt x="395" y="10"/>
                              </a:lnTo>
                              <a:lnTo>
                                <a:pt x="387" y="10"/>
                              </a:lnTo>
                              <a:lnTo>
                                <a:pt x="379" y="11"/>
                              </a:lnTo>
                              <a:lnTo>
                                <a:pt x="368" y="11"/>
                              </a:lnTo>
                              <a:lnTo>
                                <a:pt x="356" y="12"/>
                              </a:lnTo>
                              <a:lnTo>
                                <a:pt x="345" y="13"/>
                              </a:lnTo>
                              <a:lnTo>
                                <a:pt x="337" y="13"/>
                              </a:lnTo>
                              <a:lnTo>
                                <a:pt x="329" y="14"/>
                              </a:lnTo>
                              <a:lnTo>
                                <a:pt x="320" y="14"/>
                              </a:lnTo>
                              <a:lnTo>
                                <a:pt x="312" y="15"/>
                              </a:lnTo>
                              <a:lnTo>
                                <a:pt x="305" y="15"/>
                              </a:lnTo>
                              <a:lnTo>
                                <a:pt x="297" y="15"/>
                              </a:lnTo>
                              <a:lnTo>
                                <a:pt x="289" y="16"/>
                              </a:lnTo>
                              <a:lnTo>
                                <a:pt x="281" y="16"/>
                              </a:lnTo>
                              <a:lnTo>
                                <a:pt x="273" y="17"/>
                              </a:lnTo>
                              <a:lnTo>
                                <a:pt x="267" y="17"/>
                              </a:lnTo>
                              <a:lnTo>
                                <a:pt x="260" y="18"/>
                              </a:lnTo>
                              <a:lnTo>
                                <a:pt x="253" y="18"/>
                              </a:lnTo>
                              <a:lnTo>
                                <a:pt x="245" y="18"/>
                              </a:lnTo>
                              <a:lnTo>
                                <a:pt x="236" y="19"/>
                              </a:lnTo>
                              <a:lnTo>
                                <a:pt x="228" y="19"/>
                              </a:lnTo>
                              <a:lnTo>
                                <a:pt x="218" y="20"/>
                              </a:lnTo>
                              <a:lnTo>
                                <a:pt x="209" y="20"/>
                              </a:lnTo>
                              <a:lnTo>
                                <a:pt x="200" y="21"/>
                              </a:lnTo>
                              <a:lnTo>
                                <a:pt x="193" y="21"/>
                              </a:lnTo>
                              <a:lnTo>
                                <a:pt x="145" y="22"/>
                              </a:lnTo>
                              <a:lnTo>
                                <a:pt x="139" y="23"/>
                              </a:lnTo>
                              <a:lnTo>
                                <a:pt x="134" y="23"/>
                              </a:lnTo>
                              <a:lnTo>
                                <a:pt x="129" y="23"/>
                              </a:lnTo>
                              <a:lnTo>
                                <a:pt x="124" y="23"/>
                              </a:lnTo>
                              <a:lnTo>
                                <a:pt x="118" y="23"/>
                              </a:lnTo>
                              <a:lnTo>
                                <a:pt x="111" y="23"/>
                              </a:lnTo>
                              <a:lnTo>
                                <a:pt x="105" y="23"/>
                              </a:lnTo>
                              <a:lnTo>
                                <a:pt x="98" y="22"/>
                              </a:lnTo>
                              <a:lnTo>
                                <a:pt x="91" y="22"/>
                              </a:lnTo>
                              <a:lnTo>
                                <a:pt x="84" y="22"/>
                              </a:lnTo>
                              <a:lnTo>
                                <a:pt x="78" y="22"/>
                              </a:lnTo>
                              <a:lnTo>
                                <a:pt x="73" y="22"/>
                              </a:lnTo>
                              <a:lnTo>
                                <a:pt x="68" y="22"/>
                              </a:lnTo>
                              <a:lnTo>
                                <a:pt x="63" y="21"/>
                              </a:lnTo>
                              <a:lnTo>
                                <a:pt x="58" y="21"/>
                              </a:lnTo>
                              <a:lnTo>
                                <a:pt x="53" y="21"/>
                              </a:lnTo>
                              <a:lnTo>
                                <a:pt x="49" y="21"/>
                              </a:lnTo>
                              <a:lnTo>
                                <a:pt x="44" y="20"/>
                              </a:lnTo>
                              <a:lnTo>
                                <a:pt x="40" y="20"/>
                              </a:lnTo>
                              <a:lnTo>
                                <a:pt x="36" y="20"/>
                              </a:lnTo>
                              <a:lnTo>
                                <a:pt x="32" y="19"/>
                              </a:lnTo>
                              <a:lnTo>
                                <a:pt x="28" y="19"/>
                              </a:lnTo>
                              <a:lnTo>
                                <a:pt x="25" y="19"/>
                              </a:lnTo>
                              <a:lnTo>
                                <a:pt x="21" y="18"/>
                              </a:lnTo>
                              <a:lnTo>
                                <a:pt x="18" y="18"/>
                              </a:lnTo>
                              <a:lnTo>
                                <a:pt x="15" y="17"/>
                              </a:lnTo>
                              <a:lnTo>
                                <a:pt x="12" y="16"/>
                              </a:lnTo>
                              <a:lnTo>
                                <a:pt x="9" y="16"/>
                              </a:lnTo>
                              <a:lnTo>
                                <a:pt x="6" y="15"/>
                              </a:lnTo>
                              <a:lnTo>
                                <a:pt x="3" y="14"/>
                              </a:lnTo>
                              <a:lnTo>
                                <a:pt x="0" y="13"/>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37" o:spid="_x0000_s1026" o:spt="100" style="position:absolute;left:0pt;margin-left:267.7pt;margin-top:640.85pt;height:1.15pt;width:35.35pt;mso-position-horizontal-relative:page;mso-position-vertical-relative:page;z-index:-251538432;mso-width-relative:page;mso-height-relative:page;" filled="f" stroked="t" coordsize="707,23" o:gfxdata="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" path="m707,8l683,5,679,4,676,4,673,3,670,3,667,3,664,2,660,2,656,1,653,1,651,1,648,1,643,1,639,0,634,0,628,0,623,0,618,0,612,0,606,0,601,0,595,0,589,0,584,1,577,1,571,1,564,1,559,1,554,2,549,2,542,2,535,2,528,3,518,3,509,4,500,4,491,5,483,5,474,6,465,6,456,7,448,7,439,8,431,8,423,8,416,9,410,9,404,9,395,10,387,10,379,11,368,11,356,12,345,13,337,13,329,14,320,14,312,15,305,15,297,15,289,16,281,16,273,17,267,17,260,18,253,18,245,18,236,19,228,19,218,20,209,20,200,21,193,21,145,22,139,23,134,23,129,23,124,23,118,23,111,23,105,23,98,22,91,22,84,22,78,22,73,22,68,22,63,21,58,21,53,21,49,21,44,20,40,20,36,20,32,19,28,19,25,19,21,18,18,18,15,17,12,16,9,16,6,15,3,14,0,13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79072" behindDoc="1" locked="0" layoutInCell="1" allowOverlap="1">
                <wp:simplePos x="0" y="0"/>
                <wp:positionH relativeFrom="page">
                  <wp:posOffset>3373755</wp:posOffset>
                </wp:positionH>
                <wp:positionV relativeFrom="page">
                  <wp:posOffset>8542020</wp:posOffset>
                </wp:positionV>
                <wp:extent cx="431800" cy="16510"/>
                <wp:effectExtent l="49530" t="114300" r="52070" b="128270"/>
                <wp:wrapNone/>
                <wp:docPr id="157" name="任意多边形 238"/>
                <wp:cNvGraphicFramePr/>
                <a:graphic xmlns:a="http://schemas.openxmlformats.org/drawingml/2006/main">
                  <a:graphicData uri="http://schemas.microsoft.com/office/word/2010/wordprocessingShape">
                    <wps:wsp>
                      <wps:cNvSpPr/>
                      <wps:spPr>
                        <a:xfrm>
                          <a:off x="0" y="0"/>
                          <a:ext cx="431800" cy="16510"/>
                        </a:xfrm>
                        <a:custGeom>
                          <a:avLst/>
                          <a:gdLst/>
                          <a:ahLst/>
                          <a:cxnLst/>
                          <a:pathLst>
                            <a:path w="680" h="26">
                              <a:moveTo>
                                <a:pt x="679" y="26"/>
                              </a:moveTo>
                              <a:lnTo>
                                <a:pt x="662" y="20"/>
                              </a:lnTo>
                              <a:lnTo>
                                <a:pt x="659" y="18"/>
                              </a:lnTo>
                              <a:lnTo>
                                <a:pt x="655" y="17"/>
                              </a:lnTo>
                              <a:lnTo>
                                <a:pt x="652" y="16"/>
                              </a:lnTo>
                              <a:lnTo>
                                <a:pt x="649" y="15"/>
                              </a:lnTo>
                              <a:lnTo>
                                <a:pt x="646" y="14"/>
                              </a:lnTo>
                              <a:lnTo>
                                <a:pt x="641" y="12"/>
                              </a:lnTo>
                              <a:lnTo>
                                <a:pt x="636" y="11"/>
                              </a:lnTo>
                              <a:lnTo>
                                <a:pt x="631" y="10"/>
                              </a:lnTo>
                              <a:lnTo>
                                <a:pt x="625" y="9"/>
                              </a:lnTo>
                              <a:lnTo>
                                <a:pt x="619" y="7"/>
                              </a:lnTo>
                              <a:lnTo>
                                <a:pt x="613" y="6"/>
                              </a:lnTo>
                              <a:lnTo>
                                <a:pt x="568" y="1"/>
                              </a:lnTo>
                              <a:lnTo>
                                <a:pt x="561" y="1"/>
                              </a:lnTo>
                              <a:lnTo>
                                <a:pt x="555" y="1"/>
                              </a:lnTo>
                              <a:lnTo>
                                <a:pt x="549" y="1"/>
                              </a:lnTo>
                              <a:lnTo>
                                <a:pt x="544" y="0"/>
                              </a:lnTo>
                              <a:lnTo>
                                <a:pt x="535" y="1"/>
                              </a:lnTo>
                              <a:lnTo>
                                <a:pt x="526" y="1"/>
                              </a:lnTo>
                              <a:lnTo>
                                <a:pt x="518" y="1"/>
                              </a:lnTo>
                              <a:lnTo>
                                <a:pt x="508" y="1"/>
                              </a:lnTo>
                              <a:lnTo>
                                <a:pt x="498" y="2"/>
                              </a:lnTo>
                              <a:lnTo>
                                <a:pt x="488" y="2"/>
                              </a:lnTo>
                              <a:lnTo>
                                <a:pt x="480" y="3"/>
                              </a:lnTo>
                              <a:lnTo>
                                <a:pt x="472" y="3"/>
                              </a:lnTo>
                              <a:lnTo>
                                <a:pt x="463" y="4"/>
                              </a:lnTo>
                              <a:lnTo>
                                <a:pt x="453" y="4"/>
                              </a:lnTo>
                              <a:lnTo>
                                <a:pt x="443" y="5"/>
                              </a:lnTo>
                              <a:lnTo>
                                <a:pt x="433" y="6"/>
                              </a:lnTo>
                              <a:lnTo>
                                <a:pt x="424" y="7"/>
                              </a:lnTo>
                              <a:lnTo>
                                <a:pt x="415" y="8"/>
                              </a:lnTo>
                              <a:lnTo>
                                <a:pt x="405" y="9"/>
                              </a:lnTo>
                              <a:lnTo>
                                <a:pt x="398" y="9"/>
                              </a:lnTo>
                              <a:lnTo>
                                <a:pt x="391" y="10"/>
                              </a:lnTo>
                              <a:lnTo>
                                <a:pt x="383" y="11"/>
                              </a:lnTo>
                              <a:lnTo>
                                <a:pt x="373" y="12"/>
                              </a:lnTo>
                              <a:lnTo>
                                <a:pt x="364" y="13"/>
                              </a:lnTo>
                              <a:lnTo>
                                <a:pt x="354" y="13"/>
                              </a:lnTo>
                              <a:lnTo>
                                <a:pt x="343" y="14"/>
                              </a:lnTo>
                              <a:lnTo>
                                <a:pt x="332" y="15"/>
                              </a:lnTo>
                              <a:lnTo>
                                <a:pt x="322" y="16"/>
                              </a:lnTo>
                              <a:lnTo>
                                <a:pt x="313" y="17"/>
                              </a:lnTo>
                              <a:lnTo>
                                <a:pt x="305" y="18"/>
                              </a:lnTo>
                              <a:lnTo>
                                <a:pt x="297" y="18"/>
                              </a:lnTo>
                              <a:lnTo>
                                <a:pt x="288" y="19"/>
                              </a:lnTo>
                              <a:lnTo>
                                <a:pt x="279" y="20"/>
                              </a:lnTo>
                              <a:lnTo>
                                <a:pt x="270" y="20"/>
                              </a:lnTo>
                              <a:lnTo>
                                <a:pt x="261" y="21"/>
                              </a:lnTo>
                              <a:lnTo>
                                <a:pt x="253" y="21"/>
                              </a:lnTo>
                              <a:lnTo>
                                <a:pt x="245" y="22"/>
                              </a:lnTo>
                              <a:lnTo>
                                <a:pt x="238" y="22"/>
                              </a:lnTo>
                              <a:lnTo>
                                <a:pt x="232" y="23"/>
                              </a:lnTo>
                              <a:lnTo>
                                <a:pt x="225" y="23"/>
                              </a:lnTo>
                              <a:lnTo>
                                <a:pt x="217" y="23"/>
                              </a:lnTo>
                              <a:lnTo>
                                <a:pt x="210" y="24"/>
                              </a:lnTo>
                              <a:lnTo>
                                <a:pt x="202" y="24"/>
                              </a:lnTo>
                              <a:lnTo>
                                <a:pt x="197" y="25"/>
                              </a:lnTo>
                              <a:lnTo>
                                <a:pt x="192" y="25"/>
                              </a:lnTo>
                              <a:lnTo>
                                <a:pt x="186" y="25"/>
                              </a:lnTo>
                              <a:lnTo>
                                <a:pt x="179" y="25"/>
                              </a:lnTo>
                              <a:lnTo>
                                <a:pt x="172" y="25"/>
                              </a:lnTo>
                              <a:lnTo>
                                <a:pt x="165" y="26"/>
                              </a:lnTo>
                              <a:lnTo>
                                <a:pt x="160" y="26"/>
                              </a:lnTo>
                              <a:lnTo>
                                <a:pt x="155" y="26"/>
                              </a:lnTo>
                              <a:lnTo>
                                <a:pt x="150" y="26"/>
                              </a:lnTo>
                              <a:lnTo>
                                <a:pt x="144" y="26"/>
                              </a:lnTo>
                              <a:lnTo>
                                <a:pt x="138" y="26"/>
                              </a:lnTo>
                              <a:lnTo>
                                <a:pt x="133" y="26"/>
                              </a:lnTo>
                              <a:lnTo>
                                <a:pt x="128" y="26"/>
                              </a:lnTo>
                              <a:lnTo>
                                <a:pt x="123" y="26"/>
                              </a:lnTo>
                              <a:lnTo>
                                <a:pt x="117" y="26"/>
                              </a:lnTo>
                              <a:lnTo>
                                <a:pt x="113" y="26"/>
                              </a:lnTo>
                              <a:lnTo>
                                <a:pt x="108" y="26"/>
                              </a:lnTo>
                              <a:lnTo>
                                <a:pt x="103" y="26"/>
                              </a:lnTo>
                              <a:lnTo>
                                <a:pt x="97" y="26"/>
                              </a:lnTo>
                              <a:lnTo>
                                <a:pt x="92" y="26"/>
                              </a:lnTo>
                              <a:lnTo>
                                <a:pt x="86" y="26"/>
                              </a:lnTo>
                              <a:lnTo>
                                <a:pt x="82" y="26"/>
                              </a:lnTo>
                              <a:lnTo>
                                <a:pt x="78" y="26"/>
                              </a:lnTo>
                              <a:lnTo>
                                <a:pt x="74" y="26"/>
                              </a:lnTo>
                              <a:lnTo>
                                <a:pt x="69" y="26"/>
                              </a:lnTo>
                              <a:lnTo>
                                <a:pt x="64" y="26"/>
                              </a:lnTo>
                              <a:lnTo>
                                <a:pt x="59" y="25"/>
                              </a:lnTo>
                              <a:lnTo>
                                <a:pt x="54" y="25"/>
                              </a:lnTo>
                              <a:lnTo>
                                <a:pt x="49" y="25"/>
                              </a:lnTo>
                              <a:lnTo>
                                <a:pt x="44" y="25"/>
                              </a:lnTo>
                              <a:lnTo>
                                <a:pt x="41" y="25"/>
                              </a:lnTo>
                              <a:lnTo>
                                <a:pt x="37" y="24"/>
                              </a:lnTo>
                              <a:lnTo>
                                <a:pt x="33" y="24"/>
                              </a:lnTo>
                              <a:lnTo>
                                <a:pt x="30" y="24"/>
                              </a:lnTo>
                              <a:lnTo>
                                <a:pt x="27" y="24"/>
                              </a:lnTo>
                              <a:lnTo>
                                <a:pt x="24" y="24"/>
                              </a:lnTo>
                              <a:lnTo>
                                <a:pt x="21" y="23"/>
                              </a:lnTo>
                              <a:lnTo>
                                <a:pt x="18" y="23"/>
                              </a:lnTo>
                              <a:lnTo>
                                <a:pt x="14" y="23"/>
                              </a:lnTo>
                              <a:lnTo>
                                <a:pt x="11" y="22"/>
                              </a:lnTo>
                              <a:lnTo>
                                <a:pt x="9" y="22"/>
                              </a:lnTo>
                              <a:lnTo>
                                <a:pt x="6" y="22"/>
                              </a:lnTo>
                              <a:lnTo>
                                <a:pt x="4" y="21"/>
                              </a:lnTo>
                              <a:lnTo>
                                <a:pt x="2" y="20"/>
                              </a:lnTo>
                              <a:lnTo>
                                <a:pt x="0" y="2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38" o:spid="_x0000_s1026" o:spt="100" style="position:absolute;left:0pt;margin-left:265.65pt;margin-top:672.6pt;height:1.3pt;width:34pt;mso-position-horizontal-relative:page;mso-position-vertical-relative:page;z-index:-251537408;mso-width-relative:page;mso-height-relative:page;" filled="f" stroked="t" coordsize="680,26" o:gfxdata="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z8+9k9sAAAANAQAADwAAAAAAAAABACAAAAAiAAAAZHJzL2Rvd25yZXYueG1s&#10;UEsBAhQAFAAAAAgAh07iQICF4VZoBAAAmBMAAA4AAAAAAAAAAQAgAAAAKgEAAGRycy9lMm9Eb2Mu&#10;eG1sUEsFBgAAAAAGAAYAWQEAAAQIAAAAAA==&#10;" path="m679,26l662,20,659,18,655,17,652,16,649,15,646,14,641,12,636,11,631,10,625,9,619,7,613,6,568,1,561,1,555,1,549,1,544,0,535,1,526,1,518,1,508,1,498,2,488,2,480,3,472,3,463,4,453,4,443,5,433,6,424,7,415,8,405,9,398,9,391,10,383,11,373,12,364,13,354,13,343,14,332,15,322,16,313,17,305,18,297,18,288,19,279,20,270,20,261,21,253,21,245,22,238,22,232,23,225,23,217,23,210,24,202,24,197,25,192,25,186,25,179,25,172,25,165,26,160,26,155,26,150,26,144,26,138,26,133,26,128,26,123,26,117,26,113,26,108,26,103,26,97,26,92,26,86,26,82,26,78,26,74,26,69,26,64,26,59,25,54,25,49,25,44,25,41,25,37,24,33,24,30,24,27,24,24,24,21,23,18,23,14,23,11,22,9,22,6,22,4,21,2,20,0,2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80096" behindDoc="1" locked="0" layoutInCell="1" allowOverlap="1">
                <wp:simplePos x="0" y="0"/>
                <wp:positionH relativeFrom="page">
                  <wp:posOffset>3415030</wp:posOffset>
                </wp:positionH>
                <wp:positionV relativeFrom="page">
                  <wp:posOffset>8883015</wp:posOffset>
                </wp:positionV>
                <wp:extent cx="423545" cy="66040"/>
                <wp:effectExtent l="50800" t="114300" r="13335" b="124460"/>
                <wp:wrapNone/>
                <wp:docPr id="158" name="任意多边形 239"/>
                <wp:cNvGraphicFramePr/>
                <a:graphic xmlns:a="http://schemas.openxmlformats.org/drawingml/2006/main">
                  <a:graphicData uri="http://schemas.microsoft.com/office/word/2010/wordprocessingShape">
                    <wps:wsp>
                      <wps:cNvSpPr/>
                      <wps:spPr>
                        <a:xfrm>
                          <a:off x="0" y="0"/>
                          <a:ext cx="423545" cy="66040"/>
                        </a:xfrm>
                        <a:custGeom>
                          <a:avLst/>
                          <a:gdLst/>
                          <a:ahLst/>
                          <a:cxnLst/>
                          <a:pathLst>
                            <a:path w="667" h="104">
                              <a:moveTo>
                                <a:pt x="666" y="4"/>
                              </a:moveTo>
                              <a:lnTo>
                                <a:pt x="639" y="2"/>
                              </a:lnTo>
                              <a:lnTo>
                                <a:pt x="634" y="2"/>
                              </a:lnTo>
                              <a:lnTo>
                                <a:pt x="630" y="2"/>
                              </a:lnTo>
                              <a:lnTo>
                                <a:pt x="625" y="2"/>
                              </a:lnTo>
                              <a:lnTo>
                                <a:pt x="621" y="1"/>
                              </a:lnTo>
                              <a:lnTo>
                                <a:pt x="616" y="1"/>
                              </a:lnTo>
                              <a:lnTo>
                                <a:pt x="611" y="1"/>
                              </a:lnTo>
                              <a:lnTo>
                                <a:pt x="606" y="1"/>
                              </a:lnTo>
                              <a:lnTo>
                                <a:pt x="601" y="1"/>
                              </a:lnTo>
                              <a:lnTo>
                                <a:pt x="598" y="1"/>
                              </a:lnTo>
                              <a:lnTo>
                                <a:pt x="594" y="0"/>
                              </a:lnTo>
                              <a:lnTo>
                                <a:pt x="590" y="0"/>
                              </a:lnTo>
                              <a:lnTo>
                                <a:pt x="585" y="0"/>
                              </a:lnTo>
                              <a:lnTo>
                                <a:pt x="580" y="0"/>
                              </a:lnTo>
                              <a:lnTo>
                                <a:pt x="575" y="0"/>
                              </a:lnTo>
                              <a:lnTo>
                                <a:pt x="569" y="0"/>
                              </a:lnTo>
                              <a:lnTo>
                                <a:pt x="564" y="0"/>
                              </a:lnTo>
                              <a:lnTo>
                                <a:pt x="558" y="0"/>
                              </a:lnTo>
                              <a:lnTo>
                                <a:pt x="553" y="0"/>
                              </a:lnTo>
                              <a:lnTo>
                                <a:pt x="549" y="0"/>
                              </a:lnTo>
                              <a:lnTo>
                                <a:pt x="544" y="0"/>
                              </a:lnTo>
                              <a:lnTo>
                                <a:pt x="539" y="0"/>
                              </a:lnTo>
                              <a:lnTo>
                                <a:pt x="534" y="0"/>
                              </a:lnTo>
                              <a:lnTo>
                                <a:pt x="529" y="0"/>
                              </a:lnTo>
                              <a:lnTo>
                                <a:pt x="524" y="0"/>
                              </a:lnTo>
                              <a:lnTo>
                                <a:pt x="519" y="0"/>
                              </a:lnTo>
                              <a:lnTo>
                                <a:pt x="513" y="0"/>
                              </a:lnTo>
                              <a:lnTo>
                                <a:pt x="509" y="0"/>
                              </a:lnTo>
                              <a:lnTo>
                                <a:pt x="504" y="0"/>
                              </a:lnTo>
                              <a:lnTo>
                                <a:pt x="499" y="1"/>
                              </a:lnTo>
                              <a:lnTo>
                                <a:pt x="494" y="1"/>
                              </a:lnTo>
                              <a:lnTo>
                                <a:pt x="488" y="1"/>
                              </a:lnTo>
                              <a:lnTo>
                                <a:pt x="482" y="2"/>
                              </a:lnTo>
                              <a:lnTo>
                                <a:pt x="474" y="2"/>
                              </a:lnTo>
                              <a:lnTo>
                                <a:pt x="467" y="3"/>
                              </a:lnTo>
                              <a:lnTo>
                                <a:pt x="459" y="4"/>
                              </a:lnTo>
                              <a:lnTo>
                                <a:pt x="454" y="4"/>
                              </a:lnTo>
                              <a:lnTo>
                                <a:pt x="448" y="5"/>
                              </a:lnTo>
                              <a:lnTo>
                                <a:pt x="442" y="5"/>
                              </a:lnTo>
                              <a:lnTo>
                                <a:pt x="436" y="6"/>
                              </a:lnTo>
                              <a:lnTo>
                                <a:pt x="429" y="7"/>
                              </a:lnTo>
                              <a:lnTo>
                                <a:pt x="422" y="8"/>
                              </a:lnTo>
                              <a:lnTo>
                                <a:pt x="417" y="9"/>
                              </a:lnTo>
                              <a:lnTo>
                                <a:pt x="411" y="10"/>
                              </a:lnTo>
                              <a:lnTo>
                                <a:pt x="405" y="11"/>
                              </a:lnTo>
                              <a:lnTo>
                                <a:pt x="400" y="12"/>
                              </a:lnTo>
                              <a:lnTo>
                                <a:pt x="394" y="12"/>
                              </a:lnTo>
                              <a:lnTo>
                                <a:pt x="389" y="13"/>
                              </a:lnTo>
                              <a:lnTo>
                                <a:pt x="383" y="15"/>
                              </a:lnTo>
                              <a:lnTo>
                                <a:pt x="377" y="16"/>
                              </a:lnTo>
                              <a:lnTo>
                                <a:pt x="370" y="17"/>
                              </a:lnTo>
                              <a:lnTo>
                                <a:pt x="362" y="19"/>
                              </a:lnTo>
                              <a:lnTo>
                                <a:pt x="354" y="21"/>
                              </a:lnTo>
                              <a:lnTo>
                                <a:pt x="321" y="29"/>
                              </a:lnTo>
                              <a:lnTo>
                                <a:pt x="315" y="31"/>
                              </a:lnTo>
                              <a:lnTo>
                                <a:pt x="308" y="32"/>
                              </a:lnTo>
                              <a:lnTo>
                                <a:pt x="302" y="34"/>
                              </a:lnTo>
                              <a:lnTo>
                                <a:pt x="296" y="36"/>
                              </a:lnTo>
                              <a:lnTo>
                                <a:pt x="289" y="38"/>
                              </a:lnTo>
                              <a:lnTo>
                                <a:pt x="284" y="39"/>
                              </a:lnTo>
                              <a:lnTo>
                                <a:pt x="278" y="41"/>
                              </a:lnTo>
                              <a:lnTo>
                                <a:pt x="272" y="42"/>
                              </a:lnTo>
                              <a:lnTo>
                                <a:pt x="265" y="44"/>
                              </a:lnTo>
                              <a:lnTo>
                                <a:pt x="258" y="46"/>
                              </a:lnTo>
                              <a:lnTo>
                                <a:pt x="251" y="48"/>
                              </a:lnTo>
                              <a:lnTo>
                                <a:pt x="245" y="50"/>
                              </a:lnTo>
                              <a:lnTo>
                                <a:pt x="240" y="51"/>
                              </a:lnTo>
                              <a:lnTo>
                                <a:pt x="235" y="53"/>
                              </a:lnTo>
                              <a:lnTo>
                                <a:pt x="203" y="62"/>
                              </a:lnTo>
                              <a:lnTo>
                                <a:pt x="198" y="63"/>
                              </a:lnTo>
                              <a:lnTo>
                                <a:pt x="191" y="65"/>
                              </a:lnTo>
                              <a:lnTo>
                                <a:pt x="184" y="66"/>
                              </a:lnTo>
                              <a:lnTo>
                                <a:pt x="177" y="68"/>
                              </a:lnTo>
                              <a:lnTo>
                                <a:pt x="171" y="70"/>
                              </a:lnTo>
                              <a:lnTo>
                                <a:pt x="165" y="71"/>
                              </a:lnTo>
                              <a:lnTo>
                                <a:pt x="159" y="73"/>
                              </a:lnTo>
                              <a:lnTo>
                                <a:pt x="154" y="74"/>
                              </a:lnTo>
                              <a:lnTo>
                                <a:pt x="149" y="75"/>
                              </a:lnTo>
                              <a:lnTo>
                                <a:pt x="143" y="77"/>
                              </a:lnTo>
                              <a:lnTo>
                                <a:pt x="138" y="78"/>
                              </a:lnTo>
                              <a:lnTo>
                                <a:pt x="132" y="80"/>
                              </a:lnTo>
                              <a:lnTo>
                                <a:pt x="126" y="81"/>
                              </a:lnTo>
                              <a:lnTo>
                                <a:pt x="122" y="82"/>
                              </a:lnTo>
                              <a:lnTo>
                                <a:pt x="118" y="83"/>
                              </a:lnTo>
                              <a:lnTo>
                                <a:pt x="114" y="84"/>
                              </a:lnTo>
                              <a:lnTo>
                                <a:pt x="108" y="85"/>
                              </a:lnTo>
                              <a:lnTo>
                                <a:pt x="103" y="87"/>
                              </a:lnTo>
                              <a:lnTo>
                                <a:pt x="98" y="88"/>
                              </a:lnTo>
                              <a:lnTo>
                                <a:pt x="93" y="89"/>
                              </a:lnTo>
                              <a:lnTo>
                                <a:pt x="87" y="90"/>
                              </a:lnTo>
                              <a:lnTo>
                                <a:pt x="82" y="91"/>
                              </a:lnTo>
                              <a:lnTo>
                                <a:pt x="77" y="92"/>
                              </a:lnTo>
                              <a:lnTo>
                                <a:pt x="73" y="93"/>
                              </a:lnTo>
                              <a:lnTo>
                                <a:pt x="68" y="94"/>
                              </a:lnTo>
                              <a:lnTo>
                                <a:pt x="64" y="95"/>
                              </a:lnTo>
                              <a:lnTo>
                                <a:pt x="60" y="96"/>
                              </a:lnTo>
                              <a:lnTo>
                                <a:pt x="56" y="97"/>
                              </a:lnTo>
                              <a:lnTo>
                                <a:pt x="51" y="97"/>
                              </a:lnTo>
                              <a:lnTo>
                                <a:pt x="47" y="98"/>
                              </a:lnTo>
                              <a:lnTo>
                                <a:pt x="43" y="99"/>
                              </a:lnTo>
                              <a:lnTo>
                                <a:pt x="40" y="99"/>
                              </a:lnTo>
                              <a:lnTo>
                                <a:pt x="36" y="100"/>
                              </a:lnTo>
                              <a:lnTo>
                                <a:pt x="33" y="100"/>
                              </a:lnTo>
                              <a:lnTo>
                                <a:pt x="30" y="101"/>
                              </a:lnTo>
                              <a:lnTo>
                                <a:pt x="27" y="101"/>
                              </a:lnTo>
                              <a:lnTo>
                                <a:pt x="24" y="102"/>
                              </a:lnTo>
                              <a:lnTo>
                                <a:pt x="21" y="102"/>
                              </a:lnTo>
                              <a:lnTo>
                                <a:pt x="18" y="102"/>
                              </a:lnTo>
                              <a:lnTo>
                                <a:pt x="15" y="103"/>
                              </a:lnTo>
                              <a:lnTo>
                                <a:pt x="12" y="103"/>
                              </a:lnTo>
                              <a:lnTo>
                                <a:pt x="9" y="103"/>
                              </a:lnTo>
                              <a:lnTo>
                                <a:pt x="6" y="103"/>
                              </a:lnTo>
                              <a:lnTo>
                                <a:pt x="4" y="103"/>
                              </a:lnTo>
                              <a:lnTo>
                                <a:pt x="2" y="103"/>
                              </a:lnTo>
                              <a:lnTo>
                                <a:pt x="0" y="10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39" o:spid="_x0000_s1026" o:spt="100" style="position:absolute;left:0pt;margin-left:268.9pt;margin-top:699.45pt;height:5.2pt;width:33.35pt;mso-position-horizontal-relative:page;mso-position-vertical-relative:page;z-index:-251536384;mso-width-relative:page;mso-height-relative:page;" filled="f" stroked="t" coordsize="667,104" o:gfxdata="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" path="m666,4l639,2,634,2,630,2,625,2,621,1,616,1,611,1,606,1,601,1,598,1,594,0,590,0,585,0,580,0,575,0,569,0,564,0,558,0,553,0,549,0,544,0,539,0,534,0,529,0,524,0,519,0,513,0,509,0,504,0,499,1,494,1,488,1,482,2,474,2,467,3,459,4,454,4,448,5,442,5,436,6,429,7,422,8,417,9,411,10,405,11,400,12,394,12,389,13,383,15,377,16,370,17,362,19,354,21,321,29,315,31,308,32,302,34,296,36,289,38,284,39,278,41,272,42,265,44,258,46,251,48,245,50,240,51,235,53,203,62,198,63,191,65,184,66,177,68,171,70,165,71,159,73,154,74,149,75,143,77,138,78,132,80,126,81,122,82,118,83,114,84,108,85,103,87,98,88,93,89,87,90,82,91,77,92,73,93,68,94,64,95,60,96,56,97,51,97,47,98,43,99,40,99,36,100,33,100,30,101,27,101,24,102,21,102,18,102,15,103,12,103,9,103,6,103,4,103,2,103,0,104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81120" behindDoc="1" locked="0" layoutInCell="1" allowOverlap="1">
                <wp:simplePos x="0" y="0"/>
                <wp:positionH relativeFrom="page">
                  <wp:posOffset>3380740</wp:posOffset>
                </wp:positionH>
                <wp:positionV relativeFrom="page">
                  <wp:posOffset>9296400</wp:posOffset>
                </wp:positionV>
                <wp:extent cx="455930" cy="17780"/>
                <wp:effectExtent l="50800" t="114300" r="26670" b="127000"/>
                <wp:wrapNone/>
                <wp:docPr id="159" name="任意多边形 240"/>
                <wp:cNvGraphicFramePr/>
                <a:graphic xmlns:a="http://schemas.openxmlformats.org/drawingml/2006/main">
                  <a:graphicData uri="http://schemas.microsoft.com/office/word/2010/wordprocessingShape">
                    <wps:wsp>
                      <wps:cNvSpPr/>
                      <wps:spPr>
                        <a:xfrm>
                          <a:off x="0" y="0"/>
                          <a:ext cx="455930" cy="17780"/>
                        </a:xfrm>
                        <a:custGeom>
                          <a:avLst/>
                          <a:gdLst/>
                          <a:ahLst/>
                          <a:cxnLst/>
                          <a:pathLst>
                            <a:path w="718" h="28">
                              <a:moveTo>
                                <a:pt x="717" y="7"/>
                              </a:moveTo>
                              <a:lnTo>
                                <a:pt x="676" y="2"/>
                              </a:lnTo>
                              <a:lnTo>
                                <a:pt x="672" y="2"/>
                              </a:lnTo>
                              <a:lnTo>
                                <a:pt x="668" y="1"/>
                              </a:lnTo>
                              <a:lnTo>
                                <a:pt x="663" y="1"/>
                              </a:lnTo>
                              <a:lnTo>
                                <a:pt x="659" y="1"/>
                              </a:lnTo>
                              <a:lnTo>
                                <a:pt x="655" y="1"/>
                              </a:lnTo>
                              <a:lnTo>
                                <a:pt x="651" y="1"/>
                              </a:lnTo>
                              <a:lnTo>
                                <a:pt x="647" y="0"/>
                              </a:lnTo>
                              <a:lnTo>
                                <a:pt x="643" y="0"/>
                              </a:lnTo>
                              <a:lnTo>
                                <a:pt x="639" y="0"/>
                              </a:lnTo>
                              <a:lnTo>
                                <a:pt x="636" y="0"/>
                              </a:lnTo>
                              <a:lnTo>
                                <a:pt x="631" y="0"/>
                              </a:lnTo>
                              <a:lnTo>
                                <a:pt x="625" y="0"/>
                              </a:lnTo>
                              <a:lnTo>
                                <a:pt x="620" y="0"/>
                              </a:lnTo>
                              <a:lnTo>
                                <a:pt x="616" y="0"/>
                              </a:lnTo>
                              <a:lnTo>
                                <a:pt x="612" y="0"/>
                              </a:lnTo>
                              <a:lnTo>
                                <a:pt x="608" y="0"/>
                              </a:lnTo>
                              <a:lnTo>
                                <a:pt x="602" y="1"/>
                              </a:lnTo>
                              <a:lnTo>
                                <a:pt x="596" y="1"/>
                              </a:lnTo>
                              <a:lnTo>
                                <a:pt x="560" y="3"/>
                              </a:lnTo>
                              <a:lnTo>
                                <a:pt x="554" y="3"/>
                              </a:lnTo>
                              <a:lnTo>
                                <a:pt x="547" y="4"/>
                              </a:lnTo>
                              <a:lnTo>
                                <a:pt x="541" y="4"/>
                              </a:lnTo>
                              <a:lnTo>
                                <a:pt x="534" y="5"/>
                              </a:lnTo>
                              <a:lnTo>
                                <a:pt x="528" y="5"/>
                              </a:lnTo>
                              <a:lnTo>
                                <a:pt x="522" y="6"/>
                              </a:lnTo>
                              <a:lnTo>
                                <a:pt x="516" y="6"/>
                              </a:lnTo>
                              <a:lnTo>
                                <a:pt x="507" y="7"/>
                              </a:lnTo>
                              <a:lnTo>
                                <a:pt x="499" y="8"/>
                              </a:lnTo>
                              <a:lnTo>
                                <a:pt x="491" y="9"/>
                              </a:lnTo>
                              <a:lnTo>
                                <a:pt x="485" y="9"/>
                              </a:lnTo>
                              <a:lnTo>
                                <a:pt x="479" y="10"/>
                              </a:lnTo>
                              <a:lnTo>
                                <a:pt x="473" y="10"/>
                              </a:lnTo>
                              <a:lnTo>
                                <a:pt x="466" y="11"/>
                              </a:lnTo>
                              <a:lnTo>
                                <a:pt x="458" y="12"/>
                              </a:lnTo>
                              <a:lnTo>
                                <a:pt x="450" y="13"/>
                              </a:lnTo>
                              <a:lnTo>
                                <a:pt x="445" y="13"/>
                              </a:lnTo>
                              <a:lnTo>
                                <a:pt x="439" y="14"/>
                              </a:lnTo>
                              <a:lnTo>
                                <a:pt x="433" y="15"/>
                              </a:lnTo>
                              <a:lnTo>
                                <a:pt x="426" y="15"/>
                              </a:lnTo>
                              <a:lnTo>
                                <a:pt x="418" y="16"/>
                              </a:lnTo>
                              <a:lnTo>
                                <a:pt x="410" y="17"/>
                              </a:lnTo>
                              <a:lnTo>
                                <a:pt x="402" y="17"/>
                              </a:lnTo>
                              <a:lnTo>
                                <a:pt x="394" y="18"/>
                              </a:lnTo>
                              <a:lnTo>
                                <a:pt x="387" y="19"/>
                              </a:lnTo>
                              <a:lnTo>
                                <a:pt x="379" y="19"/>
                              </a:lnTo>
                              <a:lnTo>
                                <a:pt x="372" y="20"/>
                              </a:lnTo>
                              <a:lnTo>
                                <a:pt x="365" y="20"/>
                              </a:lnTo>
                              <a:lnTo>
                                <a:pt x="355" y="21"/>
                              </a:lnTo>
                              <a:lnTo>
                                <a:pt x="345" y="22"/>
                              </a:lnTo>
                              <a:lnTo>
                                <a:pt x="335" y="22"/>
                              </a:lnTo>
                              <a:lnTo>
                                <a:pt x="328" y="23"/>
                              </a:lnTo>
                              <a:lnTo>
                                <a:pt x="321" y="23"/>
                              </a:lnTo>
                              <a:lnTo>
                                <a:pt x="314" y="24"/>
                              </a:lnTo>
                              <a:lnTo>
                                <a:pt x="305" y="24"/>
                              </a:lnTo>
                              <a:lnTo>
                                <a:pt x="296" y="24"/>
                              </a:lnTo>
                              <a:lnTo>
                                <a:pt x="287" y="25"/>
                              </a:lnTo>
                              <a:lnTo>
                                <a:pt x="281" y="25"/>
                              </a:lnTo>
                              <a:lnTo>
                                <a:pt x="275" y="26"/>
                              </a:lnTo>
                              <a:lnTo>
                                <a:pt x="269" y="26"/>
                              </a:lnTo>
                              <a:lnTo>
                                <a:pt x="261" y="26"/>
                              </a:lnTo>
                              <a:lnTo>
                                <a:pt x="253" y="26"/>
                              </a:lnTo>
                              <a:lnTo>
                                <a:pt x="245" y="27"/>
                              </a:lnTo>
                              <a:lnTo>
                                <a:pt x="239" y="27"/>
                              </a:lnTo>
                              <a:lnTo>
                                <a:pt x="232" y="27"/>
                              </a:lnTo>
                              <a:lnTo>
                                <a:pt x="225" y="27"/>
                              </a:lnTo>
                              <a:lnTo>
                                <a:pt x="218" y="27"/>
                              </a:lnTo>
                              <a:lnTo>
                                <a:pt x="211" y="27"/>
                              </a:lnTo>
                              <a:lnTo>
                                <a:pt x="205" y="28"/>
                              </a:lnTo>
                              <a:lnTo>
                                <a:pt x="198" y="28"/>
                              </a:lnTo>
                              <a:lnTo>
                                <a:pt x="191" y="28"/>
                              </a:lnTo>
                              <a:lnTo>
                                <a:pt x="184" y="28"/>
                              </a:lnTo>
                              <a:lnTo>
                                <a:pt x="178" y="28"/>
                              </a:lnTo>
                              <a:lnTo>
                                <a:pt x="173" y="28"/>
                              </a:lnTo>
                              <a:lnTo>
                                <a:pt x="168" y="28"/>
                              </a:lnTo>
                              <a:lnTo>
                                <a:pt x="161" y="28"/>
                              </a:lnTo>
                              <a:lnTo>
                                <a:pt x="155" y="28"/>
                              </a:lnTo>
                              <a:lnTo>
                                <a:pt x="148" y="27"/>
                              </a:lnTo>
                              <a:lnTo>
                                <a:pt x="142" y="27"/>
                              </a:lnTo>
                              <a:lnTo>
                                <a:pt x="135" y="27"/>
                              </a:lnTo>
                              <a:lnTo>
                                <a:pt x="128" y="27"/>
                              </a:lnTo>
                              <a:lnTo>
                                <a:pt x="123" y="27"/>
                              </a:lnTo>
                              <a:lnTo>
                                <a:pt x="117" y="26"/>
                              </a:lnTo>
                              <a:lnTo>
                                <a:pt x="112" y="26"/>
                              </a:lnTo>
                              <a:lnTo>
                                <a:pt x="107" y="26"/>
                              </a:lnTo>
                              <a:lnTo>
                                <a:pt x="101" y="26"/>
                              </a:lnTo>
                              <a:lnTo>
                                <a:pt x="96" y="25"/>
                              </a:lnTo>
                              <a:lnTo>
                                <a:pt x="91" y="25"/>
                              </a:lnTo>
                              <a:lnTo>
                                <a:pt x="86" y="25"/>
                              </a:lnTo>
                              <a:lnTo>
                                <a:pt x="81" y="25"/>
                              </a:lnTo>
                              <a:lnTo>
                                <a:pt x="78" y="24"/>
                              </a:lnTo>
                              <a:lnTo>
                                <a:pt x="74" y="24"/>
                              </a:lnTo>
                              <a:lnTo>
                                <a:pt x="70" y="24"/>
                              </a:lnTo>
                              <a:lnTo>
                                <a:pt x="66" y="24"/>
                              </a:lnTo>
                              <a:lnTo>
                                <a:pt x="63" y="23"/>
                              </a:lnTo>
                              <a:lnTo>
                                <a:pt x="59" y="23"/>
                              </a:lnTo>
                              <a:lnTo>
                                <a:pt x="55" y="23"/>
                              </a:lnTo>
                              <a:lnTo>
                                <a:pt x="51" y="23"/>
                              </a:lnTo>
                              <a:lnTo>
                                <a:pt x="47" y="22"/>
                              </a:lnTo>
                              <a:lnTo>
                                <a:pt x="44" y="22"/>
                              </a:lnTo>
                              <a:lnTo>
                                <a:pt x="41" y="22"/>
                              </a:lnTo>
                              <a:lnTo>
                                <a:pt x="38" y="21"/>
                              </a:lnTo>
                              <a:lnTo>
                                <a:pt x="34" y="21"/>
                              </a:lnTo>
                              <a:lnTo>
                                <a:pt x="31" y="21"/>
                              </a:lnTo>
                              <a:lnTo>
                                <a:pt x="28" y="20"/>
                              </a:lnTo>
                              <a:lnTo>
                                <a:pt x="25" y="20"/>
                              </a:lnTo>
                              <a:lnTo>
                                <a:pt x="23" y="20"/>
                              </a:lnTo>
                              <a:lnTo>
                                <a:pt x="20" y="20"/>
                              </a:lnTo>
                              <a:lnTo>
                                <a:pt x="17" y="19"/>
                              </a:lnTo>
                              <a:lnTo>
                                <a:pt x="15" y="19"/>
                              </a:lnTo>
                              <a:lnTo>
                                <a:pt x="12" y="18"/>
                              </a:lnTo>
                              <a:lnTo>
                                <a:pt x="10" y="18"/>
                              </a:lnTo>
                              <a:lnTo>
                                <a:pt x="8" y="17"/>
                              </a:lnTo>
                              <a:lnTo>
                                <a:pt x="6" y="16"/>
                              </a:lnTo>
                              <a:lnTo>
                                <a:pt x="4" y="16"/>
                              </a:lnTo>
                              <a:lnTo>
                                <a:pt x="2" y="15"/>
                              </a:lnTo>
                              <a:lnTo>
                                <a:pt x="0" y="1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40" o:spid="_x0000_s1026" o:spt="100" style="position:absolute;left:0pt;margin-left:266.2pt;margin-top:732pt;height:1.4pt;width:35.9pt;mso-position-horizontal-relative:page;mso-position-vertical-relative:page;z-index:-251535360;mso-width-relative:page;mso-height-relative:page;" filled="f" stroked="t" coordsize="718,28" o:gfxdata="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F3fWEbZAAAADQEAAA8AAAAAAAAAAQAgAAAAIgAAAGRycy9kb3du&#10;cmV2LnhtbFBLAQIUABQAAAAIAIdO4kBDoTT4qgQAAPwVAAAOAAAAAAAAAAEAIAAAACgBAABkcnMv&#10;ZTJvRG9jLnhtbFBLBQYAAAAABgAGAFkBAABECAAAAAA=&#10;" path="m717,7l676,2,672,2,668,1,663,1,659,1,655,1,651,1,647,0,643,0,639,0,636,0,631,0,625,0,620,0,616,0,612,0,608,0,602,1,596,1,560,3,554,3,547,4,541,4,534,5,528,5,522,6,516,6,507,7,499,8,491,9,485,9,479,10,473,10,466,11,458,12,450,13,445,13,439,14,433,15,426,15,418,16,410,17,402,17,394,18,387,19,379,19,372,20,365,20,355,21,345,22,335,22,328,23,321,23,314,24,305,24,296,24,287,25,281,25,275,26,269,26,261,26,253,26,245,27,239,27,232,27,225,27,218,27,211,27,205,28,198,28,191,28,184,28,178,28,173,28,168,28,161,28,155,28,148,27,142,27,135,27,128,27,123,27,117,26,112,26,107,26,101,26,96,25,91,25,86,25,81,25,78,24,74,24,70,24,66,24,63,23,59,23,55,23,51,23,47,22,44,22,41,22,38,21,34,21,31,21,28,20,25,20,23,20,20,20,17,19,15,19,12,18,10,18,8,17,6,16,4,16,2,15,0,14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82144" behindDoc="1" locked="0" layoutInCell="1" allowOverlap="1">
                <wp:simplePos x="0" y="0"/>
                <wp:positionH relativeFrom="page">
                  <wp:posOffset>4333240</wp:posOffset>
                </wp:positionH>
                <wp:positionV relativeFrom="page">
                  <wp:posOffset>7755890</wp:posOffset>
                </wp:positionV>
                <wp:extent cx="380365" cy="20320"/>
                <wp:effectExtent l="49530" t="114300" r="27305" b="124460"/>
                <wp:wrapNone/>
                <wp:docPr id="160" name="任意多边形 241"/>
                <wp:cNvGraphicFramePr/>
                <a:graphic xmlns:a="http://schemas.openxmlformats.org/drawingml/2006/main">
                  <a:graphicData uri="http://schemas.microsoft.com/office/word/2010/wordprocessingShape">
                    <wps:wsp>
                      <wps:cNvSpPr/>
                      <wps:spPr>
                        <a:xfrm>
                          <a:off x="0" y="0"/>
                          <a:ext cx="380365" cy="20320"/>
                        </a:xfrm>
                        <a:custGeom>
                          <a:avLst/>
                          <a:gdLst/>
                          <a:ahLst/>
                          <a:cxnLst/>
                          <a:pathLst>
                            <a:path w="599" h="32">
                              <a:moveTo>
                                <a:pt x="598" y="9"/>
                              </a:moveTo>
                              <a:lnTo>
                                <a:pt x="531" y="1"/>
                              </a:lnTo>
                              <a:lnTo>
                                <a:pt x="522" y="0"/>
                              </a:lnTo>
                              <a:lnTo>
                                <a:pt x="512" y="0"/>
                              </a:lnTo>
                              <a:lnTo>
                                <a:pt x="502" y="0"/>
                              </a:lnTo>
                              <a:lnTo>
                                <a:pt x="491" y="0"/>
                              </a:lnTo>
                              <a:lnTo>
                                <a:pt x="485" y="0"/>
                              </a:lnTo>
                              <a:lnTo>
                                <a:pt x="478" y="0"/>
                              </a:lnTo>
                              <a:lnTo>
                                <a:pt x="471" y="0"/>
                              </a:lnTo>
                              <a:lnTo>
                                <a:pt x="459" y="1"/>
                              </a:lnTo>
                              <a:lnTo>
                                <a:pt x="447" y="2"/>
                              </a:lnTo>
                              <a:lnTo>
                                <a:pt x="434" y="3"/>
                              </a:lnTo>
                              <a:lnTo>
                                <a:pt x="424" y="4"/>
                              </a:lnTo>
                              <a:lnTo>
                                <a:pt x="414" y="4"/>
                              </a:lnTo>
                              <a:lnTo>
                                <a:pt x="404" y="5"/>
                              </a:lnTo>
                              <a:lnTo>
                                <a:pt x="393" y="7"/>
                              </a:lnTo>
                              <a:lnTo>
                                <a:pt x="382" y="8"/>
                              </a:lnTo>
                              <a:lnTo>
                                <a:pt x="372" y="9"/>
                              </a:lnTo>
                              <a:lnTo>
                                <a:pt x="363" y="10"/>
                              </a:lnTo>
                              <a:lnTo>
                                <a:pt x="354" y="11"/>
                              </a:lnTo>
                              <a:lnTo>
                                <a:pt x="345" y="12"/>
                              </a:lnTo>
                              <a:lnTo>
                                <a:pt x="337" y="13"/>
                              </a:lnTo>
                              <a:lnTo>
                                <a:pt x="330" y="14"/>
                              </a:lnTo>
                              <a:lnTo>
                                <a:pt x="322" y="15"/>
                              </a:lnTo>
                              <a:lnTo>
                                <a:pt x="315" y="16"/>
                              </a:lnTo>
                              <a:lnTo>
                                <a:pt x="307" y="17"/>
                              </a:lnTo>
                              <a:lnTo>
                                <a:pt x="299" y="18"/>
                              </a:lnTo>
                              <a:lnTo>
                                <a:pt x="290" y="19"/>
                              </a:lnTo>
                              <a:lnTo>
                                <a:pt x="281" y="20"/>
                              </a:lnTo>
                              <a:lnTo>
                                <a:pt x="272" y="21"/>
                              </a:lnTo>
                              <a:lnTo>
                                <a:pt x="264" y="22"/>
                              </a:lnTo>
                              <a:lnTo>
                                <a:pt x="256" y="23"/>
                              </a:lnTo>
                              <a:lnTo>
                                <a:pt x="248" y="24"/>
                              </a:lnTo>
                              <a:lnTo>
                                <a:pt x="242" y="25"/>
                              </a:lnTo>
                              <a:lnTo>
                                <a:pt x="235" y="25"/>
                              </a:lnTo>
                              <a:lnTo>
                                <a:pt x="229" y="26"/>
                              </a:lnTo>
                              <a:lnTo>
                                <a:pt x="223" y="26"/>
                              </a:lnTo>
                              <a:lnTo>
                                <a:pt x="216" y="27"/>
                              </a:lnTo>
                              <a:lnTo>
                                <a:pt x="210" y="27"/>
                              </a:lnTo>
                              <a:lnTo>
                                <a:pt x="205" y="28"/>
                              </a:lnTo>
                              <a:lnTo>
                                <a:pt x="200" y="28"/>
                              </a:lnTo>
                              <a:lnTo>
                                <a:pt x="195" y="29"/>
                              </a:lnTo>
                              <a:lnTo>
                                <a:pt x="189" y="29"/>
                              </a:lnTo>
                              <a:lnTo>
                                <a:pt x="183" y="29"/>
                              </a:lnTo>
                              <a:lnTo>
                                <a:pt x="176" y="30"/>
                              </a:lnTo>
                              <a:lnTo>
                                <a:pt x="169" y="30"/>
                              </a:lnTo>
                              <a:lnTo>
                                <a:pt x="162" y="30"/>
                              </a:lnTo>
                              <a:lnTo>
                                <a:pt x="154" y="31"/>
                              </a:lnTo>
                              <a:lnTo>
                                <a:pt x="148" y="31"/>
                              </a:lnTo>
                              <a:lnTo>
                                <a:pt x="143" y="31"/>
                              </a:lnTo>
                              <a:lnTo>
                                <a:pt x="137" y="31"/>
                              </a:lnTo>
                              <a:lnTo>
                                <a:pt x="130" y="31"/>
                              </a:lnTo>
                              <a:lnTo>
                                <a:pt x="123" y="31"/>
                              </a:lnTo>
                              <a:lnTo>
                                <a:pt x="117" y="32"/>
                              </a:lnTo>
                              <a:lnTo>
                                <a:pt x="111" y="31"/>
                              </a:lnTo>
                              <a:lnTo>
                                <a:pt x="105" y="31"/>
                              </a:lnTo>
                              <a:lnTo>
                                <a:pt x="99" y="31"/>
                              </a:lnTo>
                              <a:lnTo>
                                <a:pt x="93" y="31"/>
                              </a:lnTo>
                              <a:lnTo>
                                <a:pt x="87" y="31"/>
                              </a:lnTo>
                              <a:lnTo>
                                <a:pt x="82" y="30"/>
                              </a:lnTo>
                              <a:lnTo>
                                <a:pt x="77" y="30"/>
                              </a:lnTo>
                              <a:lnTo>
                                <a:pt x="73" y="30"/>
                              </a:lnTo>
                              <a:lnTo>
                                <a:pt x="68" y="30"/>
                              </a:lnTo>
                              <a:lnTo>
                                <a:pt x="64" y="29"/>
                              </a:lnTo>
                              <a:lnTo>
                                <a:pt x="59" y="29"/>
                              </a:lnTo>
                              <a:lnTo>
                                <a:pt x="55" y="28"/>
                              </a:lnTo>
                              <a:lnTo>
                                <a:pt x="51" y="28"/>
                              </a:lnTo>
                              <a:lnTo>
                                <a:pt x="48" y="27"/>
                              </a:lnTo>
                              <a:lnTo>
                                <a:pt x="44" y="27"/>
                              </a:lnTo>
                              <a:lnTo>
                                <a:pt x="40" y="27"/>
                              </a:lnTo>
                              <a:lnTo>
                                <a:pt x="37" y="26"/>
                              </a:lnTo>
                              <a:lnTo>
                                <a:pt x="33" y="25"/>
                              </a:lnTo>
                              <a:lnTo>
                                <a:pt x="30" y="25"/>
                              </a:lnTo>
                              <a:lnTo>
                                <a:pt x="26" y="24"/>
                              </a:lnTo>
                              <a:lnTo>
                                <a:pt x="23" y="24"/>
                              </a:lnTo>
                              <a:lnTo>
                                <a:pt x="20" y="23"/>
                              </a:lnTo>
                              <a:lnTo>
                                <a:pt x="17" y="22"/>
                              </a:lnTo>
                              <a:lnTo>
                                <a:pt x="14" y="21"/>
                              </a:lnTo>
                              <a:lnTo>
                                <a:pt x="12" y="21"/>
                              </a:lnTo>
                              <a:lnTo>
                                <a:pt x="9" y="20"/>
                              </a:lnTo>
                              <a:lnTo>
                                <a:pt x="6" y="19"/>
                              </a:lnTo>
                              <a:lnTo>
                                <a:pt x="4" y="18"/>
                              </a:lnTo>
                              <a:lnTo>
                                <a:pt x="2" y="17"/>
                              </a:lnTo>
                              <a:lnTo>
                                <a:pt x="0" y="17"/>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41" o:spid="_x0000_s1026" o:spt="100" style="position:absolute;left:0pt;margin-left:341.2pt;margin-top:610.7pt;height:1.6pt;width:29.95pt;mso-position-horizontal-relative:page;mso-position-vertical-relative:page;z-index:-251534336;mso-width-relative:page;mso-height-relative:page;" filled="f" stroked="t" coordsize="599,32" o:gfxdata="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" path="m598,9l531,1,522,0,512,0,502,0,491,0,485,0,478,0,471,0,459,1,447,2,434,3,424,4,414,4,404,5,393,7,382,8,372,9,363,10,354,11,345,12,337,13,330,14,322,15,315,16,307,17,299,18,290,19,281,20,272,21,264,22,256,23,248,24,242,25,235,25,229,26,223,26,216,27,210,27,205,28,200,28,195,29,189,29,183,29,176,30,169,30,162,30,154,31,148,31,143,31,137,31,130,31,123,31,117,32,111,31,105,31,99,31,93,31,87,31,82,30,77,30,73,30,68,30,64,29,59,29,55,28,51,28,48,27,44,27,40,27,37,26,33,25,30,25,26,24,23,24,20,23,17,22,14,21,12,21,9,20,6,19,4,18,2,17,0,17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83168" behindDoc="1" locked="0" layoutInCell="1" allowOverlap="1">
                <wp:simplePos x="0" y="0"/>
                <wp:positionH relativeFrom="page">
                  <wp:posOffset>4351020</wp:posOffset>
                </wp:positionH>
                <wp:positionV relativeFrom="page">
                  <wp:posOffset>8120380</wp:posOffset>
                </wp:positionV>
                <wp:extent cx="432435" cy="57785"/>
                <wp:effectExtent l="29210" t="114300" r="56515" b="117475"/>
                <wp:wrapNone/>
                <wp:docPr id="161" name="任意多边形 242"/>
                <wp:cNvGraphicFramePr/>
                <a:graphic xmlns:a="http://schemas.openxmlformats.org/drawingml/2006/main">
                  <a:graphicData uri="http://schemas.microsoft.com/office/word/2010/wordprocessingShape">
                    <wps:wsp>
                      <wps:cNvSpPr/>
                      <wps:spPr>
                        <a:xfrm>
                          <a:off x="0" y="0"/>
                          <a:ext cx="432435" cy="57785"/>
                        </a:xfrm>
                        <a:custGeom>
                          <a:avLst/>
                          <a:gdLst/>
                          <a:ahLst/>
                          <a:cxnLst/>
                          <a:pathLst>
                            <a:path w="681" h="91">
                              <a:moveTo>
                                <a:pt x="681" y="90"/>
                              </a:moveTo>
                              <a:lnTo>
                                <a:pt x="629" y="66"/>
                              </a:lnTo>
                              <a:lnTo>
                                <a:pt x="624" y="63"/>
                              </a:lnTo>
                              <a:lnTo>
                                <a:pt x="619" y="61"/>
                              </a:lnTo>
                              <a:lnTo>
                                <a:pt x="614" y="58"/>
                              </a:lnTo>
                              <a:lnTo>
                                <a:pt x="610" y="56"/>
                              </a:lnTo>
                              <a:lnTo>
                                <a:pt x="606" y="55"/>
                              </a:lnTo>
                              <a:lnTo>
                                <a:pt x="602" y="53"/>
                              </a:lnTo>
                              <a:lnTo>
                                <a:pt x="597" y="50"/>
                              </a:lnTo>
                              <a:lnTo>
                                <a:pt x="592" y="48"/>
                              </a:lnTo>
                              <a:lnTo>
                                <a:pt x="588" y="45"/>
                              </a:lnTo>
                              <a:lnTo>
                                <a:pt x="584" y="43"/>
                              </a:lnTo>
                              <a:lnTo>
                                <a:pt x="580" y="41"/>
                              </a:lnTo>
                              <a:lnTo>
                                <a:pt x="575" y="39"/>
                              </a:lnTo>
                              <a:lnTo>
                                <a:pt x="571" y="38"/>
                              </a:lnTo>
                              <a:lnTo>
                                <a:pt x="567" y="36"/>
                              </a:lnTo>
                              <a:lnTo>
                                <a:pt x="563" y="34"/>
                              </a:lnTo>
                              <a:lnTo>
                                <a:pt x="559" y="32"/>
                              </a:lnTo>
                              <a:lnTo>
                                <a:pt x="556" y="30"/>
                              </a:lnTo>
                              <a:lnTo>
                                <a:pt x="552" y="29"/>
                              </a:lnTo>
                              <a:lnTo>
                                <a:pt x="548" y="27"/>
                              </a:lnTo>
                              <a:lnTo>
                                <a:pt x="544" y="25"/>
                              </a:lnTo>
                              <a:lnTo>
                                <a:pt x="540" y="24"/>
                              </a:lnTo>
                              <a:lnTo>
                                <a:pt x="537" y="22"/>
                              </a:lnTo>
                              <a:lnTo>
                                <a:pt x="534" y="21"/>
                              </a:lnTo>
                              <a:lnTo>
                                <a:pt x="531" y="20"/>
                              </a:lnTo>
                              <a:lnTo>
                                <a:pt x="529" y="19"/>
                              </a:lnTo>
                              <a:lnTo>
                                <a:pt x="526" y="18"/>
                              </a:lnTo>
                              <a:lnTo>
                                <a:pt x="523" y="17"/>
                              </a:lnTo>
                              <a:lnTo>
                                <a:pt x="519" y="16"/>
                              </a:lnTo>
                              <a:lnTo>
                                <a:pt x="514" y="14"/>
                              </a:lnTo>
                              <a:lnTo>
                                <a:pt x="510" y="13"/>
                              </a:lnTo>
                              <a:lnTo>
                                <a:pt x="505" y="12"/>
                              </a:lnTo>
                              <a:lnTo>
                                <a:pt x="501" y="11"/>
                              </a:lnTo>
                              <a:lnTo>
                                <a:pt x="496" y="10"/>
                              </a:lnTo>
                              <a:lnTo>
                                <a:pt x="491" y="9"/>
                              </a:lnTo>
                              <a:lnTo>
                                <a:pt x="486" y="8"/>
                              </a:lnTo>
                              <a:lnTo>
                                <a:pt x="481" y="7"/>
                              </a:lnTo>
                              <a:lnTo>
                                <a:pt x="476" y="6"/>
                              </a:lnTo>
                              <a:lnTo>
                                <a:pt x="471" y="5"/>
                              </a:lnTo>
                              <a:lnTo>
                                <a:pt x="466" y="4"/>
                              </a:lnTo>
                              <a:lnTo>
                                <a:pt x="459" y="4"/>
                              </a:lnTo>
                              <a:lnTo>
                                <a:pt x="452" y="3"/>
                              </a:lnTo>
                              <a:lnTo>
                                <a:pt x="445" y="2"/>
                              </a:lnTo>
                              <a:lnTo>
                                <a:pt x="437" y="2"/>
                              </a:lnTo>
                              <a:lnTo>
                                <a:pt x="429" y="1"/>
                              </a:lnTo>
                              <a:lnTo>
                                <a:pt x="421" y="1"/>
                              </a:lnTo>
                              <a:lnTo>
                                <a:pt x="413" y="1"/>
                              </a:lnTo>
                              <a:lnTo>
                                <a:pt x="406" y="0"/>
                              </a:lnTo>
                              <a:lnTo>
                                <a:pt x="398" y="0"/>
                              </a:lnTo>
                              <a:lnTo>
                                <a:pt x="390" y="0"/>
                              </a:lnTo>
                              <a:lnTo>
                                <a:pt x="383" y="0"/>
                              </a:lnTo>
                              <a:lnTo>
                                <a:pt x="376" y="0"/>
                              </a:lnTo>
                              <a:lnTo>
                                <a:pt x="367" y="0"/>
                              </a:lnTo>
                              <a:lnTo>
                                <a:pt x="359" y="0"/>
                              </a:lnTo>
                              <a:lnTo>
                                <a:pt x="350" y="0"/>
                              </a:lnTo>
                              <a:lnTo>
                                <a:pt x="339" y="0"/>
                              </a:lnTo>
                              <a:lnTo>
                                <a:pt x="328" y="0"/>
                              </a:lnTo>
                              <a:lnTo>
                                <a:pt x="317" y="0"/>
                              </a:lnTo>
                              <a:lnTo>
                                <a:pt x="308" y="1"/>
                              </a:lnTo>
                              <a:lnTo>
                                <a:pt x="298" y="1"/>
                              </a:lnTo>
                              <a:lnTo>
                                <a:pt x="289" y="1"/>
                              </a:lnTo>
                              <a:lnTo>
                                <a:pt x="281" y="2"/>
                              </a:lnTo>
                              <a:lnTo>
                                <a:pt x="273" y="2"/>
                              </a:lnTo>
                              <a:lnTo>
                                <a:pt x="265" y="3"/>
                              </a:lnTo>
                              <a:lnTo>
                                <a:pt x="255" y="3"/>
                              </a:lnTo>
                              <a:lnTo>
                                <a:pt x="245" y="4"/>
                              </a:lnTo>
                              <a:lnTo>
                                <a:pt x="235" y="5"/>
                              </a:lnTo>
                              <a:lnTo>
                                <a:pt x="228" y="6"/>
                              </a:lnTo>
                              <a:lnTo>
                                <a:pt x="221" y="7"/>
                              </a:lnTo>
                              <a:lnTo>
                                <a:pt x="214" y="7"/>
                              </a:lnTo>
                              <a:lnTo>
                                <a:pt x="206" y="8"/>
                              </a:lnTo>
                              <a:lnTo>
                                <a:pt x="198" y="9"/>
                              </a:lnTo>
                              <a:lnTo>
                                <a:pt x="189" y="10"/>
                              </a:lnTo>
                              <a:lnTo>
                                <a:pt x="181" y="11"/>
                              </a:lnTo>
                              <a:lnTo>
                                <a:pt x="173" y="12"/>
                              </a:lnTo>
                              <a:lnTo>
                                <a:pt x="165" y="13"/>
                              </a:lnTo>
                              <a:lnTo>
                                <a:pt x="159" y="13"/>
                              </a:lnTo>
                              <a:lnTo>
                                <a:pt x="152" y="14"/>
                              </a:lnTo>
                              <a:lnTo>
                                <a:pt x="146" y="15"/>
                              </a:lnTo>
                              <a:lnTo>
                                <a:pt x="137" y="16"/>
                              </a:lnTo>
                              <a:lnTo>
                                <a:pt x="128" y="16"/>
                              </a:lnTo>
                              <a:lnTo>
                                <a:pt x="92" y="20"/>
                              </a:lnTo>
                              <a:lnTo>
                                <a:pt x="85" y="21"/>
                              </a:lnTo>
                              <a:lnTo>
                                <a:pt x="78" y="22"/>
                              </a:lnTo>
                              <a:lnTo>
                                <a:pt x="73" y="22"/>
                              </a:lnTo>
                              <a:lnTo>
                                <a:pt x="68" y="23"/>
                              </a:lnTo>
                              <a:lnTo>
                                <a:pt x="63" y="23"/>
                              </a:lnTo>
                              <a:lnTo>
                                <a:pt x="58" y="24"/>
                              </a:lnTo>
                              <a:lnTo>
                                <a:pt x="53" y="24"/>
                              </a:lnTo>
                              <a:lnTo>
                                <a:pt x="48" y="24"/>
                              </a:lnTo>
                              <a:lnTo>
                                <a:pt x="43" y="25"/>
                              </a:lnTo>
                              <a:lnTo>
                                <a:pt x="39" y="25"/>
                              </a:lnTo>
                              <a:lnTo>
                                <a:pt x="34" y="26"/>
                              </a:lnTo>
                              <a:lnTo>
                                <a:pt x="30" y="26"/>
                              </a:lnTo>
                              <a:lnTo>
                                <a:pt x="26" y="26"/>
                              </a:lnTo>
                              <a:lnTo>
                                <a:pt x="22" y="26"/>
                              </a:lnTo>
                              <a:lnTo>
                                <a:pt x="18" y="26"/>
                              </a:lnTo>
                              <a:lnTo>
                                <a:pt x="14" y="26"/>
                              </a:lnTo>
                              <a:lnTo>
                                <a:pt x="11" y="27"/>
                              </a:lnTo>
                              <a:lnTo>
                                <a:pt x="7" y="26"/>
                              </a:lnTo>
                              <a:lnTo>
                                <a:pt x="4" y="26"/>
                              </a:lnTo>
                              <a:lnTo>
                                <a:pt x="0" y="2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42" o:spid="_x0000_s1026" o:spt="100" style="position:absolute;left:0pt;margin-left:342.6pt;margin-top:639.4pt;height:4.55pt;width:34.05pt;mso-position-horizontal-relative:page;mso-position-vertical-relative:page;z-index:-251533312;mso-width-relative:page;mso-height-relative:page;" filled="f" stroked="t" coordsize="681,91" o:gfxdata="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PDAzmfaAAAADQEAAA8AAAAAAAAAAQAgAAAAIgAAAGRycy9kb3ducmV2LnhtbFBLAQIUABQAAAAI&#10;AIdO4kCVTt7wlwQAALkTAAAOAAAAAAAAAAEAIAAAACkBAABkcnMvZTJvRG9jLnhtbFBLBQYAAAAA&#10;BgAGAFkBAAAyCAAAAAA=&#10;" path="m681,90l629,66,624,63,619,61,614,58,610,56,606,55,602,53,597,50,592,48,588,45,584,43,580,41,575,39,571,38,567,36,563,34,559,32,556,30,552,29,548,27,544,25,540,24,537,22,534,21,531,20,529,19,526,18,523,17,519,16,514,14,510,13,505,12,501,11,496,10,491,9,486,8,481,7,476,6,471,5,466,4,459,4,452,3,445,2,437,2,429,1,421,1,413,1,406,0,398,0,390,0,383,0,376,0,367,0,359,0,350,0,339,0,328,0,317,0,308,1,298,1,289,1,281,2,273,2,265,3,255,3,245,4,235,5,228,6,221,7,214,7,206,8,198,9,189,10,181,11,173,12,165,13,159,13,152,14,146,15,137,16,128,16,92,20,85,21,78,22,73,22,68,23,63,23,58,24,53,24,48,24,43,25,39,25,34,26,30,26,26,26,22,26,18,26,14,26,11,27,7,26,4,26,0,26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84192" behindDoc="1" locked="0" layoutInCell="1" allowOverlap="1">
                <wp:simplePos x="0" y="0"/>
                <wp:positionH relativeFrom="page">
                  <wp:posOffset>4405630</wp:posOffset>
                </wp:positionH>
                <wp:positionV relativeFrom="page">
                  <wp:posOffset>8486775</wp:posOffset>
                </wp:positionV>
                <wp:extent cx="332740" cy="36195"/>
                <wp:effectExtent l="6985" t="114300" r="10795" b="123825"/>
                <wp:wrapNone/>
                <wp:docPr id="162" name="任意多边形 243"/>
                <wp:cNvGraphicFramePr/>
                <a:graphic xmlns:a="http://schemas.openxmlformats.org/drawingml/2006/main">
                  <a:graphicData uri="http://schemas.microsoft.com/office/word/2010/wordprocessingShape">
                    <wps:wsp>
                      <wps:cNvSpPr/>
                      <wps:spPr>
                        <a:xfrm>
                          <a:off x="0" y="0"/>
                          <a:ext cx="332740" cy="36195"/>
                        </a:xfrm>
                        <a:custGeom>
                          <a:avLst/>
                          <a:gdLst/>
                          <a:ahLst/>
                          <a:cxnLst/>
                          <a:pathLst>
                            <a:path w="524" h="57">
                              <a:moveTo>
                                <a:pt x="524" y="2"/>
                              </a:moveTo>
                              <a:lnTo>
                                <a:pt x="500" y="0"/>
                              </a:lnTo>
                              <a:lnTo>
                                <a:pt x="494" y="0"/>
                              </a:lnTo>
                              <a:lnTo>
                                <a:pt x="489" y="0"/>
                              </a:lnTo>
                              <a:lnTo>
                                <a:pt x="484" y="0"/>
                              </a:lnTo>
                              <a:lnTo>
                                <a:pt x="479" y="0"/>
                              </a:lnTo>
                              <a:lnTo>
                                <a:pt x="474" y="0"/>
                              </a:lnTo>
                              <a:lnTo>
                                <a:pt x="470" y="0"/>
                              </a:lnTo>
                              <a:lnTo>
                                <a:pt x="467" y="0"/>
                              </a:lnTo>
                              <a:lnTo>
                                <a:pt x="463" y="0"/>
                              </a:lnTo>
                              <a:lnTo>
                                <a:pt x="460" y="0"/>
                              </a:lnTo>
                              <a:lnTo>
                                <a:pt x="457" y="0"/>
                              </a:lnTo>
                              <a:lnTo>
                                <a:pt x="454" y="0"/>
                              </a:lnTo>
                              <a:lnTo>
                                <a:pt x="423" y="2"/>
                              </a:lnTo>
                              <a:lnTo>
                                <a:pt x="418" y="2"/>
                              </a:lnTo>
                              <a:lnTo>
                                <a:pt x="415" y="3"/>
                              </a:lnTo>
                              <a:lnTo>
                                <a:pt x="411" y="3"/>
                              </a:lnTo>
                              <a:lnTo>
                                <a:pt x="407" y="3"/>
                              </a:lnTo>
                              <a:lnTo>
                                <a:pt x="402" y="4"/>
                              </a:lnTo>
                              <a:lnTo>
                                <a:pt x="396" y="4"/>
                              </a:lnTo>
                              <a:lnTo>
                                <a:pt x="390" y="5"/>
                              </a:lnTo>
                              <a:lnTo>
                                <a:pt x="385" y="5"/>
                              </a:lnTo>
                              <a:lnTo>
                                <a:pt x="379" y="6"/>
                              </a:lnTo>
                              <a:lnTo>
                                <a:pt x="374" y="7"/>
                              </a:lnTo>
                              <a:lnTo>
                                <a:pt x="368" y="7"/>
                              </a:lnTo>
                              <a:lnTo>
                                <a:pt x="363" y="8"/>
                              </a:lnTo>
                              <a:lnTo>
                                <a:pt x="357" y="9"/>
                              </a:lnTo>
                              <a:lnTo>
                                <a:pt x="352" y="10"/>
                              </a:lnTo>
                              <a:lnTo>
                                <a:pt x="347" y="11"/>
                              </a:lnTo>
                              <a:lnTo>
                                <a:pt x="342" y="11"/>
                              </a:lnTo>
                              <a:lnTo>
                                <a:pt x="335" y="13"/>
                              </a:lnTo>
                              <a:lnTo>
                                <a:pt x="327" y="14"/>
                              </a:lnTo>
                              <a:lnTo>
                                <a:pt x="320" y="15"/>
                              </a:lnTo>
                              <a:lnTo>
                                <a:pt x="314" y="16"/>
                              </a:lnTo>
                              <a:lnTo>
                                <a:pt x="309" y="16"/>
                              </a:lnTo>
                              <a:lnTo>
                                <a:pt x="303" y="17"/>
                              </a:lnTo>
                              <a:lnTo>
                                <a:pt x="296" y="18"/>
                              </a:lnTo>
                              <a:lnTo>
                                <a:pt x="289" y="19"/>
                              </a:lnTo>
                              <a:lnTo>
                                <a:pt x="282" y="20"/>
                              </a:lnTo>
                              <a:lnTo>
                                <a:pt x="276" y="21"/>
                              </a:lnTo>
                              <a:lnTo>
                                <a:pt x="269" y="22"/>
                              </a:lnTo>
                              <a:lnTo>
                                <a:pt x="263" y="22"/>
                              </a:lnTo>
                              <a:lnTo>
                                <a:pt x="258" y="23"/>
                              </a:lnTo>
                              <a:lnTo>
                                <a:pt x="253" y="24"/>
                              </a:lnTo>
                              <a:lnTo>
                                <a:pt x="248" y="25"/>
                              </a:lnTo>
                              <a:lnTo>
                                <a:pt x="242" y="26"/>
                              </a:lnTo>
                              <a:lnTo>
                                <a:pt x="236" y="27"/>
                              </a:lnTo>
                              <a:lnTo>
                                <a:pt x="230" y="28"/>
                              </a:lnTo>
                              <a:lnTo>
                                <a:pt x="226" y="29"/>
                              </a:lnTo>
                              <a:lnTo>
                                <a:pt x="221" y="29"/>
                              </a:lnTo>
                              <a:lnTo>
                                <a:pt x="216" y="30"/>
                              </a:lnTo>
                              <a:lnTo>
                                <a:pt x="210" y="31"/>
                              </a:lnTo>
                              <a:lnTo>
                                <a:pt x="203" y="33"/>
                              </a:lnTo>
                              <a:lnTo>
                                <a:pt x="197" y="34"/>
                              </a:lnTo>
                              <a:lnTo>
                                <a:pt x="191" y="35"/>
                              </a:lnTo>
                              <a:lnTo>
                                <a:pt x="184" y="36"/>
                              </a:lnTo>
                              <a:lnTo>
                                <a:pt x="178" y="37"/>
                              </a:lnTo>
                              <a:lnTo>
                                <a:pt x="173" y="37"/>
                              </a:lnTo>
                              <a:lnTo>
                                <a:pt x="167" y="38"/>
                              </a:lnTo>
                              <a:lnTo>
                                <a:pt x="162" y="39"/>
                              </a:lnTo>
                              <a:lnTo>
                                <a:pt x="156" y="40"/>
                              </a:lnTo>
                              <a:lnTo>
                                <a:pt x="150" y="40"/>
                              </a:lnTo>
                              <a:lnTo>
                                <a:pt x="144" y="41"/>
                              </a:lnTo>
                              <a:lnTo>
                                <a:pt x="139" y="42"/>
                              </a:lnTo>
                              <a:lnTo>
                                <a:pt x="135" y="43"/>
                              </a:lnTo>
                              <a:lnTo>
                                <a:pt x="130" y="43"/>
                              </a:lnTo>
                              <a:lnTo>
                                <a:pt x="126" y="44"/>
                              </a:lnTo>
                              <a:lnTo>
                                <a:pt x="121" y="45"/>
                              </a:lnTo>
                              <a:lnTo>
                                <a:pt x="116" y="45"/>
                              </a:lnTo>
                              <a:lnTo>
                                <a:pt x="110" y="46"/>
                              </a:lnTo>
                              <a:lnTo>
                                <a:pt x="104" y="47"/>
                              </a:lnTo>
                              <a:lnTo>
                                <a:pt x="97" y="48"/>
                              </a:lnTo>
                              <a:lnTo>
                                <a:pt x="92" y="49"/>
                              </a:lnTo>
                              <a:lnTo>
                                <a:pt x="87" y="50"/>
                              </a:lnTo>
                              <a:lnTo>
                                <a:pt x="82" y="51"/>
                              </a:lnTo>
                              <a:lnTo>
                                <a:pt x="76" y="52"/>
                              </a:lnTo>
                              <a:lnTo>
                                <a:pt x="70" y="52"/>
                              </a:lnTo>
                              <a:lnTo>
                                <a:pt x="64" y="53"/>
                              </a:lnTo>
                              <a:lnTo>
                                <a:pt x="58" y="54"/>
                              </a:lnTo>
                              <a:lnTo>
                                <a:pt x="53" y="54"/>
                              </a:lnTo>
                              <a:lnTo>
                                <a:pt x="47" y="55"/>
                              </a:lnTo>
                              <a:lnTo>
                                <a:pt x="43" y="56"/>
                              </a:lnTo>
                              <a:lnTo>
                                <a:pt x="38" y="56"/>
                              </a:lnTo>
                              <a:lnTo>
                                <a:pt x="33" y="57"/>
                              </a:lnTo>
                              <a:lnTo>
                                <a:pt x="27" y="57"/>
                              </a:lnTo>
                              <a:lnTo>
                                <a:pt x="21" y="57"/>
                              </a:lnTo>
                              <a:lnTo>
                                <a:pt x="14" y="56"/>
                              </a:lnTo>
                              <a:lnTo>
                                <a:pt x="10" y="56"/>
                              </a:lnTo>
                              <a:lnTo>
                                <a:pt x="5" y="56"/>
                              </a:lnTo>
                              <a:lnTo>
                                <a:pt x="0" y="5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43" o:spid="_x0000_s1026" o:spt="100" style="position:absolute;left:0pt;margin-left:346.9pt;margin-top:668.25pt;height:2.85pt;width:26.2pt;mso-position-horizontal-relative:page;mso-position-vertical-relative:page;z-index:-251532288;mso-width-relative:page;mso-height-relative:page;" filled="f" stroked="t" coordsize="524,57" o:gfxdata="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KJ7vcjXAAAADQEAAA8AAAAAAAAA&#10;AQAgAAAAIgAAAGRycy9kb3ducmV2LnhtbFBLAQIUABQAAAAIAIdO4kDed71UTAQAAMwRAAAOAAAA&#10;AAAAAAEAIAAAACYBAABkcnMvZTJvRG9jLnhtbFBLBQYAAAAABgAGAFkBAADkBwAAAAA=&#10;" path="m524,2l500,0,494,0,489,0,484,0,479,0,474,0,470,0,467,0,463,0,460,0,457,0,454,0,423,2,418,2,415,3,411,3,407,3,402,4,396,4,390,5,385,5,379,6,374,7,368,7,363,8,357,9,352,10,347,11,342,11,335,13,327,14,320,15,314,16,309,16,303,17,296,18,289,19,282,20,276,21,269,22,263,22,258,23,253,24,248,25,242,26,236,27,230,28,226,29,221,29,216,30,210,31,203,33,197,34,191,35,184,36,178,37,173,37,167,38,162,39,156,40,150,40,144,41,139,42,135,43,130,43,126,44,121,45,116,45,110,46,104,47,97,48,92,49,87,50,82,51,76,52,70,52,64,53,58,54,53,54,47,55,43,56,38,56,33,57,27,57,21,57,14,56,10,56,5,56,0,56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85216" behindDoc="1" locked="0" layoutInCell="1" allowOverlap="1">
                <wp:simplePos x="0" y="0"/>
                <wp:positionH relativeFrom="page">
                  <wp:posOffset>4340860</wp:posOffset>
                </wp:positionH>
                <wp:positionV relativeFrom="page">
                  <wp:posOffset>8896985</wp:posOffset>
                </wp:positionV>
                <wp:extent cx="436880" cy="35560"/>
                <wp:effectExtent l="60325" t="113665" r="5715" b="125095"/>
                <wp:wrapNone/>
                <wp:docPr id="237" name="任意多边形 244"/>
                <wp:cNvGraphicFramePr/>
                <a:graphic xmlns:a="http://schemas.openxmlformats.org/drawingml/2006/main">
                  <a:graphicData uri="http://schemas.microsoft.com/office/word/2010/wordprocessingShape">
                    <wps:wsp>
                      <wps:cNvSpPr/>
                      <wps:spPr>
                        <a:xfrm>
                          <a:off x="0" y="0"/>
                          <a:ext cx="436880" cy="35560"/>
                        </a:xfrm>
                        <a:custGeom>
                          <a:avLst/>
                          <a:gdLst/>
                          <a:ahLst/>
                          <a:cxnLst/>
                          <a:pathLst>
                            <a:path w="688" h="56">
                              <a:moveTo>
                                <a:pt x="688" y="17"/>
                              </a:moveTo>
                              <a:lnTo>
                                <a:pt x="665" y="18"/>
                              </a:lnTo>
                              <a:lnTo>
                                <a:pt x="658" y="19"/>
                              </a:lnTo>
                              <a:lnTo>
                                <a:pt x="652" y="20"/>
                              </a:lnTo>
                              <a:lnTo>
                                <a:pt x="646" y="21"/>
                              </a:lnTo>
                              <a:lnTo>
                                <a:pt x="640" y="22"/>
                              </a:lnTo>
                              <a:lnTo>
                                <a:pt x="634" y="23"/>
                              </a:lnTo>
                              <a:lnTo>
                                <a:pt x="628" y="24"/>
                              </a:lnTo>
                              <a:lnTo>
                                <a:pt x="622" y="24"/>
                              </a:lnTo>
                              <a:lnTo>
                                <a:pt x="615" y="25"/>
                              </a:lnTo>
                              <a:lnTo>
                                <a:pt x="609" y="26"/>
                              </a:lnTo>
                              <a:lnTo>
                                <a:pt x="604" y="27"/>
                              </a:lnTo>
                              <a:lnTo>
                                <a:pt x="598" y="28"/>
                              </a:lnTo>
                              <a:lnTo>
                                <a:pt x="591" y="29"/>
                              </a:lnTo>
                              <a:lnTo>
                                <a:pt x="584" y="30"/>
                              </a:lnTo>
                              <a:lnTo>
                                <a:pt x="578" y="31"/>
                              </a:lnTo>
                              <a:lnTo>
                                <a:pt x="571" y="32"/>
                              </a:lnTo>
                              <a:lnTo>
                                <a:pt x="565" y="33"/>
                              </a:lnTo>
                              <a:lnTo>
                                <a:pt x="558" y="34"/>
                              </a:lnTo>
                              <a:lnTo>
                                <a:pt x="552" y="35"/>
                              </a:lnTo>
                              <a:lnTo>
                                <a:pt x="546" y="36"/>
                              </a:lnTo>
                              <a:lnTo>
                                <a:pt x="540" y="38"/>
                              </a:lnTo>
                              <a:lnTo>
                                <a:pt x="534" y="38"/>
                              </a:lnTo>
                              <a:lnTo>
                                <a:pt x="529" y="39"/>
                              </a:lnTo>
                              <a:lnTo>
                                <a:pt x="524" y="40"/>
                              </a:lnTo>
                              <a:lnTo>
                                <a:pt x="517" y="41"/>
                              </a:lnTo>
                              <a:lnTo>
                                <a:pt x="510" y="42"/>
                              </a:lnTo>
                              <a:lnTo>
                                <a:pt x="503" y="43"/>
                              </a:lnTo>
                              <a:lnTo>
                                <a:pt x="498" y="44"/>
                              </a:lnTo>
                              <a:lnTo>
                                <a:pt x="492" y="44"/>
                              </a:lnTo>
                              <a:lnTo>
                                <a:pt x="486" y="45"/>
                              </a:lnTo>
                              <a:lnTo>
                                <a:pt x="481" y="45"/>
                              </a:lnTo>
                              <a:lnTo>
                                <a:pt x="476" y="46"/>
                              </a:lnTo>
                              <a:lnTo>
                                <a:pt x="470" y="46"/>
                              </a:lnTo>
                              <a:lnTo>
                                <a:pt x="463" y="47"/>
                              </a:lnTo>
                              <a:lnTo>
                                <a:pt x="431" y="50"/>
                              </a:lnTo>
                              <a:lnTo>
                                <a:pt x="425" y="50"/>
                              </a:lnTo>
                              <a:lnTo>
                                <a:pt x="419" y="51"/>
                              </a:lnTo>
                              <a:lnTo>
                                <a:pt x="413" y="51"/>
                              </a:lnTo>
                              <a:lnTo>
                                <a:pt x="408" y="52"/>
                              </a:lnTo>
                              <a:lnTo>
                                <a:pt x="402" y="52"/>
                              </a:lnTo>
                              <a:lnTo>
                                <a:pt x="397" y="52"/>
                              </a:lnTo>
                              <a:lnTo>
                                <a:pt x="390" y="53"/>
                              </a:lnTo>
                              <a:lnTo>
                                <a:pt x="383" y="53"/>
                              </a:lnTo>
                              <a:lnTo>
                                <a:pt x="376" y="54"/>
                              </a:lnTo>
                              <a:lnTo>
                                <a:pt x="368" y="54"/>
                              </a:lnTo>
                              <a:lnTo>
                                <a:pt x="360" y="55"/>
                              </a:lnTo>
                              <a:lnTo>
                                <a:pt x="352" y="55"/>
                              </a:lnTo>
                              <a:lnTo>
                                <a:pt x="342" y="55"/>
                              </a:lnTo>
                              <a:lnTo>
                                <a:pt x="332" y="55"/>
                              </a:lnTo>
                              <a:lnTo>
                                <a:pt x="322" y="55"/>
                              </a:lnTo>
                              <a:lnTo>
                                <a:pt x="314" y="55"/>
                              </a:lnTo>
                              <a:lnTo>
                                <a:pt x="306" y="56"/>
                              </a:lnTo>
                              <a:lnTo>
                                <a:pt x="298" y="56"/>
                              </a:lnTo>
                              <a:lnTo>
                                <a:pt x="291" y="55"/>
                              </a:lnTo>
                              <a:lnTo>
                                <a:pt x="283" y="55"/>
                              </a:lnTo>
                              <a:lnTo>
                                <a:pt x="276" y="55"/>
                              </a:lnTo>
                              <a:lnTo>
                                <a:pt x="268" y="55"/>
                              </a:lnTo>
                              <a:lnTo>
                                <a:pt x="261" y="54"/>
                              </a:lnTo>
                              <a:lnTo>
                                <a:pt x="253" y="54"/>
                              </a:lnTo>
                              <a:lnTo>
                                <a:pt x="243" y="53"/>
                              </a:lnTo>
                              <a:lnTo>
                                <a:pt x="234" y="52"/>
                              </a:lnTo>
                              <a:lnTo>
                                <a:pt x="224" y="51"/>
                              </a:lnTo>
                              <a:lnTo>
                                <a:pt x="216" y="50"/>
                              </a:lnTo>
                              <a:lnTo>
                                <a:pt x="208" y="50"/>
                              </a:lnTo>
                              <a:lnTo>
                                <a:pt x="200" y="49"/>
                              </a:lnTo>
                              <a:lnTo>
                                <a:pt x="192" y="48"/>
                              </a:lnTo>
                              <a:lnTo>
                                <a:pt x="184" y="47"/>
                              </a:lnTo>
                              <a:lnTo>
                                <a:pt x="177" y="46"/>
                              </a:lnTo>
                              <a:lnTo>
                                <a:pt x="170" y="45"/>
                              </a:lnTo>
                              <a:lnTo>
                                <a:pt x="164" y="44"/>
                              </a:lnTo>
                              <a:lnTo>
                                <a:pt x="158" y="44"/>
                              </a:lnTo>
                              <a:lnTo>
                                <a:pt x="150" y="42"/>
                              </a:lnTo>
                              <a:lnTo>
                                <a:pt x="142" y="41"/>
                              </a:lnTo>
                              <a:lnTo>
                                <a:pt x="135" y="40"/>
                              </a:lnTo>
                              <a:lnTo>
                                <a:pt x="129" y="39"/>
                              </a:lnTo>
                              <a:lnTo>
                                <a:pt x="124" y="38"/>
                              </a:lnTo>
                              <a:lnTo>
                                <a:pt x="118" y="37"/>
                              </a:lnTo>
                              <a:lnTo>
                                <a:pt x="113" y="36"/>
                              </a:lnTo>
                              <a:lnTo>
                                <a:pt x="109" y="35"/>
                              </a:lnTo>
                              <a:lnTo>
                                <a:pt x="104" y="34"/>
                              </a:lnTo>
                              <a:lnTo>
                                <a:pt x="98" y="33"/>
                              </a:lnTo>
                              <a:lnTo>
                                <a:pt x="92" y="32"/>
                              </a:lnTo>
                              <a:lnTo>
                                <a:pt x="86" y="30"/>
                              </a:lnTo>
                              <a:lnTo>
                                <a:pt x="80" y="29"/>
                              </a:lnTo>
                              <a:lnTo>
                                <a:pt x="74" y="28"/>
                              </a:lnTo>
                              <a:lnTo>
                                <a:pt x="68" y="26"/>
                              </a:lnTo>
                              <a:lnTo>
                                <a:pt x="63" y="25"/>
                              </a:lnTo>
                              <a:lnTo>
                                <a:pt x="58" y="24"/>
                              </a:lnTo>
                              <a:lnTo>
                                <a:pt x="53" y="22"/>
                              </a:lnTo>
                              <a:lnTo>
                                <a:pt x="49" y="21"/>
                              </a:lnTo>
                              <a:lnTo>
                                <a:pt x="44" y="20"/>
                              </a:lnTo>
                              <a:lnTo>
                                <a:pt x="40" y="19"/>
                              </a:lnTo>
                              <a:lnTo>
                                <a:pt x="36" y="17"/>
                              </a:lnTo>
                              <a:lnTo>
                                <a:pt x="32" y="16"/>
                              </a:lnTo>
                              <a:lnTo>
                                <a:pt x="27" y="14"/>
                              </a:lnTo>
                              <a:lnTo>
                                <a:pt x="23" y="12"/>
                              </a:lnTo>
                              <a:lnTo>
                                <a:pt x="19" y="10"/>
                              </a:lnTo>
                              <a:lnTo>
                                <a:pt x="15" y="8"/>
                              </a:lnTo>
                              <a:lnTo>
                                <a:pt x="11" y="6"/>
                              </a:lnTo>
                              <a:lnTo>
                                <a:pt x="8" y="4"/>
                              </a:lnTo>
                              <a:lnTo>
                                <a:pt x="5" y="2"/>
                              </a:lnTo>
                              <a:lnTo>
                                <a:pt x="3" y="1"/>
                              </a:lnTo>
                              <a:lnTo>
                                <a:pt x="2" y="1"/>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44" o:spid="_x0000_s1026" o:spt="100" style="position:absolute;left:0pt;margin-left:341.8pt;margin-top:700.55pt;height:2.8pt;width:34.4pt;mso-position-horizontal-relative:page;mso-position-vertical-relative:page;z-index:-251531264;mso-width-relative:page;mso-height-relative:page;" filled="f" stroked="t" coordsize="688,56" o:gfxdata="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" path="m688,17l665,18,658,19,652,20,646,21,640,22,634,23,628,24,622,24,615,25,609,26,604,27,598,28,591,29,584,30,578,31,571,32,565,33,558,34,552,35,546,36,540,38,534,38,529,39,524,40,517,41,510,42,503,43,498,44,492,44,486,45,481,45,476,46,470,46,463,47,431,50,425,50,419,51,413,51,408,52,402,52,397,52,390,53,383,53,376,54,368,54,360,55,352,55,342,55,332,55,322,55,314,55,306,56,298,56,291,55,283,55,276,55,268,55,261,54,253,54,243,53,234,52,224,51,216,50,208,50,200,49,192,48,184,47,177,46,170,45,164,44,158,44,150,42,142,41,135,40,129,39,124,38,118,37,113,36,109,35,104,34,98,33,92,32,86,30,80,29,74,28,68,26,63,25,58,24,53,22,49,21,44,20,40,19,36,17,32,16,27,14,23,12,19,10,15,8,11,6,8,4,5,2,3,1,2,1,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86240" behindDoc="1" locked="0" layoutInCell="1" allowOverlap="1">
                <wp:simplePos x="0" y="0"/>
                <wp:positionH relativeFrom="page">
                  <wp:posOffset>4404995</wp:posOffset>
                </wp:positionH>
                <wp:positionV relativeFrom="page">
                  <wp:posOffset>9311005</wp:posOffset>
                </wp:positionV>
                <wp:extent cx="387985" cy="9525"/>
                <wp:effectExtent l="27940" t="114300" r="10795" b="120015"/>
                <wp:wrapNone/>
                <wp:docPr id="164" name="任意多边形 245"/>
                <wp:cNvGraphicFramePr/>
                <a:graphic xmlns:a="http://schemas.openxmlformats.org/drawingml/2006/main">
                  <a:graphicData uri="http://schemas.microsoft.com/office/word/2010/wordprocessingShape">
                    <wps:wsp>
                      <wps:cNvSpPr/>
                      <wps:spPr>
                        <a:xfrm>
                          <a:off x="0" y="0"/>
                          <a:ext cx="387985" cy="9525"/>
                        </a:xfrm>
                        <a:custGeom>
                          <a:avLst/>
                          <a:gdLst/>
                          <a:ahLst/>
                          <a:cxnLst/>
                          <a:pathLst>
                            <a:path w="611" h="15">
                              <a:moveTo>
                                <a:pt x="611" y="14"/>
                              </a:moveTo>
                              <a:lnTo>
                                <a:pt x="587" y="13"/>
                              </a:lnTo>
                              <a:lnTo>
                                <a:pt x="581" y="13"/>
                              </a:lnTo>
                              <a:lnTo>
                                <a:pt x="575" y="13"/>
                              </a:lnTo>
                              <a:lnTo>
                                <a:pt x="568" y="13"/>
                              </a:lnTo>
                              <a:lnTo>
                                <a:pt x="562" y="13"/>
                              </a:lnTo>
                              <a:lnTo>
                                <a:pt x="556" y="13"/>
                              </a:lnTo>
                              <a:lnTo>
                                <a:pt x="551" y="13"/>
                              </a:lnTo>
                              <a:lnTo>
                                <a:pt x="546" y="13"/>
                              </a:lnTo>
                              <a:lnTo>
                                <a:pt x="541" y="13"/>
                              </a:lnTo>
                              <a:lnTo>
                                <a:pt x="537" y="13"/>
                              </a:lnTo>
                              <a:lnTo>
                                <a:pt x="533" y="13"/>
                              </a:lnTo>
                              <a:lnTo>
                                <a:pt x="528" y="13"/>
                              </a:lnTo>
                              <a:lnTo>
                                <a:pt x="524" y="13"/>
                              </a:lnTo>
                              <a:lnTo>
                                <a:pt x="519" y="13"/>
                              </a:lnTo>
                              <a:lnTo>
                                <a:pt x="514" y="13"/>
                              </a:lnTo>
                              <a:lnTo>
                                <a:pt x="508" y="12"/>
                              </a:lnTo>
                              <a:lnTo>
                                <a:pt x="501" y="12"/>
                              </a:lnTo>
                              <a:lnTo>
                                <a:pt x="494" y="12"/>
                              </a:lnTo>
                              <a:lnTo>
                                <a:pt x="489" y="12"/>
                              </a:lnTo>
                              <a:lnTo>
                                <a:pt x="483" y="11"/>
                              </a:lnTo>
                              <a:lnTo>
                                <a:pt x="478" y="11"/>
                              </a:lnTo>
                              <a:lnTo>
                                <a:pt x="474" y="11"/>
                              </a:lnTo>
                              <a:lnTo>
                                <a:pt x="469" y="11"/>
                              </a:lnTo>
                              <a:lnTo>
                                <a:pt x="465" y="10"/>
                              </a:lnTo>
                              <a:lnTo>
                                <a:pt x="459" y="10"/>
                              </a:lnTo>
                              <a:lnTo>
                                <a:pt x="453" y="10"/>
                              </a:lnTo>
                              <a:lnTo>
                                <a:pt x="447" y="9"/>
                              </a:lnTo>
                              <a:lnTo>
                                <a:pt x="440" y="9"/>
                              </a:lnTo>
                              <a:lnTo>
                                <a:pt x="433" y="9"/>
                              </a:lnTo>
                              <a:lnTo>
                                <a:pt x="426" y="8"/>
                              </a:lnTo>
                              <a:lnTo>
                                <a:pt x="420" y="8"/>
                              </a:lnTo>
                              <a:lnTo>
                                <a:pt x="413" y="8"/>
                              </a:lnTo>
                              <a:lnTo>
                                <a:pt x="407" y="8"/>
                              </a:lnTo>
                              <a:lnTo>
                                <a:pt x="401" y="7"/>
                              </a:lnTo>
                              <a:lnTo>
                                <a:pt x="396" y="7"/>
                              </a:lnTo>
                              <a:lnTo>
                                <a:pt x="391" y="7"/>
                              </a:lnTo>
                              <a:lnTo>
                                <a:pt x="385" y="7"/>
                              </a:lnTo>
                              <a:lnTo>
                                <a:pt x="379" y="6"/>
                              </a:lnTo>
                              <a:lnTo>
                                <a:pt x="374" y="6"/>
                              </a:lnTo>
                              <a:lnTo>
                                <a:pt x="366" y="6"/>
                              </a:lnTo>
                              <a:lnTo>
                                <a:pt x="359" y="5"/>
                              </a:lnTo>
                              <a:lnTo>
                                <a:pt x="352" y="5"/>
                              </a:lnTo>
                              <a:lnTo>
                                <a:pt x="345" y="5"/>
                              </a:lnTo>
                              <a:lnTo>
                                <a:pt x="338" y="4"/>
                              </a:lnTo>
                              <a:lnTo>
                                <a:pt x="331" y="4"/>
                              </a:lnTo>
                              <a:lnTo>
                                <a:pt x="326" y="4"/>
                              </a:lnTo>
                              <a:lnTo>
                                <a:pt x="320" y="3"/>
                              </a:lnTo>
                              <a:lnTo>
                                <a:pt x="286" y="2"/>
                              </a:lnTo>
                              <a:lnTo>
                                <a:pt x="280" y="2"/>
                              </a:lnTo>
                              <a:lnTo>
                                <a:pt x="275" y="1"/>
                              </a:lnTo>
                              <a:lnTo>
                                <a:pt x="269" y="1"/>
                              </a:lnTo>
                              <a:lnTo>
                                <a:pt x="263" y="1"/>
                              </a:lnTo>
                              <a:lnTo>
                                <a:pt x="257" y="1"/>
                              </a:lnTo>
                              <a:lnTo>
                                <a:pt x="251" y="1"/>
                              </a:lnTo>
                              <a:lnTo>
                                <a:pt x="245" y="1"/>
                              </a:lnTo>
                              <a:lnTo>
                                <a:pt x="239" y="1"/>
                              </a:lnTo>
                              <a:lnTo>
                                <a:pt x="234" y="0"/>
                              </a:lnTo>
                              <a:lnTo>
                                <a:pt x="230" y="0"/>
                              </a:lnTo>
                              <a:lnTo>
                                <a:pt x="225" y="0"/>
                              </a:lnTo>
                              <a:lnTo>
                                <a:pt x="218" y="0"/>
                              </a:lnTo>
                              <a:lnTo>
                                <a:pt x="212" y="0"/>
                              </a:lnTo>
                              <a:lnTo>
                                <a:pt x="206" y="0"/>
                              </a:lnTo>
                              <a:lnTo>
                                <a:pt x="201" y="0"/>
                              </a:lnTo>
                              <a:lnTo>
                                <a:pt x="196" y="0"/>
                              </a:lnTo>
                              <a:lnTo>
                                <a:pt x="191" y="0"/>
                              </a:lnTo>
                              <a:lnTo>
                                <a:pt x="186" y="0"/>
                              </a:lnTo>
                              <a:lnTo>
                                <a:pt x="180" y="1"/>
                              </a:lnTo>
                              <a:lnTo>
                                <a:pt x="174" y="1"/>
                              </a:lnTo>
                              <a:lnTo>
                                <a:pt x="169" y="1"/>
                              </a:lnTo>
                              <a:lnTo>
                                <a:pt x="163" y="1"/>
                              </a:lnTo>
                              <a:lnTo>
                                <a:pt x="158" y="1"/>
                              </a:lnTo>
                              <a:lnTo>
                                <a:pt x="151" y="1"/>
                              </a:lnTo>
                              <a:lnTo>
                                <a:pt x="143" y="2"/>
                              </a:lnTo>
                              <a:lnTo>
                                <a:pt x="136" y="2"/>
                              </a:lnTo>
                              <a:lnTo>
                                <a:pt x="131" y="2"/>
                              </a:lnTo>
                              <a:lnTo>
                                <a:pt x="125" y="3"/>
                              </a:lnTo>
                              <a:lnTo>
                                <a:pt x="120" y="3"/>
                              </a:lnTo>
                              <a:lnTo>
                                <a:pt x="114" y="3"/>
                              </a:lnTo>
                              <a:lnTo>
                                <a:pt x="109" y="3"/>
                              </a:lnTo>
                              <a:lnTo>
                                <a:pt x="103" y="4"/>
                              </a:lnTo>
                              <a:lnTo>
                                <a:pt x="98" y="4"/>
                              </a:lnTo>
                              <a:lnTo>
                                <a:pt x="92" y="4"/>
                              </a:lnTo>
                              <a:lnTo>
                                <a:pt x="86" y="4"/>
                              </a:lnTo>
                              <a:lnTo>
                                <a:pt x="80" y="5"/>
                              </a:lnTo>
                              <a:lnTo>
                                <a:pt x="74" y="5"/>
                              </a:lnTo>
                              <a:lnTo>
                                <a:pt x="68" y="5"/>
                              </a:lnTo>
                              <a:lnTo>
                                <a:pt x="63" y="6"/>
                              </a:lnTo>
                              <a:lnTo>
                                <a:pt x="59" y="6"/>
                              </a:lnTo>
                              <a:lnTo>
                                <a:pt x="54" y="6"/>
                              </a:lnTo>
                              <a:lnTo>
                                <a:pt x="50" y="7"/>
                              </a:lnTo>
                              <a:lnTo>
                                <a:pt x="46" y="7"/>
                              </a:lnTo>
                              <a:lnTo>
                                <a:pt x="41" y="8"/>
                              </a:lnTo>
                              <a:lnTo>
                                <a:pt x="37" y="8"/>
                              </a:lnTo>
                              <a:lnTo>
                                <a:pt x="33" y="8"/>
                              </a:lnTo>
                              <a:lnTo>
                                <a:pt x="29" y="9"/>
                              </a:lnTo>
                              <a:lnTo>
                                <a:pt x="24" y="9"/>
                              </a:lnTo>
                              <a:lnTo>
                                <a:pt x="19" y="10"/>
                              </a:lnTo>
                              <a:lnTo>
                                <a:pt x="14" y="10"/>
                              </a:lnTo>
                              <a:lnTo>
                                <a:pt x="9" y="11"/>
                              </a:lnTo>
                              <a:lnTo>
                                <a:pt x="4" y="11"/>
                              </a:lnTo>
                              <a:lnTo>
                                <a:pt x="0" y="12"/>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45" o:spid="_x0000_s1026" o:spt="100" style="position:absolute;left:0pt;margin-left:346.85pt;margin-top:733.15pt;height:0.75pt;width:30.55pt;mso-position-horizontal-relative:page;mso-position-vertical-relative:page;z-index:-251530240;mso-width-relative:page;mso-height-relative:page;" filled="f" stroked="t" coordsize="611,15" o:gfxdata="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" path="m611,14l587,13,581,13,575,13,568,13,562,13,556,13,551,13,546,13,541,13,537,13,533,13,528,13,524,13,519,13,514,13,508,12,501,12,494,12,489,12,483,11,478,11,474,11,469,11,465,10,459,10,453,10,447,9,440,9,433,9,426,8,420,8,413,8,407,8,401,7,396,7,391,7,385,7,379,6,374,6,366,6,359,5,352,5,345,5,338,4,331,4,326,4,320,3,286,2,280,2,275,1,269,1,263,1,257,1,251,1,245,1,239,1,234,0,230,0,225,0,218,0,212,0,206,0,201,0,196,0,191,0,186,0,180,1,174,1,169,1,163,1,158,1,151,1,143,2,136,2,131,2,125,3,120,3,114,3,109,3,103,4,98,4,92,4,86,4,80,5,74,5,68,5,63,6,59,6,54,6,50,7,46,7,41,8,37,8,33,8,29,9,24,9,19,10,14,10,9,11,4,11,0,12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87264" behindDoc="1" locked="0" layoutInCell="1" allowOverlap="1">
                <wp:simplePos x="0" y="0"/>
                <wp:positionH relativeFrom="page">
                  <wp:posOffset>5367020</wp:posOffset>
                </wp:positionH>
                <wp:positionV relativeFrom="page">
                  <wp:posOffset>7714615</wp:posOffset>
                </wp:positionV>
                <wp:extent cx="387350" cy="69215"/>
                <wp:effectExtent l="0" t="114300" r="54610" b="106045"/>
                <wp:wrapNone/>
                <wp:docPr id="165" name="任意多边形 246"/>
                <wp:cNvGraphicFramePr/>
                <a:graphic xmlns:a="http://schemas.openxmlformats.org/drawingml/2006/main">
                  <a:graphicData uri="http://schemas.microsoft.com/office/word/2010/wordprocessingShape">
                    <wps:wsp>
                      <wps:cNvSpPr/>
                      <wps:spPr>
                        <a:xfrm>
                          <a:off x="0" y="0"/>
                          <a:ext cx="387350" cy="69215"/>
                        </a:xfrm>
                        <a:custGeom>
                          <a:avLst/>
                          <a:gdLst/>
                          <a:ahLst/>
                          <a:cxnLst/>
                          <a:pathLst>
                            <a:path w="610" h="109">
                              <a:moveTo>
                                <a:pt x="609" y="108"/>
                              </a:moveTo>
                              <a:lnTo>
                                <a:pt x="593" y="101"/>
                              </a:lnTo>
                              <a:lnTo>
                                <a:pt x="591" y="100"/>
                              </a:lnTo>
                              <a:lnTo>
                                <a:pt x="588" y="99"/>
                              </a:lnTo>
                              <a:lnTo>
                                <a:pt x="585" y="98"/>
                              </a:lnTo>
                              <a:lnTo>
                                <a:pt x="581" y="96"/>
                              </a:lnTo>
                              <a:lnTo>
                                <a:pt x="577" y="95"/>
                              </a:lnTo>
                              <a:lnTo>
                                <a:pt x="574" y="94"/>
                              </a:lnTo>
                              <a:lnTo>
                                <a:pt x="572" y="94"/>
                              </a:lnTo>
                              <a:lnTo>
                                <a:pt x="569" y="93"/>
                              </a:lnTo>
                              <a:lnTo>
                                <a:pt x="567" y="92"/>
                              </a:lnTo>
                              <a:lnTo>
                                <a:pt x="564" y="91"/>
                              </a:lnTo>
                              <a:lnTo>
                                <a:pt x="562" y="91"/>
                              </a:lnTo>
                              <a:lnTo>
                                <a:pt x="558" y="90"/>
                              </a:lnTo>
                              <a:lnTo>
                                <a:pt x="555" y="89"/>
                              </a:lnTo>
                              <a:lnTo>
                                <a:pt x="551" y="88"/>
                              </a:lnTo>
                              <a:lnTo>
                                <a:pt x="549" y="88"/>
                              </a:lnTo>
                              <a:lnTo>
                                <a:pt x="546" y="87"/>
                              </a:lnTo>
                              <a:lnTo>
                                <a:pt x="543" y="87"/>
                              </a:lnTo>
                              <a:lnTo>
                                <a:pt x="539" y="86"/>
                              </a:lnTo>
                              <a:lnTo>
                                <a:pt x="535" y="86"/>
                              </a:lnTo>
                              <a:lnTo>
                                <a:pt x="531" y="85"/>
                              </a:lnTo>
                              <a:lnTo>
                                <a:pt x="528" y="84"/>
                              </a:lnTo>
                              <a:lnTo>
                                <a:pt x="525" y="84"/>
                              </a:lnTo>
                              <a:lnTo>
                                <a:pt x="522" y="84"/>
                              </a:lnTo>
                              <a:lnTo>
                                <a:pt x="518" y="83"/>
                              </a:lnTo>
                              <a:lnTo>
                                <a:pt x="515" y="83"/>
                              </a:lnTo>
                              <a:lnTo>
                                <a:pt x="511" y="82"/>
                              </a:lnTo>
                              <a:lnTo>
                                <a:pt x="507" y="82"/>
                              </a:lnTo>
                              <a:lnTo>
                                <a:pt x="503" y="81"/>
                              </a:lnTo>
                              <a:lnTo>
                                <a:pt x="499" y="81"/>
                              </a:lnTo>
                              <a:lnTo>
                                <a:pt x="496" y="80"/>
                              </a:lnTo>
                              <a:lnTo>
                                <a:pt x="493" y="80"/>
                              </a:lnTo>
                              <a:lnTo>
                                <a:pt x="490" y="80"/>
                              </a:lnTo>
                              <a:lnTo>
                                <a:pt x="486" y="79"/>
                              </a:lnTo>
                              <a:lnTo>
                                <a:pt x="482" y="79"/>
                              </a:lnTo>
                              <a:lnTo>
                                <a:pt x="478" y="78"/>
                              </a:lnTo>
                              <a:lnTo>
                                <a:pt x="474" y="78"/>
                              </a:lnTo>
                              <a:lnTo>
                                <a:pt x="471" y="78"/>
                              </a:lnTo>
                              <a:lnTo>
                                <a:pt x="467" y="77"/>
                              </a:lnTo>
                              <a:lnTo>
                                <a:pt x="464" y="77"/>
                              </a:lnTo>
                              <a:lnTo>
                                <a:pt x="460" y="76"/>
                              </a:lnTo>
                              <a:lnTo>
                                <a:pt x="456" y="76"/>
                              </a:lnTo>
                              <a:lnTo>
                                <a:pt x="452" y="75"/>
                              </a:lnTo>
                              <a:lnTo>
                                <a:pt x="448" y="75"/>
                              </a:lnTo>
                              <a:lnTo>
                                <a:pt x="444" y="74"/>
                              </a:lnTo>
                              <a:lnTo>
                                <a:pt x="438" y="74"/>
                              </a:lnTo>
                              <a:lnTo>
                                <a:pt x="433" y="73"/>
                              </a:lnTo>
                              <a:lnTo>
                                <a:pt x="427" y="72"/>
                              </a:lnTo>
                              <a:lnTo>
                                <a:pt x="423" y="71"/>
                              </a:lnTo>
                              <a:lnTo>
                                <a:pt x="419" y="71"/>
                              </a:lnTo>
                              <a:lnTo>
                                <a:pt x="414" y="70"/>
                              </a:lnTo>
                              <a:lnTo>
                                <a:pt x="410" y="69"/>
                              </a:lnTo>
                              <a:lnTo>
                                <a:pt x="406" y="69"/>
                              </a:lnTo>
                              <a:lnTo>
                                <a:pt x="401" y="68"/>
                              </a:lnTo>
                              <a:lnTo>
                                <a:pt x="397" y="67"/>
                              </a:lnTo>
                              <a:lnTo>
                                <a:pt x="392" y="66"/>
                              </a:lnTo>
                              <a:lnTo>
                                <a:pt x="388" y="65"/>
                              </a:lnTo>
                              <a:lnTo>
                                <a:pt x="382" y="64"/>
                              </a:lnTo>
                              <a:lnTo>
                                <a:pt x="377" y="63"/>
                              </a:lnTo>
                              <a:lnTo>
                                <a:pt x="371" y="62"/>
                              </a:lnTo>
                              <a:lnTo>
                                <a:pt x="366" y="61"/>
                              </a:lnTo>
                              <a:lnTo>
                                <a:pt x="361" y="60"/>
                              </a:lnTo>
                              <a:lnTo>
                                <a:pt x="357" y="59"/>
                              </a:lnTo>
                              <a:lnTo>
                                <a:pt x="352" y="58"/>
                              </a:lnTo>
                              <a:lnTo>
                                <a:pt x="348" y="57"/>
                              </a:lnTo>
                              <a:lnTo>
                                <a:pt x="344" y="56"/>
                              </a:lnTo>
                              <a:lnTo>
                                <a:pt x="339" y="55"/>
                              </a:lnTo>
                              <a:lnTo>
                                <a:pt x="334" y="54"/>
                              </a:lnTo>
                              <a:lnTo>
                                <a:pt x="329" y="53"/>
                              </a:lnTo>
                              <a:lnTo>
                                <a:pt x="324" y="52"/>
                              </a:lnTo>
                              <a:lnTo>
                                <a:pt x="319" y="51"/>
                              </a:lnTo>
                              <a:lnTo>
                                <a:pt x="314" y="49"/>
                              </a:lnTo>
                              <a:lnTo>
                                <a:pt x="310" y="48"/>
                              </a:lnTo>
                              <a:lnTo>
                                <a:pt x="305" y="47"/>
                              </a:lnTo>
                              <a:lnTo>
                                <a:pt x="301" y="46"/>
                              </a:lnTo>
                              <a:lnTo>
                                <a:pt x="297" y="45"/>
                              </a:lnTo>
                              <a:lnTo>
                                <a:pt x="293" y="44"/>
                              </a:lnTo>
                              <a:lnTo>
                                <a:pt x="289" y="42"/>
                              </a:lnTo>
                              <a:lnTo>
                                <a:pt x="283" y="41"/>
                              </a:lnTo>
                              <a:lnTo>
                                <a:pt x="278" y="40"/>
                              </a:lnTo>
                              <a:lnTo>
                                <a:pt x="272" y="39"/>
                              </a:lnTo>
                              <a:lnTo>
                                <a:pt x="267" y="37"/>
                              </a:lnTo>
                              <a:lnTo>
                                <a:pt x="262" y="36"/>
                              </a:lnTo>
                              <a:lnTo>
                                <a:pt x="256" y="35"/>
                              </a:lnTo>
                              <a:lnTo>
                                <a:pt x="251" y="34"/>
                              </a:lnTo>
                              <a:lnTo>
                                <a:pt x="247" y="32"/>
                              </a:lnTo>
                              <a:lnTo>
                                <a:pt x="242" y="31"/>
                              </a:lnTo>
                              <a:lnTo>
                                <a:pt x="238" y="31"/>
                              </a:lnTo>
                              <a:lnTo>
                                <a:pt x="234" y="30"/>
                              </a:lnTo>
                              <a:lnTo>
                                <a:pt x="231" y="29"/>
                              </a:lnTo>
                              <a:lnTo>
                                <a:pt x="226" y="28"/>
                              </a:lnTo>
                              <a:lnTo>
                                <a:pt x="222" y="27"/>
                              </a:lnTo>
                              <a:lnTo>
                                <a:pt x="217" y="26"/>
                              </a:lnTo>
                              <a:lnTo>
                                <a:pt x="213" y="25"/>
                              </a:lnTo>
                              <a:lnTo>
                                <a:pt x="209" y="24"/>
                              </a:lnTo>
                              <a:lnTo>
                                <a:pt x="206" y="23"/>
                              </a:lnTo>
                              <a:lnTo>
                                <a:pt x="202" y="22"/>
                              </a:lnTo>
                              <a:lnTo>
                                <a:pt x="198" y="21"/>
                              </a:lnTo>
                              <a:lnTo>
                                <a:pt x="194" y="20"/>
                              </a:lnTo>
                              <a:lnTo>
                                <a:pt x="191" y="19"/>
                              </a:lnTo>
                              <a:lnTo>
                                <a:pt x="187" y="19"/>
                              </a:lnTo>
                              <a:lnTo>
                                <a:pt x="184" y="18"/>
                              </a:lnTo>
                              <a:lnTo>
                                <a:pt x="180" y="17"/>
                              </a:lnTo>
                              <a:lnTo>
                                <a:pt x="176" y="16"/>
                              </a:lnTo>
                              <a:lnTo>
                                <a:pt x="172" y="15"/>
                              </a:lnTo>
                              <a:lnTo>
                                <a:pt x="168" y="14"/>
                              </a:lnTo>
                              <a:lnTo>
                                <a:pt x="163" y="13"/>
                              </a:lnTo>
                              <a:lnTo>
                                <a:pt x="159" y="12"/>
                              </a:lnTo>
                              <a:lnTo>
                                <a:pt x="154" y="12"/>
                              </a:lnTo>
                              <a:lnTo>
                                <a:pt x="150" y="11"/>
                              </a:lnTo>
                              <a:lnTo>
                                <a:pt x="146" y="10"/>
                              </a:lnTo>
                              <a:lnTo>
                                <a:pt x="142" y="9"/>
                              </a:lnTo>
                              <a:lnTo>
                                <a:pt x="139" y="9"/>
                              </a:lnTo>
                              <a:lnTo>
                                <a:pt x="135" y="8"/>
                              </a:lnTo>
                              <a:lnTo>
                                <a:pt x="131" y="7"/>
                              </a:lnTo>
                              <a:lnTo>
                                <a:pt x="127" y="7"/>
                              </a:lnTo>
                              <a:lnTo>
                                <a:pt x="123" y="6"/>
                              </a:lnTo>
                              <a:lnTo>
                                <a:pt x="106" y="4"/>
                              </a:lnTo>
                              <a:lnTo>
                                <a:pt x="102" y="3"/>
                              </a:lnTo>
                              <a:lnTo>
                                <a:pt x="99" y="3"/>
                              </a:lnTo>
                              <a:lnTo>
                                <a:pt x="95" y="3"/>
                              </a:lnTo>
                              <a:lnTo>
                                <a:pt x="92" y="2"/>
                              </a:lnTo>
                              <a:lnTo>
                                <a:pt x="89" y="2"/>
                              </a:lnTo>
                              <a:lnTo>
                                <a:pt x="86" y="2"/>
                              </a:lnTo>
                              <a:lnTo>
                                <a:pt x="84" y="2"/>
                              </a:lnTo>
                              <a:lnTo>
                                <a:pt x="80" y="2"/>
                              </a:lnTo>
                              <a:lnTo>
                                <a:pt x="77" y="1"/>
                              </a:lnTo>
                              <a:lnTo>
                                <a:pt x="73" y="1"/>
                              </a:lnTo>
                              <a:lnTo>
                                <a:pt x="71" y="1"/>
                              </a:lnTo>
                              <a:lnTo>
                                <a:pt x="68" y="1"/>
                              </a:lnTo>
                              <a:lnTo>
                                <a:pt x="66" y="1"/>
                              </a:lnTo>
                              <a:lnTo>
                                <a:pt x="63" y="1"/>
                              </a:lnTo>
                              <a:lnTo>
                                <a:pt x="61" y="1"/>
                              </a:lnTo>
                              <a:lnTo>
                                <a:pt x="58" y="0"/>
                              </a:lnTo>
                              <a:lnTo>
                                <a:pt x="55" y="0"/>
                              </a:lnTo>
                              <a:lnTo>
                                <a:pt x="53" y="0"/>
                              </a:lnTo>
                              <a:lnTo>
                                <a:pt x="50" y="0"/>
                              </a:lnTo>
                              <a:lnTo>
                                <a:pt x="47" y="0"/>
                              </a:lnTo>
                              <a:lnTo>
                                <a:pt x="43" y="0"/>
                              </a:lnTo>
                              <a:lnTo>
                                <a:pt x="40" y="0"/>
                              </a:lnTo>
                              <a:lnTo>
                                <a:pt x="37" y="0"/>
                              </a:lnTo>
                              <a:lnTo>
                                <a:pt x="34" y="0"/>
                              </a:lnTo>
                              <a:lnTo>
                                <a:pt x="31" y="0"/>
                              </a:lnTo>
                              <a:lnTo>
                                <a:pt x="28" y="0"/>
                              </a:lnTo>
                              <a:lnTo>
                                <a:pt x="25" y="0"/>
                              </a:lnTo>
                              <a:lnTo>
                                <a:pt x="22" y="0"/>
                              </a:lnTo>
                              <a:lnTo>
                                <a:pt x="19" y="0"/>
                              </a:lnTo>
                              <a:lnTo>
                                <a:pt x="16" y="0"/>
                              </a:lnTo>
                              <a:lnTo>
                                <a:pt x="14" y="0"/>
                              </a:lnTo>
                              <a:lnTo>
                                <a:pt x="11" y="0"/>
                              </a:lnTo>
                              <a:lnTo>
                                <a:pt x="9" y="0"/>
                              </a:lnTo>
                              <a:lnTo>
                                <a:pt x="6" y="0"/>
                              </a:lnTo>
                              <a:lnTo>
                                <a:pt x="4" y="0"/>
                              </a:lnTo>
                              <a:lnTo>
                                <a:pt x="2" y="0"/>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46" o:spid="_x0000_s1026" o:spt="100" style="position:absolute;left:0pt;margin-left:422.6pt;margin-top:607.45pt;height:5.45pt;width:30.5pt;mso-position-horizontal-relative:page;mso-position-vertical-relative:page;z-index:-251529216;mso-width-relative:page;mso-height-relative:page;" filled="f" stroked="t" coordsize="610,109" o:gfxdata="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" path="m609,108l593,101,591,100,588,99,585,98,581,96,577,95,574,94,572,94,569,93,567,92,564,91,562,91,558,90,555,89,551,88,549,88,546,87,543,87,539,86,535,86,531,85,528,84,525,84,522,84,518,83,515,83,511,82,507,82,503,81,499,81,496,80,493,80,490,80,486,79,482,79,478,78,474,78,471,78,467,77,464,77,460,76,456,76,452,75,448,75,444,74,438,74,433,73,427,72,423,71,419,71,414,70,410,69,406,69,401,68,397,67,392,66,388,65,382,64,377,63,371,62,366,61,361,60,357,59,352,58,348,57,344,56,339,55,334,54,329,53,324,52,319,51,314,49,310,48,305,47,301,46,297,45,293,44,289,42,283,41,278,40,272,39,267,37,262,36,256,35,251,34,247,32,242,31,238,31,234,30,231,29,226,28,222,27,217,26,213,25,209,24,206,23,202,22,198,21,194,20,191,19,187,19,184,18,180,17,176,16,172,15,168,14,163,13,159,12,154,12,150,11,146,10,142,9,139,9,135,8,131,7,127,7,123,6,106,4,102,3,99,3,95,3,92,2,89,2,86,2,84,2,80,2,77,1,73,1,71,1,68,1,66,1,63,1,61,1,58,0,55,0,53,0,50,0,47,0,43,0,40,0,37,0,34,0,31,0,28,0,25,0,22,0,19,0,16,0,14,0,11,0,9,0,6,0,4,0,2,0,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88288" behindDoc="1" locked="0" layoutInCell="1" allowOverlap="1">
                <wp:simplePos x="0" y="0"/>
                <wp:positionH relativeFrom="page">
                  <wp:posOffset>5382260</wp:posOffset>
                </wp:positionH>
                <wp:positionV relativeFrom="page">
                  <wp:posOffset>8108315</wp:posOffset>
                </wp:positionV>
                <wp:extent cx="358775" cy="26035"/>
                <wp:effectExtent l="50800" t="114300" r="17145" b="118745"/>
                <wp:wrapNone/>
                <wp:docPr id="166" name="任意多边形 247"/>
                <wp:cNvGraphicFramePr/>
                <a:graphic xmlns:a="http://schemas.openxmlformats.org/drawingml/2006/main">
                  <a:graphicData uri="http://schemas.microsoft.com/office/word/2010/wordprocessingShape">
                    <wps:wsp>
                      <wps:cNvSpPr/>
                      <wps:spPr>
                        <a:xfrm>
                          <a:off x="0" y="0"/>
                          <a:ext cx="358775" cy="26035"/>
                        </a:xfrm>
                        <a:custGeom>
                          <a:avLst/>
                          <a:gdLst/>
                          <a:ahLst/>
                          <a:cxnLst/>
                          <a:pathLst>
                            <a:path w="565" h="41">
                              <a:moveTo>
                                <a:pt x="564" y="0"/>
                              </a:moveTo>
                              <a:lnTo>
                                <a:pt x="541" y="0"/>
                              </a:lnTo>
                              <a:lnTo>
                                <a:pt x="536" y="0"/>
                              </a:lnTo>
                              <a:lnTo>
                                <a:pt x="531" y="0"/>
                              </a:lnTo>
                              <a:lnTo>
                                <a:pt x="527" y="0"/>
                              </a:lnTo>
                              <a:lnTo>
                                <a:pt x="524" y="0"/>
                              </a:lnTo>
                              <a:lnTo>
                                <a:pt x="520" y="0"/>
                              </a:lnTo>
                              <a:lnTo>
                                <a:pt x="517" y="1"/>
                              </a:lnTo>
                              <a:lnTo>
                                <a:pt x="514" y="1"/>
                              </a:lnTo>
                              <a:lnTo>
                                <a:pt x="511" y="1"/>
                              </a:lnTo>
                              <a:lnTo>
                                <a:pt x="507" y="1"/>
                              </a:lnTo>
                              <a:lnTo>
                                <a:pt x="502" y="2"/>
                              </a:lnTo>
                              <a:lnTo>
                                <a:pt x="498" y="2"/>
                              </a:lnTo>
                              <a:lnTo>
                                <a:pt x="493" y="3"/>
                              </a:lnTo>
                              <a:lnTo>
                                <a:pt x="488" y="4"/>
                              </a:lnTo>
                              <a:lnTo>
                                <a:pt x="482" y="4"/>
                              </a:lnTo>
                              <a:lnTo>
                                <a:pt x="478" y="5"/>
                              </a:lnTo>
                              <a:lnTo>
                                <a:pt x="450" y="9"/>
                              </a:lnTo>
                              <a:lnTo>
                                <a:pt x="445" y="10"/>
                              </a:lnTo>
                              <a:lnTo>
                                <a:pt x="440" y="11"/>
                              </a:lnTo>
                              <a:lnTo>
                                <a:pt x="434" y="12"/>
                              </a:lnTo>
                              <a:lnTo>
                                <a:pt x="429" y="13"/>
                              </a:lnTo>
                              <a:lnTo>
                                <a:pt x="423" y="14"/>
                              </a:lnTo>
                              <a:lnTo>
                                <a:pt x="418" y="15"/>
                              </a:lnTo>
                              <a:lnTo>
                                <a:pt x="413" y="16"/>
                              </a:lnTo>
                              <a:lnTo>
                                <a:pt x="409" y="16"/>
                              </a:lnTo>
                              <a:lnTo>
                                <a:pt x="404" y="17"/>
                              </a:lnTo>
                              <a:lnTo>
                                <a:pt x="400" y="18"/>
                              </a:lnTo>
                              <a:lnTo>
                                <a:pt x="394" y="19"/>
                              </a:lnTo>
                              <a:lnTo>
                                <a:pt x="389" y="20"/>
                              </a:lnTo>
                              <a:lnTo>
                                <a:pt x="383" y="21"/>
                              </a:lnTo>
                              <a:lnTo>
                                <a:pt x="379" y="22"/>
                              </a:lnTo>
                              <a:lnTo>
                                <a:pt x="376" y="22"/>
                              </a:lnTo>
                              <a:lnTo>
                                <a:pt x="372" y="23"/>
                              </a:lnTo>
                              <a:lnTo>
                                <a:pt x="367" y="24"/>
                              </a:lnTo>
                              <a:lnTo>
                                <a:pt x="362" y="25"/>
                              </a:lnTo>
                              <a:lnTo>
                                <a:pt x="357" y="26"/>
                              </a:lnTo>
                              <a:lnTo>
                                <a:pt x="352" y="27"/>
                              </a:lnTo>
                              <a:lnTo>
                                <a:pt x="347" y="27"/>
                              </a:lnTo>
                              <a:lnTo>
                                <a:pt x="342" y="28"/>
                              </a:lnTo>
                              <a:lnTo>
                                <a:pt x="338" y="29"/>
                              </a:lnTo>
                              <a:lnTo>
                                <a:pt x="334" y="29"/>
                              </a:lnTo>
                              <a:lnTo>
                                <a:pt x="330" y="30"/>
                              </a:lnTo>
                              <a:lnTo>
                                <a:pt x="324" y="31"/>
                              </a:lnTo>
                              <a:lnTo>
                                <a:pt x="319" y="32"/>
                              </a:lnTo>
                              <a:lnTo>
                                <a:pt x="313" y="32"/>
                              </a:lnTo>
                              <a:lnTo>
                                <a:pt x="309" y="33"/>
                              </a:lnTo>
                              <a:lnTo>
                                <a:pt x="305" y="33"/>
                              </a:lnTo>
                              <a:lnTo>
                                <a:pt x="301" y="34"/>
                              </a:lnTo>
                              <a:lnTo>
                                <a:pt x="296" y="34"/>
                              </a:lnTo>
                              <a:lnTo>
                                <a:pt x="291" y="35"/>
                              </a:lnTo>
                              <a:lnTo>
                                <a:pt x="287" y="35"/>
                              </a:lnTo>
                              <a:lnTo>
                                <a:pt x="281" y="36"/>
                              </a:lnTo>
                              <a:lnTo>
                                <a:pt x="276" y="36"/>
                              </a:lnTo>
                              <a:lnTo>
                                <a:pt x="271" y="37"/>
                              </a:lnTo>
                              <a:lnTo>
                                <a:pt x="266" y="37"/>
                              </a:lnTo>
                              <a:lnTo>
                                <a:pt x="262" y="38"/>
                              </a:lnTo>
                              <a:lnTo>
                                <a:pt x="257" y="38"/>
                              </a:lnTo>
                              <a:lnTo>
                                <a:pt x="251" y="38"/>
                              </a:lnTo>
                              <a:lnTo>
                                <a:pt x="246" y="39"/>
                              </a:lnTo>
                              <a:lnTo>
                                <a:pt x="240" y="39"/>
                              </a:lnTo>
                              <a:lnTo>
                                <a:pt x="236" y="39"/>
                              </a:lnTo>
                              <a:lnTo>
                                <a:pt x="231" y="40"/>
                              </a:lnTo>
                              <a:lnTo>
                                <a:pt x="227" y="40"/>
                              </a:lnTo>
                              <a:lnTo>
                                <a:pt x="222" y="40"/>
                              </a:lnTo>
                              <a:lnTo>
                                <a:pt x="217" y="40"/>
                              </a:lnTo>
                              <a:lnTo>
                                <a:pt x="212" y="40"/>
                              </a:lnTo>
                              <a:lnTo>
                                <a:pt x="207" y="40"/>
                              </a:lnTo>
                              <a:lnTo>
                                <a:pt x="202" y="40"/>
                              </a:lnTo>
                              <a:lnTo>
                                <a:pt x="197" y="40"/>
                              </a:lnTo>
                              <a:lnTo>
                                <a:pt x="192" y="40"/>
                              </a:lnTo>
                              <a:lnTo>
                                <a:pt x="188" y="40"/>
                              </a:lnTo>
                              <a:lnTo>
                                <a:pt x="184" y="40"/>
                              </a:lnTo>
                              <a:lnTo>
                                <a:pt x="179" y="40"/>
                              </a:lnTo>
                              <a:lnTo>
                                <a:pt x="174" y="40"/>
                              </a:lnTo>
                              <a:lnTo>
                                <a:pt x="169" y="40"/>
                              </a:lnTo>
                              <a:lnTo>
                                <a:pt x="165" y="40"/>
                              </a:lnTo>
                              <a:lnTo>
                                <a:pt x="161" y="40"/>
                              </a:lnTo>
                              <a:lnTo>
                                <a:pt x="157" y="40"/>
                              </a:lnTo>
                              <a:lnTo>
                                <a:pt x="152" y="40"/>
                              </a:lnTo>
                              <a:lnTo>
                                <a:pt x="147" y="39"/>
                              </a:lnTo>
                              <a:lnTo>
                                <a:pt x="142" y="39"/>
                              </a:lnTo>
                              <a:lnTo>
                                <a:pt x="137" y="39"/>
                              </a:lnTo>
                              <a:lnTo>
                                <a:pt x="132" y="39"/>
                              </a:lnTo>
                              <a:lnTo>
                                <a:pt x="127" y="38"/>
                              </a:lnTo>
                              <a:lnTo>
                                <a:pt x="123" y="38"/>
                              </a:lnTo>
                              <a:lnTo>
                                <a:pt x="119" y="38"/>
                              </a:lnTo>
                              <a:lnTo>
                                <a:pt x="115" y="38"/>
                              </a:lnTo>
                              <a:lnTo>
                                <a:pt x="110" y="37"/>
                              </a:lnTo>
                              <a:lnTo>
                                <a:pt x="105" y="37"/>
                              </a:lnTo>
                              <a:lnTo>
                                <a:pt x="100" y="37"/>
                              </a:lnTo>
                              <a:lnTo>
                                <a:pt x="97" y="37"/>
                              </a:lnTo>
                              <a:lnTo>
                                <a:pt x="93" y="36"/>
                              </a:lnTo>
                              <a:lnTo>
                                <a:pt x="89" y="36"/>
                              </a:lnTo>
                              <a:lnTo>
                                <a:pt x="86" y="36"/>
                              </a:lnTo>
                              <a:lnTo>
                                <a:pt x="82" y="36"/>
                              </a:lnTo>
                              <a:lnTo>
                                <a:pt x="79" y="35"/>
                              </a:lnTo>
                              <a:lnTo>
                                <a:pt x="75" y="35"/>
                              </a:lnTo>
                              <a:lnTo>
                                <a:pt x="71" y="35"/>
                              </a:lnTo>
                              <a:lnTo>
                                <a:pt x="67" y="35"/>
                              </a:lnTo>
                              <a:lnTo>
                                <a:pt x="62" y="34"/>
                              </a:lnTo>
                              <a:lnTo>
                                <a:pt x="58" y="34"/>
                              </a:lnTo>
                              <a:lnTo>
                                <a:pt x="54" y="34"/>
                              </a:lnTo>
                              <a:lnTo>
                                <a:pt x="50" y="34"/>
                              </a:lnTo>
                              <a:lnTo>
                                <a:pt x="47" y="33"/>
                              </a:lnTo>
                              <a:lnTo>
                                <a:pt x="44" y="33"/>
                              </a:lnTo>
                              <a:lnTo>
                                <a:pt x="41" y="33"/>
                              </a:lnTo>
                              <a:lnTo>
                                <a:pt x="38" y="33"/>
                              </a:lnTo>
                              <a:lnTo>
                                <a:pt x="35" y="33"/>
                              </a:lnTo>
                              <a:lnTo>
                                <a:pt x="32" y="33"/>
                              </a:lnTo>
                              <a:lnTo>
                                <a:pt x="29" y="33"/>
                              </a:lnTo>
                              <a:lnTo>
                                <a:pt x="26" y="32"/>
                              </a:lnTo>
                              <a:lnTo>
                                <a:pt x="23" y="32"/>
                              </a:lnTo>
                              <a:lnTo>
                                <a:pt x="20" y="32"/>
                              </a:lnTo>
                              <a:lnTo>
                                <a:pt x="18" y="32"/>
                              </a:lnTo>
                              <a:lnTo>
                                <a:pt x="15" y="32"/>
                              </a:lnTo>
                              <a:lnTo>
                                <a:pt x="13" y="33"/>
                              </a:lnTo>
                              <a:lnTo>
                                <a:pt x="11" y="33"/>
                              </a:lnTo>
                              <a:lnTo>
                                <a:pt x="9" y="33"/>
                              </a:lnTo>
                              <a:lnTo>
                                <a:pt x="7" y="33"/>
                              </a:lnTo>
                              <a:lnTo>
                                <a:pt x="5" y="33"/>
                              </a:lnTo>
                              <a:lnTo>
                                <a:pt x="4" y="33"/>
                              </a:lnTo>
                              <a:lnTo>
                                <a:pt x="2" y="33"/>
                              </a:lnTo>
                              <a:lnTo>
                                <a:pt x="0" y="3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47" o:spid="_x0000_s1026" o:spt="100" style="position:absolute;left:0pt;margin-left:423.8pt;margin-top:638.45pt;height:2.05pt;width:28.25pt;mso-position-horizontal-relative:page;mso-position-vertical-relative:page;z-index:-251528192;mso-width-relative:page;mso-height-relative:page;" filled="f" stroked="t" coordsize="565,41" o:gfxdata="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" path="m564,0l541,0,536,0,531,0,527,0,524,0,520,0,517,1,514,1,511,1,507,1,502,2,498,2,493,3,488,4,482,4,478,5,450,9,445,10,440,11,434,12,429,13,423,14,418,15,413,16,409,16,404,17,400,18,394,19,389,20,383,21,379,22,376,22,372,23,367,24,362,25,357,26,352,27,347,27,342,28,338,29,334,29,330,30,324,31,319,32,313,32,309,33,305,33,301,34,296,34,291,35,287,35,281,36,276,36,271,37,266,37,262,38,257,38,251,38,246,39,240,39,236,39,231,40,227,40,222,40,217,40,212,40,207,40,202,40,197,40,192,40,188,40,184,40,179,40,174,40,169,40,165,40,161,40,157,40,152,40,147,39,142,39,137,39,132,39,127,38,123,38,119,38,115,38,110,37,105,37,100,37,97,37,93,36,89,36,86,36,82,36,79,35,75,35,71,35,67,35,62,34,58,34,54,34,50,34,47,33,44,33,41,33,38,33,35,33,32,33,29,33,26,32,23,32,20,32,18,32,15,32,13,33,11,33,9,33,7,33,5,33,4,33,2,33,0,34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89312" behindDoc="1" locked="0" layoutInCell="1" allowOverlap="1">
                <wp:simplePos x="0" y="0"/>
                <wp:positionH relativeFrom="page">
                  <wp:posOffset>5400675</wp:posOffset>
                </wp:positionH>
                <wp:positionV relativeFrom="page">
                  <wp:posOffset>8509000</wp:posOffset>
                </wp:positionV>
                <wp:extent cx="330835" cy="30480"/>
                <wp:effectExtent l="45085" t="113030" r="20320" b="115570"/>
                <wp:wrapNone/>
                <wp:docPr id="167" name="任意多边形 248"/>
                <wp:cNvGraphicFramePr/>
                <a:graphic xmlns:a="http://schemas.openxmlformats.org/drawingml/2006/main">
                  <a:graphicData uri="http://schemas.microsoft.com/office/word/2010/wordprocessingShape">
                    <wps:wsp>
                      <wps:cNvSpPr/>
                      <wps:spPr>
                        <a:xfrm>
                          <a:off x="0" y="0"/>
                          <a:ext cx="330835" cy="30480"/>
                        </a:xfrm>
                        <a:custGeom>
                          <a:avLst/>
                          <a:gdLst/>
                          <a:ahLst/>
                          <a:cxnLst/>
                          <a:pathLst>
                            <a:path w="521" h="48">
                              <a:moveTo>
                                <a:pt x="521" y="0"/>
                              </a:moveTo>
                              <a:lnTo>
                                <a:pt x="507" y="2"/>
                              </a:lnTo>
                              <a:lnTo>
                                <a:pt x="500" y="3"/>
                              </a:lnTo>
                              <a:lnTo>
                                <a:pt x="493" y="4"/>
                              </a:lnTo>
                              <a:lnTo>
                                <a:pt x="486" y="5"/>
                              </a:lnTo>
                              <a:lnTo>
                                <a:pt x="481" y="5"/>
                              </a:lnTo>
                              <a:lnTo>
                                <a:pt x="475" y="6"/>
                              </a:lnTo>
                              <a:lnTo>
                                <a:pt x="470" y="7"/>
                              </a:lnTo>
                              <a:lnTo>
                                <a:pt x="466" y="7"/>
                              </a:lnTo>
                              <a:lnTo>
                                <a:pt x="462" y="8"/>
                              </a:lnTo>
                              <a:lnTo>
                                <a:pt x="457" y="8"/>
                              </a:lnTo>
                              <a:lnTo>
                                <a:pt x="453" y="9"/>
                              </a:lnTo>
                              <a:lnTo>
                                <a:pt x="448" y="10"/>
                              </a:lnTo>
                              <a:lnTo>
                                <a:pt x="443" y="10"/>
                              </a:lnTo>
                              <a:lnTo>
                                <a:pt x="439" y="11"/>
                              </a:lnTo>
                              <a:lnTo>
                                <a:pt x="436" y="11"/>
                              </a:lnTo>
                              <a:lnTo>
                                <a:pt x="433" y="11"/>
                              </a:lnTo>
                              <a:lnTo>
                                <a:pt x="430" y="12"/>
                              </a:lnTo>
                              <a:lnTo>
                                <a:pt x="427" y="12"/>
                              </a:lnTo>
                              <a:lnTo>
                                <a:pt x="424" y="13"/>
                              </a:lnTo>
                              <a:lnTo>
                                <a:pt x="421" y="13"/>
                              </a:lnTo>
                              <a:lnTo>
                                <a:pt x="417" y="13"/>
                              </a:lnTo>
                              <a:lnTo>
                                <a:pt x="414" y="14"/>
                              </a:lnTo>
                              <a:lnTo>
                                <a:pt x="411" y="14"/>
                              </a:lnTo>
                              <a:lnTo>
                                <a:pt x="408" y="14"/>
                              </a:lnTo>
                              <a:lnTo>
                                <a:pt x="405" y="15"/>
                              </a:lnTo>
                              <a:lnTo>
                                <a:pt x="401" y="15"/>
                              </a:lnTo>
                              <a:lnTo>
                                <a:pt x="397" y="16"/>
                              </a:lnTo>
                              <a:lnTo>
                                <a:pt x="393" y="16"/>
                              </a:lnTo>
                              <a:lnTo>
                                <a:pt x="389" y="17"/>
                              </a:lnTo>
                              <a:lnTo>
                                <a:pt x="386" y="17"/>
                              </a:lnTo>
                              <a:lnTo>
                                <a:pt x="383" y="17"/>
                              </a:lnTo>
                              <a:lnTo>
                                <a:pt x="380" y="18"/>
                              </a:lnTo>
                              <a:lnTo>
                                <a:pt x="376" y="18"/>
                              </a:lnTo>
                              <a:lnTo>
                                <a:pt x="373" y="19"/>
                              </a:lnTo>
                              <a:lnTo>
                                <a:pt x="369" y="19"/>
                              </a:lnTo>
                              <a:lnTo>
                                <a:pt x="366" y="19"/>
                              </a:lnTo>
                              <a:lnTo>
                                <a:pt x="362" y="20"/>
                              </a:lnTo>
                              <a:lnTo>
                                <a:pt x="360" y="20"/>
                              </a:lnTo>
                              <a:lnTo>
                                <a:pt x="357" y="20"/>
                              </a:lnTo>
                              <a:lnTo>
                                <a:pt x="354" y="21"/>
                              </a:lnTo>
                              <a:lnTo>
                                <a:pt x="350" y="21"/>
                              </a:lnTo>
                              <a:lnTo>
                                <a:pt x="346" y="22"/>
                              </a:lnTo>
                              <a:lnTo>
                                <a:pt x="342" y="22"/>
                              </a:lnTo>
                              <a:lnTo>
                                <a:pt x="339" y="22"/>
                              </a:lnTo>
                              <a:lnTo>
                                <a:pt x="336" y="23"/>
                              </a:lnTo>
                              <a:lnTo>
                                <a:pt x="332" y="23"/>
                              </a:lnTo>
                              <a:lnTo>
                                <a:pt x="329" y="23"/>
                              </a:lnTo>
                              <a:lnTo>
                                <a:pt x="326" y="23"/>
                              </a:lnTo>
                              <a:lnTo>
                                <a:pt x="322" y="24"/>
                              </a:lnTo>
                              <a:lnTo>
                                <a:pt x="318" y="24"/>
                              </a:lnTo>
                              <a:lnTo>
                                <a:pt x="314" y="24"/>
                              </a:lnTo>
                              <a:lnTo>
                                <a:pt x="310" y="25"/>
                              </a:lnTo>
                              <a:lnTo>
                                <a:pt x="308" y="25"/>
                              </a:lnTo>
                              <a:lnTo>
                                <a:pt x="305" y="25"/>
                              </a:lnTo>
                              <a:lnTo>
                                <a:pt x="302" y="25"/>
                              </a:lnTo>
                              <a:lnTo>
                                <a:pt x="298" y="25"/>
                              </a:lnTo>
                              <a:lnTo>
                                <a:pt x="293" y="26"/>
                              </a:lnTo>
                              <a:lnTo>
                                <a:pt x="289" y="26"/>
                              </a:lnTo>
                              <a:lnTo>
                                <a:pt x="286" y="26"/>
                              </a:lnTo>
                              <a:lnTo>
                                <a:pt x="282" y="26"/>
                              </a:lnTo>
                              <a:lnTo>
                                <a:pt x="279" y="26"/>
                              </a:lnTo>
                              <a:lnTo>
                                <a:pt x="276" y="26"/>
                              </a:lnTo>
                              <a:lnTo>
                                <a:pt x="273" y="26"/>
                              </a:lnTo>
                              <a:lnTo>
                                <a:pt x="269" y="26"/>
                              </a:lnTo>
                              <a:lnTo>
                                <a:pt x="265" y="26"/>
                              </a:lnTo>
                              <a:lnTo>
                                <a:pt x="261" y="26"/>
                              </a:lnTo>
                              <a:lnTo>
                                <a:pt x="257" y="26"/>
                              </a:lnTo>
                              <a:lnTo>
                                <a:pt x="255" y="27"/>
                              </a:lnTo>
                              <a:lnTo>
                                <a:pt x="252" y="27"/>
                              </a:lnTo>
                              <a:lnTo>
                                <a:pt x="249" y="27"/>
                              </a:lnTo>
                              <a:lnTo>
                                <a:pt x="245" y="27"/>
                              </a:lnTo>
                              <a:lnTo>
                                <a:pt x="241" y="27"/>
                              </a:lnTo>
                              <a:lnTo>
                                <a:pt x="236" y="27"/>
                              </a:lnTo>
                              <a:lnTo>
                                <a:pt x="219" y="26"/>
                              </a:lnTo>
                              <a:lnTo>
                                <a:pt x="215" y="26"/>
                              </a:lnTo>
                              <a:lnTo>
                                <a:pt x="210" y="26"/>
                              </a:lnTo>
                              <a:lnTo>
                                <a:pt x="205" y="26"/>
                              </a:lnTo>
                              <a:lnTo>
                                <a:pt x="201" y="26"/>
                              </a:lnTo>
                              <a:lnTo>
                                <a:pt x="197" y="26"/>
                              </a:lnTo>
                              <a:lnTo>
                                <a:pt x="194" y="26"/>
                              </a:lnTo>
                              <a:lnTo>
                                <a:pt x="191" y="26"/>
                              </a:lnTo>
                              <a:lnTo>
                                <a:pt x="186" y="26"/>
                              </a:lnTo>
                              <a:lnTo>
                                <a:pt x="182" y="26"/>
                              </a:lnTo>
                              <a:lnTo>
                                <a:pt x="177" y="26"/>
                              </a:lnTo>
                              <a:lnTo>
                                <a:pt x="174" y="26"/>
                              </a:lnTo>
                              <a:lnTo>
                                <a:pt x="170" y="27"/>
                              </a:lnTo>
                              <a:lnTo>
                                <a:pt x="167" y="27"/>
                              </a:lnTo>
                              <a:lnTo>
                                <a:pt x="163" y="27"/>
                              </a:lnTo>
                              <a:lnTo>
                                <a:pt x="160" y="27"/>
                              </a:lnTo>
                              <a:lnTo>
                                <a:pt x="156" y="27"/>
                              </a:lnTo>
                              <a:lnTo>
                                <a:pt x="152" y="27"/>
                              </a:lnTo>
                              <a:lnTo>
                                <a:pt x="147" y="27"/>
                              </a:lnTo>
                              <a:lnTo>
                                <a:pt x="142" y="27"/>
                              </a:lnTo>
                              <a:lnTo>
                                <a:pt x="137" y="28"/>
                              </a:lnTo>
                              <a:lnTo>
                                <a:pt x="131" y="28"/>
                              </a:lnTo>
                              <a:lnTo>
                                <a:pt x="126" y="28"/>
                              </a:lnTo>
                              <a:lnTo>
                                <a:pt x="121" y="29"/>
                              </a:lnTo>
                              <a:lnTo>
                                <a:pt x="116" y="29"/>
                              </a:lnTo>
                              <a:lnTo>
                                <a:pt x="111" y="29"/>
                              </a:lnTo>
                              <a:lnTo>
                                <a:pt x="106" y="30"/>
                              </a:lnTo>
                              <a:lnTo>
                                <a:pt x="101" y="30"/>
                              </a:lnTo>
                              <a:lnTo>
                                <a:pt x="96" y="31"/>
                              </a:lnTo>
                              <a:lnTo>
                                <a:pt x="90" y="31"/>
                              </a:lnTo>
                              <a:lnTo>
                                <a:pt x="85" y="32"/>
                              </a:lnTo>
                              <a:lnTo>
                                <a:pt x="79" y="33"/>
                              </a:lnTo>
                              <a:lnTo>
                                <a:pt x="44" y="38"/>
                              </a:lnTo>
                              <a:lnTo>
                                <a:pt x="38" y="39"/>
                              </a:lnTo>
                              <a:lnTo>
                                <a:pt x="34" y="40"/>
                              </a:lnTo>
                              <a:lnTo>
                                <a:pt x="29" y="41"/>
                              </a:lnTo>
                              <a:lnTo>
                                <a:pt x="25" y="41"/>
                              </a:lnTo>
                              <a:lnTo>
                                <a:pt x="21" y="42"/>
                              </a:lnTo>
                              <a:lnTo>
                                <a:pt x="17" y="43"/>
                              </a:lnTo>
                              <a:lnTo>
                                <a:pt x="13" y="44"/>
                              </a:lnTo>
                              <a:lnTo>
                                <a:pt x="9" y="46"/>
                              </a:lnTo>
                              <a:lnTo>
                                <a:pt x="4" y="47"/>
                              </a:lnTo>
                              <a:lnTo>
                                <a:pt x="0" y="48"/>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48" o:spid="_x0000_s1026" o:spt="100" style="position:absolute;left:0pt;margin-left:425.25pt;margin-top:670pt;height:2.4pt;width:26.05pt;mso-position-horizontal-relative:page;mso-position-vertical-relative:page;z-index:-251527168;mso-width-relative:page;mso-height-relative:page;" filled="f" stroked="t" coordsize="521,48" o:gfxdata="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BQyb2T2QAAAA0BAAAPAAAAAAAAAAEAIAAAACIAAABkcnMvZG93bnJldi54&#10;bWxQSwECFAAUAAAACACHTuJABInDAaUEAAD7FQAADgAAAAAAAAABACAAAAAoAQAAZHJzL2Uyb0Rv&#10;Yy54bWxQSwUGAAAAAAYABgBZAQAAPwgAAAAA&#10;" path="m521,0l507,2,500,3,493,4,486,5,481,5,475,6,470,7,466,7,462,8,457,8,453,9,448,10,443,10,439,11,436,11,433,11,430,12,427,12,424,13,421,13,417,13,414,14,411,14,408,14,405,15,401,15,397,16,393,16,389,17,386,17,383,17,380,18,376,18,373,19,369,19,366,19,362,20,360,20,357,20,354,21,350,21,346,22,342,22,339,22,336,23,332,23,329,23,326,23,322,24,318,24,314,24,310,25,308,25,305,25,302,25,298,25,293,26,289,26,286,26,282,26,279,26,276,26,273,26,269,26,265,26,261,26,257,26,255,27,252,27,249,27,245,27,241,27,236,27,219,26,215,26,210,26,205,26,201,26,197,26,194,26,191,26,186,26,182,26,177,26,174,26,170,27,167,27,163,27,160,27,156,27,152,27,147,27,142,27,137,28,131,28,126,28,121,29,116,29,111,29,106,30,101,30,96,31,90,31,85,32,79,33,44,38,38,39,34,40,29,41,25,41,21,42,17,43,13,44,9,46,4,47,0,48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90336" behindDoc="1" locked="0" layoutInCell="1" allowOverlap="1">
                <wp:simplePos x="0" y="0"/>
                <wp:positionH relativeFrom="page">
                  <wp:posOffset>5335270</wp:posOffset>
                </wp:positionH>
                <wp:positionV relativeFrom="page">
                  <wp:posOffset>8888095</wp:posOffset>
                </wp:positionV>
                <wp:extent cx="366395" cy="31750"/>
                <wp:effectExtent l="4445" t="114300" r="40640" b="128270"/>
                <wp:wrapNone/>
                <wp:docPr id="238" name="任意多边形 249"/>
                <wp:cNvGraphicFramePr/>
                <a:graphic xmlns:a="http://schemas.openxmlformats.org/drawingml/2006/main">
                  <a:graphicData uri="http://schemas.microsoft.com/office/word/2010/wordprocessingShape">
                    <wps:wsp>
                      <wps:cNvSpPr/>
                      <wps:spPr>
                        <a:xfrm>
                          <a:off x="0" y="0"/>
                          <a:ext cx="366395" cy="31750"/>
                        </a:xfrm>
                        <a:custGeom>
                          <a:avLst/>
                          <a:gdLst/>
                          <a:ahLst/>
                          <a:cxnLst/>
                          <a:pathLst>
                            <a:path w="577" h="50">
                              <a:moveTo>
                                <a:pt x="576" y="6"/>
                              </a:moveTo>
                              <a:lnTo>
                                <a:pt x="568" y="5"/>
                              </a:lnTo>
                              <a:lnTo>
                                <a:pt x="565" y="4"/>
                              </a:lnTo>
                              <a:lnTo>
                                <a:pt x="563" y="4"/>
                              </a:lnTo>
                              <a:lnTo>
                                <a:pt x="561" y="4"/>
                              </a:lnTo>
                              <a:lnTo>
                                <a:pt x="559" y="4"/>
                              </a:lnTo>
                              <a:lnTo>
                                <a:pt x="557" y="4"/>
                              </a:lnTo>
                              <a:lnTo>
                                <a:pt x="554" y="4"/>
                              </a:lnTo>
                              <a:lnTo>
                                <a:pt x="550" y="4"/>
                              </a:lnTo>
                              <a:lnTo>
                                <a:pt x="547" y="3"/>
                              </a:lnTo>
                              <a:lnTo>
                                <a:pt x="544" y="3"/>
                              </a:lnTo>
                              <a:lnTo>
                                <a:pt x="541" y="3"/>
                              </a:lnTo>
                              <a:lnTo>
                                <a:pt x="537" y="3"/>
                              </a:lnTo>
                              <a:lnTo>
                                <a:pt x="534" y="3"/>
                              </a:lnTo>
                              <a:lnTo>
                                <a:pt x="531" y="2"/>
                              </a:lnTo>
                              <a:lnTo>
                                <a:pt x="527" y="2"/>
                              </a:lnTo>
                              <a:lnTo>
                                <a:pt x="525" y="2"/>
                              </a:lnTo>
                              <a:lnTo>
                                <a:pt x="522" y="2"/>
                              </a:lnTo>
                              <a:lnTo>
                                <a:pt x="520" y="2"/>
                              </a:lnTo>
                              <a:lnTo>
                                <a:pt x="516" y="2"/>
                              </a:lnTo>
                              <a:lnTo>
                                <a:pt x="513" y="1"/>
                              </a:lnTo>
                              <a:lnTo>
                                <a:pt x="510" y="1"/>
                              </a:lnTo>
                              <a:lnTo>
                                <a:pt x="507" y="1"/>
                              </a:lnTo>
                              <a:lnTo>
                                <a:pt x="504" y="1"/>
                              </a:lnTo>
                              <a:lnTo>
                                <a:pt x="501" y="1"/>
                              </a:lnTo>
                              <a:lnTo>
                                <a:pt x="498" y="1"/>
                              </a:lnTo>
                              <a:lnTo>
                                <a:pt x="495" y="0"/>
                              </a:lnTo>
                              <a:lnTo>
                                <a:pt x="492" y="0"/>
                              </a:lnTo>
                              <a:lnTo>
                                <a:pt x="488" y="0"/>
                              </a:lnTo>
                              <a:lnTo>
                                <a:pt x="485" y="0"/>
                              </a:lnTo>
                              <a:lnTo>
                                <a:pt x="481" y="0"/>
                              </a:lnTo>
                              <a:lnTo>
                                <a:pt x="476" y="0"/>
                              </a:lnTo>
                              <a:lnTo>
                                <a:pt x="471" y="0"/>
                              </a:lnTo>
                              <a:lnTo>
                                <a:pt x="467" y="0"/>
                              </a:lnTo>
                              <a:lnTo>
                                <a:pt x="431" y="1"/>
                              </a:lnTo>
                              <a:lnTo>
                                <a:pt x="425" y="1"/>
                              </a:lnTo>
                              <a:lnTo>
                                <a:pt x="418" y="1"/>
                              </a:lnTo>
                              <a:lnTo>
                                <a:pt x="411" y="2"/>
                              </a:lnTo>
                              <a:lnTo>
                                <a:pt x="404" y="2"/>
                              </a:lnTo>
                              <a:lnTo>
                                <a:pt x="397" y="3"/>
                              </a:lnTo>
                              <a:lnTo>
                                <a:pt x="390" y="4"/>
                              </a:lnTo>
                              <a:lnTo>
                                <a:pt x="383" y="4"/>
                              </a:lnTo>
                              <a:lnTo>
                                <a:pt x="375" y="5"/>
                              </a:lnTo>
                              <a:lnTo>
                                <a:pt x="367" y="6"/>
                              </a:lnTo>
                              <a:lnTo>
                                <a:pt x="360" y="7"/>
                              </a:lnTo>
                              <a:lnTo>
                                <a:pt x="353" y="7"/>
                              </a:lnTo>
                              <a:lnTo>
                                <a:pt x="346" y="8"/>
                              </a:lnTo>
                              <a:lnTo>
                                <a:pt x="339" y="9"/>
                              </a:lnTo>
                              <a:lnTo>
                                <a:pt x="332" y="10"/>
                              </a:lnTo>
                              <a:lnTo>
                                <a:pt x="324" y="11"/>
                              </a:lnTo>
                              <a:lnTo>
                                <a:pt x="317" y="12"/>
                              </a:lnTo>
                              <a:lnTo>
                                <a:pt x="311" y="13"/>
                              </a:lnTo>
                              <a:lnTo>
                                <a:pt x="305" y="14"/>
                              </a:lnTo>
                              <a:lnTo>
                                <a:pt x="299" y="15"/>
                              </a:lnTo>
                              <a:lnTo>
                                <a:pt x="293" y="16"/>
                              </a:lnTo>
                              <a:lnTo>
                                <a:pt x="288" y="17"/>
                              </a:lnTo>
                              <a:lnTo>
                                <a:pt x="282" y="18"/>
                              </a:lnTo>
                              <a:lnTo>
                                <a:pt x="275" y="19"/>
                              </a:lnTo>
                              <a:lnTo>
                                <a:pt x="269" y="20"/>
                              </a:lnTo>
                              <a:lnTo>
                                <a:pt x="262" y="21"/>
                              </a:lnTo>
                              <a:lnTo>
                                <a:pt x="254" y="22"/>
                              </a:lnTo>
                              <a:lnTo>
                                <a:pt x="246" y="24"/>
                              </a:lnTo>
                              <a:lnTo>
                                <a:pt x="238" y="25"/>
                              </a:lnTo>
                              <a:lnTo>
                                <a:pt x="231" y="26"/>
                              </a:lnTo>
                              <a:lnTo>
                                <a:pt x="224" y="27"/>
                              </a:lnTo>
                              <a:lnTo>
                                <a:pt x="217" y="28"/>
                              </a:lnTo>
                              <a:lnTo>
                                <a:pt x="211" y="29"/>
                              </a:lnTo>
                              <a:lnTo>
                                <a:pt x="205" y="30"/>
                              </a:lnTo>
                              <a:lnTo>
                                <a:pt x="199" y="31"/>
                              </a:lnTo>
                              <a:lnTo>
                                <a:pt x="191" y="32"/>
                              </a:lnTo>
                              <a:lnTo>
                                <a:pt x="184" y="33"/>
                              </a:lnTo>
                              <a:lnTo>
                                <a:pt x="176" y="33"/>
                              </a:lnTo>
                              <a:lnTo>
                                <a:pt x="168" y="34"/>
                              </a:lnTo>
                              <a:lnTo>
                                <a:pt x="160" y="35"/>
                              </a:lnTo>
                              <a:lnTo>
                                <a:pt x="152" y="36"/>
                              </a:lnTo>
                              <a:lnTo>
                                <a:pt x="146" y="37"/>
                              </a:lnTo>
                              <a:lnTo>
                                <a:pt x="139" y="38"/>
                              </a:lnTo>
                              <a:lnTo>
                                <a:pt x="133" y="38"/>
                              </a:lnTo>
                              <a:lnTo>
                                <a:pt x="127" y="39"/>
                              </a:lnTo>
                              <a:lnTo>
                                <a:pt x="122" y="40"/>
                              </a:lnTo>
                              <a:lnTo>
                                <a:pt x="116" y="40"/>
                              </a:lnTo>
                              <a:lnTo>
                                <a:pt x="110" y="41"/>
                              </a:lnTo>
                              <a:lnTo>
                                <a:pt x="104" y="41"/>
                              </a:lnTo>
                              <a:lnTo>
                                <a:pt x="99" y="42"/>
                              </a:lnTo>
                              <a:lnTo>
                                <a:pt x="93" y="42"/>
                              </a:lnTo>
                              <a:lnTo>
                                <a:pt x="87" y="43"/>
                              </a:lnTo>
                              <a:lnTo>
                                <a:pt x="81" y="44"/>
                              </a:lnTo>
                              <a:lnTo>
                                <a:pt x="75" y="44"/>
                              </a:lnTo>
                              <a:lnTo>
                                <a:pt x="70" y="44"/>
                              </a:lnTo>
                              <a:lnTo>
                                <a:pt x="65" y="45"/>
                              </a:lnTo>
                              <a:lnTo>
                                <a:pt x="61" y="45"/>
                              </a:lnTo>
                              <a:lnTo>
                                <a:pt x="56" y="46"/>
                              </a:lnTo>
                              <a:lnTo>
                                <a:pt x="52" y="46"/>
                              </a:lnTo>
                              <a:lnTo>
                                <a:pt x="48" y="46"/>
                              </a:lnTo>
                              <a:lnTo>
                                <a:pt x="43" y="47"/>
                              </a:lnTo>
                              <a:lnTo>
                                <a:pt x="39" y="47"/>
                              </a:lnTo>
                              <a:lnTo>
                                <a:pt x="33" y="47"/>
                              </a:lnTo>
                              <a:lnTo>
                                <a:pt x="28" y="48"/>
                              </a:lnTo>
                              <a:lnTo>
                                <a:pt x="22" y="48"/>
                              </a:lnTo>
                              <a:lnTo>
                                <a:pt x="3" y="49"/>
                              </a:lnTo>
                              <a:lnTo>
                                <a:pt x="0" y="49"/>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49" o:spid="_x0000_s1026" o:spt="100" style="position:absolute;left:0pt;margin-left:420.1pt;margin-top:699.85pt;height:2.5pt;width:28.85pt;mso-position-horizontal-relative:page;mso-position-vertical-relative:page;z-index:-251526144;mso-width-relative:page;mso-height-relative:page;" filled="f" stroked="t" coordsize="577,50" o:gfxdata="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" path="m576,6l568,5,565,4,563,4,561,4,559,4,557,4,554,4,550,4,547,3,544,3,541,3,537,3,534,3,531,2,527,2,525,2,522,2,520,2,516,2,513,1,510,1,507,1,504,1,501,1,498,1,495,0,492,0,488,0,485,0,481,0,476,0,471,0,467,0,431,1,425,1,418,1,411,2,404,2,397,3,390,4,383,4,375,5,367,6,360,7,353,7,346,8,339,9,332,10,324,11,317,12,311,13,305,14,299,15,293,16,288,17,282,18,275,19,269,20,262,21,254,22,246,24,238,25,231,26,224,27,217,28,211,29,205,30,199,31,191,32,184,33,176,33,168,34,160,35,152,36,146,37,139,38,133,38,127,39,122,40,116,40,110,41,104,41,99,42,93,42,87,43,81,44,75,44,70,44,65,45,61,45,56,46,52,46,48,46,43,47,39,47,33,47,28,48,22,48,3,49,0,49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91360" behindDoc="1" locked="0" layoutInCell="1" allowOverlap="1">
                <wp:simplePos x="0" y="0"/>
                <wp:positionH relativeFrom="page">
                  <wp:posOffset>5313045</wp:posOffset>
                </wp:positionH>
                <wp:positionV relativeFrom="page">
                  <wp:posOffset>9270365</wp:posOffset>
                </wp:positionV>
                <wp:extent cx="403860" cy="14605"/>
                <wp:effectExtent l="15875" t="114300" r="22225" b="114935"/>
                <wp:wrapNone/>
                <wp:docPr id="239" name="任意多边形 250"/>
                <wp:cNvGraphicFramePr/>
                <a:graphic xmlns:a="http://schemas.openxmlformats.org/drawingml/2006/main">
                  <a:graphicData uri="http://schemas.microsoft.com/office/word/2010/wordprocessingShape">
                    <wps:wsp>
                      <wps:cNvSpPr/>
                      <wps:spPr>
                        <a:xfrm>
                          <a:off x="0" y="0"/>
                          <a:ext cx="403860" cy="14605"/>
                        </a:xfrm>
                        <a:custGeom>
                          <a:avLst/>
                          <a:gdLst/>
                          <a:ahLst/>
                          <a:cxnLst/>
                          <a:pathLst>
                            <a:path w="636" h="23">
                              <a:moveTo>
                                <a:pt x="636" y="12"/>
                              </a:moveTo>
                              <a:lnTo>
                                <a:pt x="623" y="14"/>
                              </a:lnTo>
                              <a:lnTo>
                                <a:pt x="618" y="14"/>
                              </a:lnTo>
                              <a:lnTo>
                                <a:pt x="613" y="14"/>
                              </a:lnTo>
                              <a:lnTo>
                                <a:pt x="608" y="15"/>
                              </a:lnTo>
                              <a:lnTo>
                                <a:pt x="605" y="15"/>
                              </a:lnTo>
                              <a:lnTo>
                                <a:pt x="601" y="15"/>
                              </a:lnTo>
                              <a:lnTo>
                                <a:pt x="598" y="15"/>
                              </a:lnTo>
                              <a:lnTo>
                                <a:pt x="595" y="15"/>
                              </a:lnTo>
                              <a:lnTo>
                                <a:pt x="592" y="15"/>
                              </a:lnTo>
                              <a:lnTo>
                                <a:pt x="589" y="16"/>
                              </a:lnTo>
                              <a:lnTo>
                                <a:pt x="586" y="16"/>
                              </a:lnTo>
                              <a:lnTo>
                                <a:pt x="582" y="16"/>
                              </a:lnTo>
                              <a:lnTo>
                                <a:pt x="578" y="16"/>
                              </a:lnTo>
                              <a:lnTo>
                                <a:pt x="574" y="16"/>
                              </a:lnTo>
                              <a:lnTo>
                                <a:pt x="569" y="16"/>
                              </a:lnTo>
                              <a:lnTo>
                                <a:pt x="565" y="16"/>
                              </a:lnTo>
                              <a:lnTo>
                                <a:pt x="561" y="16"/>
                              </a:lnTo>
                              <a:lnTo>
                                <a:pt x="557" y="16"/>
                              </a:lnTo>
                              <a:lnTo>
                                <a:pt x="553" y="16"/>
                              </a:lnTo>
                              <a:lnTo>
                                <a:pt x="550" y="15"/>
                              </a:lnTo>
                              <a:lnTo>
                                <a:pt x="547" y="15"/>
                              </a:lnTo>
                              <a:lnTo>
                                <a:pt x="544" y="15"/>
                              </a:lnTo>
                              <a:lnTo>
                                <a:pt x="540" y="15"/>
                              </a:lnTo>
                              <a:lnTo>
                                <a:pt x="536" y="15"/>
                              </a:lnTo>
                              <a:lnTo>
                                <a:pt x="531" y="15"/>
                              </a:lnTo>
                              <a:lnTo>
                                <a:pt x="528" y="14"/>
                              </a:lnTo>
                              <a:lnTo>
                                <a:pt x="525" y="14"/>
                              </a:lnTo>
                              <a:lnTo>
                                <a:pt x="521" y="14"/>
                              </a:lnTo>
                              <a:lnTo>
                                <a:pt x="517" y="14"/>
                              </a:lnTo>
                              <a:lnTo>
                                <a:pt x="512" y="13"/>
                              </a:lnTo>
                              <a:lnTo>
                                <a:pt x="508" y="13"/>
                              </a:lnTo>
                              <a:lnTo>
                                <a:pt x="504" y="13"/>
                              </a:lnTo>
                              <a:lnTo>
                                <a:pt x="500" y="12"/>
                              </a:lnTo>
                              <a:lnTo>
                                <a:pt x="496" y="12"/>
                              </a:lnTo>
                              <a:lnTo>
                                <a:pt x="493" y="12"/>
                              </a:lnTo>
                              <a:lnTo>
                                <a:pt x="490" y="11"/>
                              </a:lnTo>
                              <a:lnTo>
                                <a:pt x="486" y="11"/>
                              </a:lnTo>
                              <a:lnTo>
                                <a:pt x="482" y="11"/>
                              </a:lnTo>
                              <a:lnTo>
                                <a:pt x="478" y="10"/>
                              </a:lnTo>
                              <a:lnTo>
                                <a:pt x="474" y="10"/>
                              </a:lnTo>
                              <a:lnTo>
                                <a:pt x="471" y="10"/>
                              </a:lnTo>
                              <a:lnTo>
                                <a:pt x="467" y="9"/>
                              </a:lnTo>
                              <a:lnTo>
                                <a:pt x="464" y="9"/>
                              </a:lnTo>
                              <a:lnTo>
                                <a:pt x="460" y="9"/>
                              </a:lnTo>
                              <a:lnTo>
                                <a:pt x="456" y="8"/>
                              </a:lnTo>
                              <a:lnTo>
                                <a:pt x="452" y="8"/>
                              </a:lnTo>
                              <a:lnTo>
                                <a:pt x="447" y="7"/>
                              </a:lnTo>
                              <a:lnTo>
                                <a:pt x="443" y="7"/>
                              </a:lnTo>
                              <a:lnTo>
                                <a:pt x="438" y="6"/>
                              </a:lnTo>
                              <a:lnTo>
                                <a:pt x="435" y="6"/>
                              </a:lnTo>
                              <a:lnTo>
                                <a:pt x="431" y="5"/>
                              </a:lnTo>
                              <a:lnTo>
                                <a:pt x="428" y="5"/>
                              </a:lnTo>
                              <a:lnTo>
                                <a:pt x="423" y="5"/>
                              </a:lnTo>
                              <a:lnTo>
                                <a:pt x="418" y="4"/>
                              </a:lnTo>
                              <a:lnTo>
                                <a:pt x="413" y="4"/>
                              </a:lnTo>
                              <a:lnTo>
                                <a:pt x="409" y="3"/>
                              </a:lnTo>
                              <a:lnTo>
                                <a:pt x="405" y="3"/>
                              </a:lnTo>
                              <a:lnTo>
                                <a:pt x="401" y="3"/>
                              </a:lnTo>
                              <a:lnTo>
                                <a:pt x="397" y="2"/>
                              </a:lnTo>
                              <a:lnTo>
                                <a:pt x="393" y="2"/>
                              </a:lnTo>
                              <a:lnTo>
                                <a:pt x="389" y="2"/>
                              </a:lnTo>
                              <a:lnTo>
                                <a:pt x="384" y="1"/>
                              </a:lnTo>
                              <a:lnTo>
                                <a:pt x="378" y="1"/>
                              </a:lnTo>
                              <a:lnTo>
                                <a:pt x="373" y="1"/>
                              </a:lnTo>
                              <a:lnTo>
                                <a:pt x="369" y="1"/>
                              </a:lnTo>
                              <a:lnTo>
                                <a:pt x="365" y="0"/>
                              </a:lnTo>
                              <a:lnTo>
                                <a:pt x="361" y="0"/>
                              </a:lnTo>
                              <a:lnTo>
                                <a:pt x="332" y="0"/>
                              </a:lnTo>
                              <a:lnTo>
                                <a:pt x="327" y="0"/>
                              </a:lnTo>
                              <a:lnTo>
                                <a:pt x="322" y="0"/>
                              </a:lnTo>
                              <a:lnTo>
                                <a:pt x="317" y="0"/>
                              </a:lnTo>
                              <a:lnTo>
                                <a:pt x="311" y="0"/>
                              </a:lnTo>
                              <a:lnTo>
                                <a:pt x="304" y="0"/>
                              </a:lnTo>
                              <a:lnTo>
                                <a:pt x="298" y="0"/>
                              </a:lnTo>
                              <a:lnTo>
                                <a:pt x="293" y="0"/>
                              </a:lnTo>
                              <a:lnTo>
                                <a:pt x="289" y="1"/>
                              </a:lnTo>
                              <a:lnTo>
                                <a:pt x="284" y="1"/>
                              </a:lnTo>
                              <a:lnTo>
                                <a:pt x="278" y="1"/>
                              </a:lnTo>
                              <a:lnTo>
                                <a:pt x="273" y="1"/>
                              </a:lnTo>
                              <a:lnTo>
                                <a:pt x="267" y="2"/>
                              </a:lnTo>
                              <a:lnTo>
                                <a:pt x="262" y="2"/>
                              </a:lnTo>
                              <a:lnTo>
                                <a:pt x="257" y="3"/>
                              </a:lnTo>
                              <a:lnTo>
                                <a:pt x="252" y="3"/>
                              </a:lnTo>
                              <a:lnTo>
                                <a:pt x="247" y="4"/>
                              </a:lnTo>
                              <a:lnTo>
                                <a:pt x="242" y="4"/>
                              </a:lnTo>
                              <a:lnTo>
                                <a:pt x="237" y="4"/>
                              </a:lnTo>
                              <a:lnTo>
                                <a:pt x="230" y="5"/>
                              </a:lnTo>
                              <a:lnTo>
                                <a:pt x="223" y="6"/>
                              </a:lnTo>
                              <a:lnTo>
                                <a:pt x="217" y="6"/>
                              </a:lnTo>
                              <a:lnTo>
                                <a:pt x="212" y="7"/>
                              </a:lnTo>
                              <a:lnTo>
                                <a:pt x="208" y="7"/>
                              </a:lnTo>
                              <a:lnTo>
                                <a:pt x="203" y="7"/>
                              </a:lnTo>
                              <a:lnTo>
                                <a:pt x="197" y="8"/>
                              </a:lnTo>
                              <a:lnTo>
                                <a:pt x="191" y="9"/>
                              </a:lnTo>
                              <a:lnTo>
                                <a:pt x="155" y="12"/>
                              </a:lnTo>
                              <a:lnTo>
                                <a:pt x="149" y="12"/>
                              </a:lnTo>
                              <a:lnTo>
                                <a:pt x="143" y="13"/>
                              </a:lnTo>
                              <a:lnTo>
                                <a:pt x="137" y="13"/>
                              </a:lnTo>
                              <a:lnTo>
                                <a:pt x="132" y="14"/>
                              </a:lnTo>
                              <a:lnTo>
                                <a:pt x="124" y="15"/>
                              </a:lnTo>
                              <a:lnTo>
                                <a:pt x="117" y="15"/>
                              </a:lnTo>
                              <a:lnTo>
                                <a:pt x="109" y="16"/>
                              </a:lnTo>
                              <a:lnTo>
                                <a:pt x="79" y="18"/>
                              </a:lnTo>
                              <a:lnTo>
                                <a:pt x="75" y="19"/>
                              </a:lnTo>
                              <a:lnTo>
                                <a:pt x="70" y="19"/>
                              </a:lnTo>
                              <a:lnTo>
                                <a:pt x="66" y="20"/>
                              </a:lnTo>
                              <a:lnTo>
                                <a:pt x="61" y="20"/>
                              </a:lnTo>
                              <a:lnTo>
                                <a:pt x="56" y="20"/>
                              </a:lnTo>
                              <a:lnTo>
                                <a:pt x="51" y="21"/>
                              </a:lnTo>
                              <a:lnTo>
                                <a:pt x="47" y="21"/>
                              </a:lnTo>
                              <a:lnTo>
                                <a:pt x="43" y="21"/>
                              </a:lnTo>
                              <a:lnTo>
                                <a:pt x="39" y="21"/>
                              </a:lnTo>
                              <a:lnTo>
                                <a:pt x="35" y="21"/>
                              </a:lnTo>
                              <a:lnTo>
                                <a:pt x="32" y="22"/>
                              </a:lnTo>
                              <a:lnTo>
                                <a:pt x="29" y="22"/>
                              </a:lnTo>
                              <a:lnTo>
                                <a:pt x="25" y="22"/>
                              </a:lnTo>
                              <a:lnTo>
                                <a:pt x="22" y="22"/>
                              </a:lnTo>
                              <a:lnTo>
                                <a:pt x="19" y="22"/>
                              </a:lnTo>
                              <a:lnTo>
                                <a:pt x="16" y="22"/>
                              </a:lnTo>
                              <a:lnTo>
                                <a:pt x="13" y="22"/>
                              </a:lnTo>
                              <a:lnTo>
                                <a:pt x="10" y="22"/>
                              </a:lnTo>
                              <a:lnTo>
                                <a:pt x="8" y="22"/>
                              </a:lnTo>
                              <a:lnTo>
                                <a:pt x="6" y="22"/>
                              </a:lnTo>
                              <a:lnTo>
                                <a:pt x="3" y="22"/>
                              </a:lnTo>
                              <a:lnTo>
                                <a:pt x="2" y="22"/>
                              </a:lnTo>
                              <a:lnTo>
                                <a:pt x="1" y="22"/>
                              </a:lnTo>
                              <a:lnTo>
                                <a:pt x="0" y="22"/>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50" o:spid="_x0000_s1026" o:spt="100" style="position:absolute;left:0pt;margin-left:418.35pt;margin-top:729.95pt;height:1.15pt;width:31.8pt;mso-position-horizontal-relative:page;mso-position-vertical-relative:page;z-index:-251525120;mso-width-relative:page;mso-height-relative:page;" filled="f" stroked="t" coordsize="636,23" o:gfxdata="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" path="m636,12l623,14,618,14,613,14,608,15,605,15,601,15,598,15,595,15,592,15,589,16,586,16,582,16,578,16,574,16,569,16,565,16,561,16,557,16,553,16,550,15,547,15,544,15,540,15,536,15,531,15,528,14,525,14,521,14,517,14,512,13,508,13,504,13,500,12,496,12,493,12,490,11,486,11,482,11,478,10,474,10,471,10,467,9,464,9,460,9,456,8,452,8,447,7,443,7,438,6,435,6,431,5,428,5,423,5,418,4,413,4,409,3,405,3,401,3,397,2,393,2,389,2,384,1,378,1,373,1,369,1,365,0,361,0,332,0,327,0,322,0,317,0,311,0,304,0,298,0,293,0,289,1,284,1,278,1,273,1,267,2,262,2,257,3,252,3,247,4,242,4,237,4,230,5,223,6,217,6,212,7,208,7,203,7,197,8,191,9,155,12,149,12,143,13,137,13,132,14,124,15,117,15,109,16,79,18,75,19,70,19,66,20,61,20,56,20,51,21,47,21,43,21,39,21,35,21,32,22,29,22,25,22,22,22,19,22,16,22,13,22,10,22,8,22,6,22,3,22,2,22,1,22,0,22e">
                <v:fill on="f" focussize="0,0"/>
                <v:stroke weight="18pt" color="#FFFFFF" joinstyle="round"/>
                <v:imagedata o:title=""/>
                <o:lock v:ext="edit" aspectratio="f"/>
              </v:shape>
            </w:pict>
          </mc:Fallback>
        </mc:AlternateContent>
      </w:r>
      <w:r>
        <w:rPr>
          <w:highlight w:val="none"/>
        </w:rPr>
        <mc:AlternateContent>
          <mc:Choice Requires="wpg">
            <w:drawing>
              <wp:anchor distT="0" distB="0" distL="114300" distR="114300" simplePos="0" relativeHeight="251792384" behindDoc="1" locked="0" layoutInCell="1" allowOverlap="1">
                <wp:simplePos x="0" y="0"/>
                <wp:positionH relativeFrom="page">
                  <wp:posOffset>6162040</wp:posOffset>
                </wp:positionH>
                <wp:positionV relativeFrom="page">
                  <wp:posOffset>7550150</wp:posOffset>
                </wp:positionV>
                <wp:extent cx="704215" cy="360045"/>
                <wp:effectExtent l="0" t="635" r="0" b="5080"/>
                <wp:wrapNone/>
                <wp:docPr id="240" name="组合 251"/>
                <wp:cNvGraphicFramePr/>
                <a:graphic xmlns:a="http://schemas.openxmlformats.org/drawingml/2006/main">
                  <a:graphicData uri="http://schemas.microsoft.com/office/word/2010/wordprocessingGroup">
                    <wpg:wgp>
                      <wpg:cNvGrpSpPr/>
                      <wpg:grpSpPr>
                        <a:xfrm>
                          <a:off x="0" y="0"/>
                          <a:ext cx="704215" cy="360045"/>
                          <a:chOff x="9704" y="11891"/>
                          <a:chExt cx="1109" cy="567"/>
                        </a:xfrm>
                      </wpg:grpSpPr>
                      <wps:wsp>
                        <wps:cNvPr id="241" name="任意多边形 252"/>
                        <wps:cNvSpPr/>
                        <wps:spPr>
                          <a:xfrm>
                            <a:off x="9884" y="12070"/>
                            <a:ext cx="691" cy="121"/>
                          </a:xfrm>
                          <a:custGeom>
                            <a:avLst/>
                            <a:gdLst/>
                            <a:ahLst/>
                            <a:cxnLst/>
                            <a:pathLst>
                              <a:path w="691" h="121">
                                <a:moveTo>
                                  <a:pt x="691" y="120"/>
                                </a:moveTo>
                                <a:lnTo>
                                  <a:pt x="674" y="115"/>
                                </a:lnTo>
                                <a:lnTo>
                                  <a:pt x="670" y="114"/>
                                </a:lnTo>
                                <a:lnTo>
                                  <a:pt x="667" y="113"/>
                                </a:lnTo>
                                <a:lnTo>
                                  <a:pt x="663" y="112"/>
                                </a:lnTo>
                                <a:lnTo>
                                  <a:pt x="658" y="111"/>
                                </a:lnTo>
                                <a:lnTo>
                                  <a:pt x="653" y="109"/>
                                </a:lnTo>
                                <a:lnTo>
                                  <a:pt x="647" y="108"/>
                                </a:lnTo>
                                <a:lnTo>
                                  <a:pt x="641" y="106"/>
                                </a:lnTo>
                                <a:lnTo>
                                  <a:pt x="635" y="104"/>
                                </a:lnTo>
                                <a:lnTo>
                                  <a:pt x="629" y="103"/>
                                </a:lnTo>
                                <a:lnTo>
                                  <a:pt x="625" y="101"/>
                                </a:lnTo>
                                <a:lnTo>
                                  <a:pt x="620" y="100"/>
                                </a:lnTo>
                                <a:lnTo>
                                  <a:pt x="616" y="99"/>
                                </a:lnTo>
                                <a:lnTo>
                                  <a:pt x="612" y="98"/>
                                </a:lnTo>
                                <a:lnTo>
                                  <a:pt x="609" y="96"/>
                                </a:lnTo>
                                <a:lnTo>
                                  <a:pt x="605" y="95"/>
                                </a:lnTo>
                                <a:lnTo>
                                  <a:pt x="601" y="94"/>
                                </a:lnTo>
                                <a:lnTo>
                                  <a:pt x="597" y="93"/>
                                </a:lnTo>
                                <a:lnTo>
                                  <a:pt x="592" y="91"/>
                                </a:lnTo>
                                <a:lnTo>
                                  <a:pt x="587" y="90"/>
                                </a:lnTo>
                                <a:lnTo>
                                  <a:pt x="582" y="88"/>
                                </a:lnTo>
                                <a:lnTo>
                                  <a:pt x="577" y="87"/>
                                </a:lnTo>
                                <a:lnTo>
                                  <a:pt x="573" y="85"/>
                                </a:lnTo>
                                <a:lnTo>
                                  <a:pt x="569" y="84"/>
                                </a:lnTo>
                                <a:lnTo>
                                  <a:pt x="564" y="83"/>
                                </a:lnTo>
                                <a:lnTo>
                                  <a:pt x="560" y="81"/>
                                </a:lnTo>
                                <a:lnTo>
                                  <a:pt x="556" y="80"/>
                                </a:lnTo>
                                <a:lnTo>
                                  <a:pt x="552" y="79"/>
                                </a:lnTo>
                                <a:lnTo>
                                  <a:pt x="548" y="77"/>
                                </a:lnTo>
                                <a:lnTo>
                                  <a:pt x="544" y="76"/>
                                </a:lnTo>
                                <a:lnTo>
                                  <a:pt x="540" y="75"/>
                                </a:lnTo>
                                <a:lnTo>
                                  <a:pt x="535" y="73"/>
                                </a:lnTo>
                                <a:lnTo>
                                  <a:pt x="530" y="71"/>
                                </a:lnTo>
                                <a:lnTo>
                                  <a:pt x="525" y="70"/>
                                </a:lnTo>
                                <a:lnTo>
                                  <a:pt x="521" y="68"/>
                                </a:lnTo>
                                <a:lnTo>
                                  <a:pt x="517" y="67"/>
                                </a:lnTo>
                                <a:lnTo>
                                  <a:pt x="513" y="66"/>
                                </a:lnTo>
                                <a:lnTo>
                                  <a:pt x="509" y="64"/>
                                </a:lnTo>
                                <a:lnTo>
                                  <a:pt x="506" y="63"/>
                                </a:lnTo>
                                <a:lnTo>
                                  <a:pt x="502" y="62"/>
                                </a:lnTo>
                                <a:lnTo>
                                  <a:pt x="498" y="60"/>
                                </a:lnTo>
                                <a:lnTo>
                                  <a:pt x="493" y="59"/>
                                </a:lnTo>
                                <a:lnTo>
                                  <a:pt x="489" y="57"/>
                                </a:lnTo>
                                <a:lnTo>
                                  <a:pt x="484" y="56"/>
                                </a:lnTo>
                                <a:lnTo>
                                  <a:pt x="480" y="54"/>
                                </a:lnTo>
                                <a:lnTo>
                                  <a:pt x="475" y="52"/>
                                </a:lnTo>
                                <a:lnTo>
                                  <a:pt x="471" y="51"/>
                                </a:lnTo>
                                <a:lnTo>
                                  <a:pt x="466" y="49"/>
                                </a:lnTo>
                                <a:lnTo>
                                  <a:pt x="462" y="48"/>
                                </a:lnTo>
                                <a:lnTo>
                                  <a:pt x="458" y="46"/>
                                </a:lnTo>
                                <a:lnTo>
                                  <a:pt x="454" y="45"/>
                                </a:lnTo>
                                <a:lnTo>
                                  <a:pt x="451" y="44"/>
                                </a:lnTo>
                                <a:lnTo>
                                  <a:pt x="446" y="42"/>
                                </a:lnTo>
                                <a:lnTo>
                                  <a:pt x="441" y="40"/>
                                </a:lnTo>
                                <a:lnTo>
                                  <a:pt x="437" y="39"/>
                                </a:lnTo>
                                <a:lnTo>
                                  <a:pt x="431" y="37"/>
                                </a:lnTo>
                                <a:lnTo>
                                  <a:pt x="425" y="35"/>
                                </a:lnTo>
                                <a:lnTo>
                                  <a:pt x="420" y="33"/>
                                </a:lnTo>
                                <a:lnTo>
                                  <a:pt x="414" y="32"/>
                                </a:lnTo>
                                <a:lnTo>
                                  <a:pt x="408" y="30"/>
                                </a:lnTo>
                                <a:lnTo>
                                  <a:pt x="403" y="28"/>
                                </a:lnTo>
                                <a:lnTo>
                                  <a:pt x="398" y="27"/>
                                </a:lnTo>
                                <a:lnTo>
                                  <a:pt x="394" y="26"/>
                                </a:lnTo>
                                <a:lnTo>
                                  <a:pt x="389" y="25"/>
                                </a:lnTo>
                                <a:lnTo>
                                  <a:pt x="383" y="23"/>
                                </a:lnTo>
                                <a:lnTo>
                                  <a:pt x="378" y="22"/>
                                </a:lnTo>
                                <a:lnTo>
                                  <a:pt x="372" y="20"/>
                                </a:lnTo>
                                <a:lnTo>
                                  <a:pt x="368" y="19"/>
                                </a:lnTo>
                                <a:lnTo>
                                  <a:pt x="364" y="18"/>
                                </a:lnTo>
                                <a:lnTo>
                                  <a:pt x="359" y="17"/>
                                </a:lnTo>
                                <a:lnTo>
                                  <a:pt x="354" y="16"/>
                                </a:lnTo>
                                <a:lnTo>
                                  <a:pt x="349" y="15"/>
                                </a:lnTo>
                                <a:lnTo>
                                  <a:pt x="344" y="14"/>
                                </a:lnTo>
                                <a:lnTo>
                                  <a:pt x="339" y="13"/>
                                </a:lnTo>
                                <a:lnTo>
                                  <a:pt x="333" y="12"/>
                                </a:lnTo>
                                <a:lnTo>
                                  <a:pt x="327" y="11"/>
                                </a:lnTo>
                                <a:lnTo>
                                  <a:pt x="323" y="10"/>
                                </a:lnTo>
                                <a:lnTo>
                                  <a:pt x="318" y="9"/>
                                </a:lnTo>
                                <a:lnTo>
                                  <a:pt x="314" y="9"/>
                                </a:lnTo>
                                <a:lnTo>
                                  <a:pt x="307" y="7"/>
                                </a:lnTo>
                                <a:lnTo>
                                  <a:pt x="301" y="6"/>
                                </a:lnTo>
                                <a:lnTo>
                                  <a:pt x="295" y="5"/>
                                </a:lnTo>
                                <a:lnTo>
                                  <a:pt x="289" y="4"/>
                                </a:lnTo>
                                <a:lnTo>
                                  <a:pt x="284" y="4"/>
                                </a:lnTo>
                                <a:lnTo>
                                  <a:pt x="279" y="3"/>
                                </a:lnTo>
                                <a:lnTo>
                                  <a:pt x="273" y="2"/>
                                </a:lnTo>
                                <a:lnTo>
                                  <a:pt x="266" y="2"/>
                                </a:lnTo>
                                <a:lnTo>
                                  <a:pt x="260" y="1"/>
                                </a:lnTo>
                                <a:lnTo>
                                  <a:pt x="254" y="1"/>
                                </a:lnTo>
                                <a:lnTo>
                                  <a:pt x="247" y="1"/>
                                </a:lnTo>
                                <a:lnTo>
                                  <a:pt x="241" y="0"/>
                                </a:lnTo>
                                <a:lnTo>
                                  <a:pt x="237" y="0"/>
                                </a:lnTo>
                                <a:lnTo>
                                  <a:pt x="232" y="0"/>
                                </a:lnTo>
                                <a:lnTo>
                                  <a:pt x="228" y="0"/>
                                </a:lnTo>
                                <a:lnTo>
                                  <a:pt x="222" y="0"/>
                                </a:lnTo>
                                <a:lnTo>
                                  <a:pt x="217" y="0"/>
                                </a:lnTo>
                                <a:lnTo>
                                  <a:pt x="211" y="0"/>
                                </a:lnTo>
                                <a:lnTo>
                                  <a:pt x="207" y="1"/>
                                </a:lnTo>
                                <a:lnTo>
                                  <a:pt x="202" y="1"/>
                                </a:lnTo>
                                <a:lnTo>
                                  <a:pt x="198" y="1"/>
                                </a:lnTo>
                                <a:lnTo>
                                  <a:pt x="193" y="2"/>
                                </a:lnTo>
                                <a:lnTo>
                                  <a:pt x="188" y="2"/>
                                </a:lnTo>
                                <a:lnTo>
                                  <a:pt x="182" y="3"/>
                                </a:lnTo>
                                <a:lnTo>
                                  <a:pt x="177" y="3"/>
                                </a:lnTo>
                                <a:lnTo>
                                  <a:pt x="172" y="4"/>
                                </a:lnTo>
                                <a:lnTo>
                                  <a:pt x="166" y="5"/>
                                </a:lnTo>
                                <a:lnTo>
                                  <a:pt x="162" y="5"/>
                                </a:lnTo>
                                <a:lnTo>
                                  <a:pt x="158" y="6"/>
                                </a:lnTo>
                                <a:lnTo>
                                  <a:pt x="154" y="6"/>
                                </a:lnTo>
                                <a:lnTo>
                                  <a:pt x="150" y="7"/>
                                </a:lnTo>
                                <a:lnTo>
                                  <a:pt x="146" y="8"/>
                                </a:lnTo>
                                <a:lnTo>
                                  <a:pt x="142" y="9"/>
                                </a:lnTo>
                                <a:lnTo>
                                  <a:pt x="138" y="9"/>
                                </a:lnTo>
                                <a:lnTo>
                                  <a:pt x="134" y="10"/>
                                </a:lnTo>
                                <a:lnTo>
                                  <a:pt x="131" y="11"/>
                                </a:lnTo>
                                <a:lnTo>
                                  <a:pt x="126" y="12"/>
                                </a:lnTo>
                                <a:lnTo>
                                  <a:pt x="122" y="13"/>
                                </a:lnTo>
                                <a:lnTo>
                                  <a:pt x="117" y="14"/>
                                </a:lnTo>
                                <a:lnTo>
                                  <a:pt x="112" y="15"/>
                                </a:lnTo>
                                <a:lnTo>
                                  <a:pt x="107" y="16"/>
                                </a:lnTo>
                                <a:lnTo>
                                  <a:pt x="102" y="18"/>
                                </a:lnTo>
                                <a:lnTo>
                                  <a:pt x="97" y="19"/>
                                </a:lnTo>
                                <a:lnTo>
                                  <a:pt x="91" y="21"/>
                                </a:lnTo>
                                <a:lnTo>
                                  <a:pt x="86" y="22"/>
                                </a:lnTo>
                                <a:lnTo>
                                  <a:pt x="81" y="23"/>
                                </a:lnTo>
                                <a:lnTo>
                                  <a:pt x="77" y="25"/>
                                </a:lnTo>
                                <a:lnTo>
                                  <a:pt x="73" y="26"/>
                                </a:lnTo>
                                <a:lnTo>
                                  <a:pt x="69" y="27"/>
                                </a:lnTo>
                                <a:lnTo>
                                  <a:pt x="65" y="28"/>
                                </a:lnTo>
                                <a:lnTo>
                                  <a:pt x="61" y="29"/>
                                </a:lnTo>
                                <a:lnTo>
                                  <a:pt x="56" y="31"/>
                                </a:lnTo>
                                <a:lnTo>
                                  <a:pt x="52" y="32"/>
                                </a:lnTo>
                                <a:lnTo>
                                  <a:pt x="48" y="34"/>
                                </a:lnTo>
                                <a:lnTo>
                                  <a:pt x="44" y="35"/>
                                </a:lnTo>
                                <a:lnTo>
                                  <a:pt x="40" y="36"/>
                                </a:lnTo>
                                <a:lnTo>
                                  <a:pt x="36" y="38"/>
                                </a:lnTo>
                                <a:lnTo>
                                  <a:pt x="33" y="39"/>
                                </a:lnTo>
                                <a:lnTo>
                                  <a:pt x="29" y="40"/>
                                </a:lnTo>
                                <a:lnTo>
                                  <a:pt x="26" y="41"/>
                                </a:lnTo>
                                <a:lnTo>
                                  <a:pt x="23" y="42"/>
                                </a:lnTo>
                                <a:lnTo>
                                  <a:pt x="20" y="43"/>
                                </a:lnTo>
                                <a:lnTo>
                                  <a:pt x="17" y="44"/>
                                </a:lnTo>
                                <a:lnTo>
                                  <a:pt x="14" y="45"/>
                                </a:lnTo>
                                <a:lnTo>
                                  <a:pt x="11" y="46"/>
                                </a:lnTo>
                                <a:lnTo>
                                  <a:pt x="9" y="47"/>
                                </a:lnTo>
                                <a:lnTo>
                                  <a:pt x="6" y="48"/>
                                </a:lnTo>
                                <a:lnTo>
                                  <a:pt x="3" y="49"/>
                                </a:lnTo>
                                <a:lnTo>
                                  <a:pt x="0" y="50"/>
                                </a:lnTo>
                              </a:path>
                            </a:pathLst>
                          </a:custGeom>
                          <a:noFill/>
                          <a:ln w="228600" cap="flat" cmpd="sng">
                            <a:solidFill>
                              <a:srgbClr val="FFFFFF"/>
                            </a:solidFill>
                            <a:prstDash val="solid"/>
                            <a:headEnd type="none" w="med" len="med"/>
                            <a:tailEnd type="none" w="med" len="med"/>
                          </a:ln>
                        </wps:spPr>
                        <wps:bodyPr upright="1"/>
                      </wps:wsp>
                      <wps:wsp>
                        <wps:cNvPr id="242" name="任意多边形 253"/>
                        <wps:cNvSpPr/>
                        <wps:spPr>
                          <a:xfrm>
                            <a:off x="10083" y="12212"/>
                            <a:ext cx="550" cy="65"/>
                          </a:xfrm>
                          <a:custGeom>
                            <a:avLst/>
                            <a:gdLst/>
                            <a:ahLst/>
                            <a:cxnLst/>
                            <a:pathLst>
                              <a:path w="550" h="65">
                                <a:moveTo>
                                  <a:pt x="549" y="0"/>
                                </a:moveTo>
                                <a:lnTo>
                                  <a:pt x="527" y="1"/>
                                </a:lnTo>
                                <a:lnTo>
                                  <a:pt x="520" y="1"/>
                                </a:lnTo>
                                <a:lnTo>
                                  <a:pt x="513" y="2"/>
                                </a:lnTo>
                                <a:lnTo>
                                  <a:pt x="509" y="2"/>
                                </a:lnTo>
                                <a:lnTo>
                                  <a:pt x="505" y="2"/>
                                </a:lnTo>
                                <a:lnTo>
                                  <a:pt x="502" y="3"/>
                                </a:lnTo>
                                <a:lnTo>
                                  <a:pt x="496" y="3"/>
                                </a:lnTo>
                                <a:lnTo>
                                  <a:pt x="490" y="4"/>
                                </a:lnTo>
                                <a:lnTo>
                                  <a:pt x="484" y="5"/>
                                </a:lnTo>
                                <a:lnTo>
                                  <a:pt x="480" y="5"/>
                                </a:lnTo>
                                <a:lnTo>
                                  <a:pt x="475" y="6"/>
                                </a:lnTo>
                                <a:lnTo>
                                  <a:pt x="471" y="7"/>
                                </a:lnTo>
                                <a:lnTo>
                                  <a:pt x="466" y="7"/>
                                </a:lnTo>
                                <a:lnTo>
                                  <a:pt x="462" y="8"/>
                                </a:lnTo>
                                <a:lnTo>
                                  <a:pt x="458" y="9"/>
                                </a:lnTo>
                                <a:lnTo>
                                  <a:pt x="452" y="10"/>
                                </a:lnTo>
                                <a:lnTo>
                                  <a:pt x="447" y="11"/>
                                </a:lnTo>
                                <a:lnTo>
                                  <a:pt x="442" y="12"/>
                                </a:lnTo>
                                <a:lnTo>
                                  <a:pt x="436" y="14"/>
                                </a:lnTo>
                                <a:lnTo>
                                  <a:pt x="430" y="15"/>
                                </a:lnTo>
                                <a:lnTo>
                                  <a:pt x="424" y="16"/>
                                </a:lnTo>
                                <a:lnTo>
                                  <a:pt x="419" y="18"/>
                                </a:lnTo>
                                <a:lnTo>
                                  <a:pt x="413" y="19"/>
                                </a:lnTo>
                                <a:lnTo>
                                  <a:pt x="408" y="21"/>
                                </a:lnTo>
                                <a:lnTo>
                                  <a:pt x="403" y="22"/>
                                </a:lnTo>
                                <a:lnTo>
                                  <a:pt x="397" y="23"/>
                                </a:lnTo>
                                <a:lnTo>
                                  <a:pt x="392" y="25"/>
                                </a:lnTo>
                                <a:lnTo>
                                  <a:pt x="386" y="26"/>
                                </a:lnTo>
                                <a:lnTo>
                                  <a:pt x="380" y="28"/>
                                </a:lnTo>
                                <a:lnTo>
                                  <a:pt x="375" y="29"/>
                                </a:lnTo>
                                <a:lnTo>
                                  <a:pt x="369" y="31"/>
                                </a:lnTo>
                                <a:lnTo>
                                  <a:pt x="363" y="33"/>
                                </a:lnTo>
                                <a:lnTo>
                                  <a:pt x="357" y="35"/>
                                </a:lnTo>
                                <a:lnTo>
                                  <a:pt x="352" y="36"/>
                                </a:lnTo>
                                <a:lnTo>
                                  <a:pt x="346" y="38"/>
                                </a:lnTo>
                                <a:lnTo>
                                  <a:pt x="341" y="39"/>
                                </a:lnTo>
                                <a:lnTo>
                                  <a:pt x="336" y="41"/>
                                </a:lnTo>
                                <a:lnTo>
                                  <a:pt x="331" y="42"/>
                                </a:lnTo>
                                <a:lnTo>
                                  <a:pt x="326" y="43"/>
                                </a:lnTo>
                                <a:lnTo>
                                  <a:pt x="321" y="45"/>
                                </a:lnTo>
                                <a:lnTo>
                                  <a:pt x="315" y="46"/>
                                </a:lnTo>
                                <a:lnTo>
                                  <a:pt x="310" y="48"/>
                                </a:lnTo>
                                <a:lnTo>
                                  <a:pt x="304" y="49"/>
                                </a:lnTo>
                                <a:lnTo>
                                  <a:pt x="297" y="51"/>
                                </a:lnTo>
                                <a:lnTo>
                                  <a:pt x="291" y="52"/>
                                </a:lnTo>
                                <a:lnTo>
                                  <a:pt x="286" y="53"/>
                                </a:lnTo>
                                <a:lnTo>
                                  <a:pt x="280" y="54"/>
                                </a:lnTo>
                                <a:lnTo>
                                  <a:pt x="275" y="55"/>
                                </a:lnTo>
                                <a:lnTo>
                                  <a:pt x="270" y="56"/>
                                </a:lnTo>
                                <a:lnTo>
                                  <a:pt x="266" y="57"/>
                                </a:lnTo>
                                <a:lnTo>
                                  <a:pt x="261" y="58"/>
                                </a:lnTo>
                                <a:lnTo>
                                  <a:pt x="255" y="59"/>
                                </a:lnTo>
                                <a:lnTo>
                                  <a:pt x="249" y="60"/>
                                </a:lnTo>
                                <a:lnTo>
                                  <a:pt x="244" y="61"/>
                                </a:lnTo>
                                <a:lnTo>
                                  <a:pt x="237" y="61"/>
                                </a:lnTo>
                                <a:lnTo>
                                  <a:pt x="231" y="62"/>
                                </a:lnTo>
                                <a:lnTo>
                                  <a:pt x="224" y="63"/>
                                </a:lnTo>
                                <a:lnTo>
                                  <a:pt x="219" y="63"/>
                                </a:lnTo>
                                <a:lnTo>
                                  <a:pt x="213" y="63"/>
                                </a:lnTo>
                                <a:lnTo>
                                  <a:pt x="207" y="64"/>
                                </a:lnTo>
                                <a:lnTo>
                                  <a:pt x="203" y="64"/>
                                </a:lnTo>
                                <a:lnTo>
                                  <a:pt x="199" y="64"/>
                                </a:lnTo>
                                <a:lnTo>
                                  <a:pt x="194" y="64"/>
                                </a:lnTo>
                                <a:lnTo>
                                  <a:pt x="189" y="64"/>
                                </a:lnTo>
                                <a:lnTo>
                                  <a:pt x="184" y="64"/>
                                </a:lnTo>
                                <a:lnTo>
                                  <a:pt x="179" y="64"/>
                                </a:lnTo>
                                <a:lnTo>
                                  <a:pt x="173" y="64"/>
                                </a:lnTo>
                                <a:lnTo>
                                  <a:pt x="168" y="64"/>
                                </a:lnTo>
                                <a:lnTo>
                                  <a:pt x="163" y="64"/>
                                </a:lnTo>
                                <a:lnTo>
                                  <a:pt x="158" y="63"/>
                                </a:lnTo>
                                <a:lnTo>
                                  <a:pt x="153" y="63"/>
                                </a:lnTo>
                                <a:lnTo>
                                  <a:pt x="148" y="62"/>
                                </a:lnTo>
                                <a:lnTo>
                                  <a:pt x="144" y="62"/>
                                </a:lnTo>
                                <a:lnTo>
                                  <a:pt x="140" y="62"/>
                                </a:lnTo>
                                <a:lnTo>
                                  <a:pt x="136" y="61"/>
                                </a:lnTo>
                                <a:lnTo>
                                  <a:pt x="131" y="61"/>
                                </a:lnTo>
                                <a:lnTo>
                                  <a:pt x="127" y="60"/>
                                </a:lnTo>
                                <a:lnTo>
                                  <a:pt x="122" y="59"/>
                                </a:lnTo>
                                <a:lnTo>
                                  <a:pt x="119" y="59"/>
                                </a:lnTo>
                                <a:lnTo>
                                  <a:pt x="116" y="58"/>
                                </a:lnTo>
                                <a:lnTo>
                                  <a:pt x="112" y="58"/>
                                </a:lnTo>
                                <a:lnTo>
                                  <a:pt x="108" y="57"/>
                                </a:lnTo>
                                <a:lnTo>
                                  <a:pt x="103" y="56"/>
                                </a:lnTo>
                                <a:lnTo>
                                  <a:pt x="99" y="56"/>
                                </a:lnTo>
                                <a:lnTo>
                                  <a:pt x="95" y="55"/>
                                </a:lnTo>
                                <a:lnTo>
                                  <a:pt x="90" y="54"/>
                                </a:lnTo>
                                <a:lnTo>
                                  <a:pt x="86" y="53"/>
                                </a:lnTo>
                                <a:lnTo>
                                  <a:pt x="83" y="53"/>
                                </a:lnTo>
                                <a:lnTo>
                                  <a:pt x="79" y="52"/>
                                </a:lnTo>
                                <a:lnTo>
                                  <a:pt x="76" y="52"/>
                                </a:lnTo>
                                <a:lnTo>
                                  <a:pt x="72" y="51"/>
                                </a:lnTo>
                                <a:lnTo>
                                  <a:pt x="68" y="50"/>
                                </a:lnTo>
                                <a:lnTo>
                                  <a:pt x="64" y="49"/>
                                </a:lnTo>
                                <a:lnTo>
                                  <a:pt x="61" y="49"/>
                                </a:lnTo>
                                <a:lnTo>
                                  <a:pt x="58" y="48"/>
                                </a:lnTo>
                                <a:lnTo>
                                  <a:pt x="55" y="48"/>
                                </a:lnTo>
                                <a:lnTo>
                                  <a:pt x="52" y="47"/>
                                </a:lnTo>
                                <a:lnTo>
                                  <a:pt x="49" y="47"/>
                                </a:lnTo>
                                <a:lnTo>
                                  <a:pt x="46" y="46"/>
                                </a:lnTo>
                                <a:lnTo>
                                  <a:pt x="30" y="44"/>
                                </a:lnTo>
                                <a:lnTo>
                                  <a:pt x="26" y="44"/>
                                </a:lnTo>
                                <a:lnTo>
                                  <a:pt x="23" y="44"/>
                                </a:lnTo>
                                <a:lnTo>
                                  <a:pt x="21" y="43"/>
                                </a:lnTo>
                                <a:lnTo>
                                  <a:pt x="18" y="43"/>
                                </a:lnTo>
                                <a:lnTo>
                                  <a:pt x="15" y="43"/>
                                </a:lnTo>
                                <a:lnTo>
                                  <a:pt x="13" y="43"/>
                                </a:lnTo>
                                <a:lnTo>
                                  <a:pt x="11" y="43"/>
                                </a:lnTo>
                                <a:lnTo>
                                  <a:pt x="9" y="42"/>
                                </a:lnTo>
                                <a:lnTo>
                                  <a:pt x="7" y="42"/>
                                </a:lnTo>
                                <a:lnTo>
                                  <a:pt x="5" y="42"/>
                                </a:lnTo>
                                <a:lnTo>
                                  <a:pt x="3" y="42"/>
                                </a:lnTo>
                                <a:lnTo>
                                  <a:pt x="1" y="42"/>
                                </a:lnTo>
                                <a:lnTo>
                                  <a:pt x="0" y="42"/>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251" o:spid="_x0000_s1026" o:spt="203" style="position:absolute;left:0pt;margin-left:485.2pt;margin-top:594.5pt;height:28.35pt;width:55.45pt;mso-position-horizontal-relative:page;mso-position-vertical-relative:page;z-index:-251524096;mso-width-relative:page;mso-height-relative:page;" coordorigin="9704,11891" coordsize="1109,567" o:gfxdata="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">
                <o:lock v:ext="edit" aspectratio="f"/>
                <v:shape id="任意多边形 252" o:spid="_x0000_s1026" o:spt="100" style="position:absolute;left:9884;top:12070;height:121;width:691;" filled="f" stroked="t" coordsize="691,121" o:gfxdata="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nrty8AAAA&#10;3AAAAA8AAAAAAAAAAQAgAAAAIgAAAGRycy9kb3ducmV2LnhtbFBLAQIUABQAAAAIAIdO4kAzLwWe&#10;OwAAADkAAAAQAAAAAAAAAAEAIAAAAAsBAABkcnMvc2hhcGV4bWwueG1sUEsFBgAAAAAGAAYAWwEA&#10;ALUDAAAAAA==&#10;" path="m691,120l674,115,670,114,667,113,663,112,658,111,653,109,647,108,641,106,635,104,629,103,625,101,620,100,616,99,612,98,609,96,605,95,601,94,597,93,592,91,587,90,582,88,577,87,573,85,569,84,564,83,560,81,556,80,552,79,548,77,544,76,540,75,535,73,530,71,525,70,521,68,517,67,513,66,509,64,506,63,502,62,498,60,493,59,489,57,484,56,480,54,475,52,471,51,466,49,462,48,458,46,454,45,451,44,446,42,441,40,437,39,431,37,425,35,420,33,414,32,408,30,403,28,398,27,394,26,389,25,383,23,378,22,372,20,368,19,364,18,359,17,354,16,349,15,344,14,339,13,333,12,327,11,323,10,318,9,314,9,307,7,301,6,295,5,289,4,284,4,279,3,273,2,266,2,260,1,254,1,247,1,241,0,237,0,232,0,228,0,222,0,217,0,211,0,207,1,202,1,198,1,193,2,188,2,182,3,177,3,172,4,166,5,162,5,158,6,154,6,150,7,146,8,142,9,138,9,134,10,131,11,126,12,122,13,117,14,112,15,107,16,102,18,97,19,91,21,86,22,81,23,77,25,73,26,69,27,65,28,61,29,56,31,52,32,48,34,44,35,40,36,36,38,33,39,29,40,26,41,23,42,20,43,17,44,14,45,11,46,9,47,6,48,3,49,0,50e">
                  <v:fill on="f" focussize="0,0"/>
                  <v:stroke weight="18pt" color="#FFFFFF" joinstyle="round"/>
                  <v:imagedata o:title=""/>
                  <o:lock v:ext="edit" aspectratio="f"/>
                </v:shape>
                <v:shape id="任意多边形 253" o:spid="_x0000_s1026" o:spt="100" style="position:absolute;left:10083;top:12212;height:65;width:550;" filled="f" stroked="t" coordsize="550,65" o:gfxdata="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uoC8AAAA&#10;3AAAAA8AAAAAAAAAAQAgAAAAIgAAAGRycy9kb3ducmV2LnhtbFBLAQIUABQAAAAIAIdO4kAzLwWe&#10;OwAAADkAAAAQAAAAAAAAAAEAIAAAAAsBAABkcnMvc2hhcGV4bWwueG1sUEsFBgAAAAAGAAYAWwEA&#10;ALUDAAAAAA==&#10;" path="m549,0l527,1,520,1,513,2,509,2,505,2,502,3,496,3,490,4,484,5,480,5,475,6,471,7,466,7,462,8,458,9,452,10,447,11,442,12,436,14,430,15,424,16,419,18,413,19,408,21,403,22,397,23,392,25,386,26,380,28,375,29,369,31,363,33,357,35,352,36,346,38,341,39,336,41,331,42,326,43,321,45,315,46,310,48,304,49,297,51,291,52,286,53,280,54,275,55,270,56,266,57,261,58,255,59,249,60,244,61,237,61,231,62,224,63,219,63,213,63,207,64,203,64,199,64,194,64,189,64,184,64,179,64,173,64,168,64,163,64,158,63,153,63,148,62,144,62,140,62,136,61,131,61,127,60,122,59,119,59,116,58,112,58,108,57,103,56,99,56,95,55,90,54,86,53,83,53,79,52,76,52,72,51,68,50,64,49,61,49,58,48,55,48,52,47,49,47,46,46,30,44,26,44,23,44,21,43,18,43,15,43,13,43,11,43,9,42,7,42,5,42,3,42,1,42,0,42e">
                  <v:fill on="f" focussize="0,0"/>
                  <v:stroke weight="18pt" color="#FFFFFF" joinstyle="round"/>
                  <v:imagedata o:title=""/>
                  <o:lock v:ext="edit" aspectratio="f"/>
                </v:shape>
              </v:group>
            </w:pict>
          </mc:Fallback>
        </mc:AlternateContent>
      </w:r>
      <w:r>
        <w:rPr>
          <w:highlight w:val="none"/>
        </w:rPr>
        <mc:AlternateContent>
          <mc:Choice Requires="wps">
            <w:drawing>
              <wp:anchor distT="0" distB="0" distL="114300" distR="114300" simplePos="0" relativeHeight="251793408" behindDoc="1" locked="0" layoutInCell="1" allowOverlap="1">
                <wp:simplePos x="0" y="0"/>
                <wp:positionH relativeFrom="page">
                  <wp:posOffset>6296025</wp:posOffset>
                </wp:positionH>
                <wp:positionV relativeFrom="page">
                  <wp:posOffset>8114665</wp:posOffset>
                </wp:positionV>
                <wp:extent cx="598805" cy="54610"/>
                <wp:effectExtent l="36195" t="113665" r="20320" b="121285"/>
                <wp:wrapNone/>
                <wp:docPr id="243" name="任意多边形 254"/>
                <wp:cNvGraphicFramePr/>
                <a:graphic xmlns:a="http://schemas.openxmlformats.org/drawingml/2006/main">
                  <a:graphicData uri="http://schemas.microsoft.com/office/word/2010/wordprocessingShape">
                    <wps:wsp>
                      <wps:cNvSpPr/>
                      <wps:spPr>
                        <a:xfrm>
                          <a:off x="0" y="0"/>
                          <a:ext cx="598805" cy="54610"/>
                        </a:xfrm>
                        <a:custGeom>
                          <a:avLst/>
                          <a:gdLst/>
                          <a:ahLst/>
                          <a:cxnLst/>
                          <a:pathLst>
                            <a:path w="943" h="86">
                              <a:moveTo>
                                <a:pt x="943" y="83"/>
                              </a:moveTo>
                              <a:lnTo>
                                <a:pt x="906" y="85"/>
                              </a:lnTo>
                              <a:lnTo>
                                <a:pt x="899" y="85"/>
                              </a:lnTo>
                              <a:lnTo>
                                <a:pt x="892" y="86"/>
                              </a:lnTo>
                              <a:lnTo>
                                <a:pt x="888" y="86"/>
                              </a:lnTo>
                              <a:lnTo>
                                <a:pt x="883" y="86"/>
                              </a:lnTo>
                              <a:lnTo>
                                <a:pt x="878" y="86"/>
                              </a:lnTo>
                              <a:lnTo>
                                <a:pt x="873" y="86"/>
                              </a:lnTo>
                              <a:lnTo>
                                <a:pt x="869" y="86"/>
                              </a:lnTo>
                              <a:lnTo>
                                <a:pt x="865" y="86"/>
                              </a:lnTo>
                              <a:lnTo>
                                <a:pt x="859" y="86"/>
                              </a:lnTo>
                              <a:lnTo>
                                <a:pt x="854" y="86"/>
                              </a:lnTo>
                              <a:lnTo>
                                <a:pt x="849" y="86"/>
                              </a:lnTo>
                              <a:lnTo>
                                <a:pt x="842" y="86"/>
                              </a:lnTo>
                              <a:lnTo>
                                <a:pt x="836" y="86"/>
                              </a:lnTo>
                              <a:lnTo>
                                <a:pt x="830" y="85"/>
                              </a:lnTo>
                              <a:lnTo>
                                <a:pt x="825" y="85"/>
                              </a:lnTo>
                              <a:lnTo>
                                <a:pt x="820" y="84"/>
                              </a:lnTo>
                              <a:lnTo>
                                <a:pt x="814" y="84"/>
                              </a:lnTo>
                              <a:lnTo>
                                <a:pt x="810" y="84"/>
                              </a:lnTo>
                              <a:lnTo>
                                <a:pt x="805" y="83"/>
                              </a:lnTo>
                              <a:lnTo>
                                <a:pt x="801" y="83"/>
                              </a:lnTo>
                              <a:lnTo>
                                <a:pt x="796" y="82"/>
                              </a:lnTo>
                              <a:lnTo>
                                <a:pt x="791" y="81"/>
                              </a:lnTo>
                              <a:lnTo>
                                <a:pt x="786" y="80"/>
                              </a:lnTo>
                              <a:lnTo>
                                <a:pt x="780" y="79"/>
                              </a:lnTo>
                              <a:lnTo>
                                <a:pt x="775" y="78"/>
                              </a:lnTo>
                              <a:lnTo>
                                <a:pt x="769" y="77"/>
                              </a:lnTo>
                              <a:lnTo>
                                <a:pt x="765" y="75"/>
                              </a:lnTo>
                              <a:lnTo>
                                <a:pt x="760" y="74"/>
                              </a:lnTo>
                              <a:lnTo>
                                <a:pt x="755" y="73"/>
                              </a:lnTo>
                              <a:lnTo>
                                <a:pt x="751" y="72"/>
                              </a:lnTo>
                              <a:lnTo>
                                <a:pt x="747" y="71"/>
                              </a:lnTo>
                              <a:lnTo>
                                <a:pt x="743" y="70"/>
                              </a:lnTo>
                              <a:lnTo>
                                <a:pt x="738" y="68"/>
                              </a:lnTo>
                              <a:lnTo>
                                <a:pt x="733" y="67"/>
                              </a:lnTo>
                              <a:lnTo>
                                <a:pt x="728" y="65"/>
                              </a:lnTo>
                              <a:lnTo>
                                <a:pt x="723" y="63"/>
                              </a:lnTo>
                              <a:lnTo>
                                <a:pt x="717" y="61"/>
                              </a:lnTo>
                              <a:lnTo>
                                <a:pt x="711" y="59"/>
                              </a:lnTo>
                              <a:lnTo>
                                <a:pt x="706" y="58"/>
                              </a:lnTo>
                              <a:lnTo>
                                <a:pt x="700" y="56"/>
                              </a:lnTo>
                              <a:lnTo>
                                <a:pt x="695" y="54"/>
                              </a:lnTo>
                              <a:lnTo>
                                <a:pt x="690" y="53"/>
                              </a:lnTo>
                              <a:lnTo>
                                <a:pt x="686" y="51"/>
                              </a:lnTo>
                              <a:lnTo>
                                <a:pt x="682" y="50"/>
                              </a:lnTo>
                              <a:lnTo>
                                <a:pt x="676" y="48"/>
                              </a:lnTo>
                              <a:lnTo>
                                <a:pt x="670" y="47"/>
                              </a:lnTo>
                              <a:lnTo>
                                <a:pt x="664" y="45"/>
                              </a:lnTo>
                              <a:lnTo>
                                <a:pt x="657" y="43"/>
                              </a:lnTo>
                              <a:lnTo>
                                <a:pt x="650" y="42"/>
                              </a:lnTo>
                              <a:lnTo>
                                <a:pt x="643" y="40"/>
                              </a:lnTo>
                              <a:lnTo>
                                <a:pt x="637" y="39"/>
                              </a:lnTo>
                              <a:lnTo>
                                <a:pt x="631" y="37"/>
                              </a:lnTo>
                              <a:lnTo>
                                <a:pt x="625" y="36"/>
                              </a:lnTo>
                              <a:lnTo>
                                <a:pt x="620" y="35"/>
                              </a:lnTo>
                              <a:lnTo>
                                <a:pt x="615" y="34"/>
                              </a:lnTo>
                              <a:lnTo>
                                <a:pt x="609" y="32"/>
                              </a:lnTo>
                              <a:lnTo>
                                <a:pt x="580" y="28"/>
                              </a:lnTo>
                              <a:lnTo>
                                <a:pt x="575" y="27"/>
                              </a:lnTo>
                              <a:lnTo>
                                <a:pt x="542" y="25"/>
                              </a:lnTo>
                              <a:lnTo>
                                <a:pt x="535" y="24"/>
                              </a:lnTo>
                              <a:lnTo>
                                <a:pt x="529" y="24"/>
                              </a:lnTo>
                              <a:lnTo>
                                <a:pt x="523" y="24"/>
                              </a:lnTo>
                              <a:lnTo>
                                <a:pt x="517" y="24"/>
                              </a:lnTo>
                              <a:lnTo>
                                <a:pt x="510" y="24"/>
                              </a:lnTo>
                              <a:lnTo>
                                <a:pt x="502" y="24"/>
                              </a:lnTo>
                              <a:lnTo>
                                <a:pt x="494" y="24"/>
                              </a:lnTo>
                              <a:lnTo>
                                <a:pt x="488" y="24"/>
                              </a:lnTo>
                              <a:lnTo>
                                <a:pt x="483" y="24"/>
                              </a:lnTo>
                              <a:lnTo>
                                <a:pt x="477" y="24"/>
                              </a:lnTo>
                              <a:lnTo>
                                <a:pt x="471" y="25"/>
                              </a:lnTo>
                              <a:lnTo>
                                <a:pt x="464" y="25"/>
                              </a:lnTo>
                              <a:lnTo>
                                <a:pt x="457" y="25"/>
                              </a:lnTo>
                              <a:lnTo>
                                <a:pt x="450" y="26"/>
                              </a:lnTo>
                              <a:lnTo>
                                <a:pt x="443" y="26"/>
                              </a:lnTo>
                              <a:lnTo>
                                <a:pt x="436" y="27"/>
                              </a:lnTo>
                              <a:lnTo>
                                <a:pt x="430" y="27"/>
                              </a:lnTo>
                              <a:lnTo>
                                <a:pt x="424" y="28"/>
                              </a:lnTo>
                              <a:lnTo>
                                <a:pt x="419" y="28"/>
                              </a:lnTo>
                              <a:lnTo>
                                <a:pt x="410" y="29"/>
                              </a:lnTo>
                              <a:lnTo>
                                <a:pt x="402" y="30"/>
                              </a:lnTo>
                              <a:lnTo>
                                <a:pt x="394" y="31"/>
                              </a:lnTo>
                              <a:lnTo>
                                <a:pt x="388" y="31"/>
                              </a:lnTo>
                              <a:lnTo>
                                <a:pt x="382" y="32"/>
                              </a:lnTo>
                              <a:lnTo>
                                <a:pt x="376" y="32"/>
                              </a:lnTo>
                              <a:lnTo>
                                <a:pt x="369" y="33"/>
                              </a:lnTo>
                              <a:lnTo>
                                <a:pt x="362" y="34"/>
                              </a:lnTo>
                              <a:lnTo>
                                <a:pt x="355" y="34"/>
                              </a:lnTo>
                              <a:lnTo>
                                <a:pt x="348" y="35"/>
                              </a:lnTo>
                              <a:lnTo>
                                <a:pt x="340" y="35"/>
                              </a:lnTo>
                              <a:lnTo>
                                <a:pt x="333" y="36"/>
                              </a:lnTo>
                              <a:lnTo>
                                <a:pt x="327" y="36"/>
                              </a:lnTo>
                              <a:lnTo>
                                <a:pt x="322" y="37"/>
                              </a:lnTo>
                              <a:lnTo>
                                <a:pt x="316" y="37"/>
                              </a:lnTo>
                              <a:lnTo>
                                <a:pt x="309" y="37"/>
                              </a:lnTo>
                              <a:lnTo>
                                <a:pt x="302" y="38"/>
                              </a:lnTo>
                              <a:lnTo>
                                <a:pt x="296" y="38"/>
                              </a:lnTo>
                              <a:lnTo>
                                <a:pt x="290" y="38"/>
                              </a:lnTo>
                              <a:lnTo>
                                <a:pt x="285" y="38"/>
                              </a:lnTo>
                              <a:lnTo>
                                <a:pt x="279" y="38"/>
                              </a:lnTo>
                              <a:lnTo>
                                <a:pt x="273" y="39"/>
                              </a:lnTo>
                              <a:lnTo>
                                <a:pt x="267" y="39"/>
                              </a:lnTo>
                              <a:lnTo>
                                <a:pt x="261" y="39"/>
                              </a:lnTo>
                              <a:lnTo>
                                <a:pt x="254" y="39"/>
                              </a:lnTo>
                              <a:lnTo>
                                <a:pt x="248" y="38"/>
                              </a:lnTo>
                              <a:lnTo>
                                <a:pt x="241" y="38"/>
                              </a:lnTo>
                              <a:lnTo>
                                <a:pt x="236" y="38"/>
                              </a:lnTo>
                              <a:lnTo>
                                <a:pt x="231" y="38"/>
                              </a:lnTo>
                              <a:lnTo>
                                <a:pt x="227" y="38"/>
                              </a:lnTo>
                              <a:lnTo>
                                <a:pt x="220" y="38"/>
                              </a:lnTo>
                              <a:lnTo>
                                <a:pt x="214" y="37"/>
                              </a:lnTo>
                              <a:lnTo>
                                <a:pt x="208" y="37"/>
                              </a:lnTo>
                              <a:lnTo>
                                <a:pt x="203" y="36"/>
                              </a:lnTo>
                              <a:lnTo>
                                <a:pt x="198" y="36"/>
                              </a:lnTo>
                              <a:lnTo>
                                <a:pt x="192" y="36"/>
                              </a:lnTo>
                              <a:lnTo>
                                <a:pt x="187" y="35"/>
                              </a:lnTo>
                              <a:lnTo>
                                <a:pt x="182" y="35"/>
                              </a:lnTo>
                              <a:lnTo>
                                <a:pt x="177" y="34"/>
                              </a:lnTo>
                              <a:lnTo>
                                <a:pt x="171" y="33"/>
                              </a:lnTo>
                              <a:lnTo>
                                <a:pt x="165" y="32"/>
                              </a:lnTo>
                              <a:lnTo>
                                <a:pt x="160" y="32"/>
                              </a:lnTo>
                              <a:lnTo>
                                <a:pt x="152" y="30"/>
                              </a:lnTo>
                              <a:lnTo>
                                <a:pt x="144" y="29"/>
                              </a:lnTo>
                              <a:lnTo>
                                <a:pt x="136" y="28"/>
                              </a:lnTo>
                              <a:lnTo>
                                <a:pt x="130" y="26"/>
                              </a:lnTo>
                              <a:lnTo>
                                <a:pt x="124" y="25"/>
                              </a:lnTo>
                              <a:lnTo>
                                <a:pt x="119" y="24"/>
                              </a:lnTo>
                              <a:lnTo>
                                <a:pt x="114" y="23"/>
                              </a:lnTo>
                              <a:lnTo>
                                <a:pt x="109" y="22"/>
                              </a:lnTo>
                              <a:lnTo>
                                <a:pt x="104" y="21"/>
                              </a:lnTo>
                              <a:lnTo>
                                <a:pt x="99" y="20"/>
                              </a:lnTo>
                              <a:lnTo>
                                <a:pt x="94" y="19"/>
                              </a:lnTo>
                              <a:lnTo>
                                <a:pt x="89" y="18"/>
                              </a:lnTo>
                              <a:lnTo>
                                <a:pt x="84" y="17"/>
                              </a:lnTo>
                              <a:lnTo>
                                <a:pt x="79" y="16"/>
                              </a:lnTo>
                              <a:lnTo>
                                <a:pt x="74" y="15"/>
                              </a:lnTo>
                              <a:lnTo>
                                <a:pt x="71" y="14"/>
                              </a:lnTo>
                              <a:lnTo>
                                <a:pt x="67" y="13"/>
                              </a:lnTo>
                              <a:lnTo>
                                <a:pt x="63" y="12"/>
                              </a:lnTo>
                              <a:lnTo>
                                <a:pt x="60" y="11"/>
                              </a:lnTo>
                              <a:lnTo>
                                <a:pt x="57" y="11"/>
                              </a:lnTo>
                              <a:lnTo>
                                <a:pt x="54" y="10"/>
                              </a:lnTo>
                              <a:lnTo>
                                <a:pt x="51" y="9"/>
                              </a:lnTo>
                              <a:lnTo>
                                <a:pt x="48" y="8"/>
                              </a:lnTo>
                              <a:lnTo>
                                <a:pt x="44" y="8"/>
                              </a:lnTo>
                              <a:lnTo>
                                <a:pt x="40" y="7"/>
                              </a:lnTo>
                              <a:lnTo>
                                <a:pt x="37" y="6"/>
                              </a:lnTo>
                              <a:lnTo>
                                <a:pt x="33" y="6"/>
                              </a:lnTo>
                              <a:lnTo>
                                <a:pt x="30" y="5"/>
                              </a:lnTo>
                              <a:lnTo>
                                <a:pt x="27" y="4"/>
                              </a:lnTo>
                              <a:lnTo>
                                <a:pt x="24" y="4"/>
                              </a:lnTo>
                              <a:lnTo>
                                <a:pt x="21" y="3"/>
                              </a:lnTo>
                              <a:lnTo>
                                <a:pt x="19" y="3"/>
                              </a:lnTo>
                              <a:lnTo>
                                <a:pt x="16" y="3"/>
                              </a:lnTo>
                              <a:lnTo>
                                <a:pt x="13" y="2"/>
                              </a:lnTo>
                              <a:lnTo>
                                <a:pt x="11" y="2"/>
                              </a:lnTo>
                              <a:lnTo>
                                <a:pt x="8" y="1"/>
                              </a:lnTo>
                              <a:lnTo>
                                <a:pt x="5" y="1"/>
                              </a:lnTo>
                              <a:lnTo>
                                <a:pt x="3" y="1"/>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54" o:spid="_x0000_s1026" o:spt="100" style="position:absolute;left:0pt;margin-left:495.75pt;margin-top:638.95pt;height:4.3pt;width:47.15pt;mso-position-horizontal-relative:page;mso-position-vertical-relative:page;z-index:-251523072;mso-width-relative:page;mso-height-relative:page;" filled="f" stroked="t" coordsize="943,86" o:gfxdata="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qb1wed0AAAAOAQAADwAAAAAAAAABACAAAAAiAAAAZHJzL2Rvd25yZXYu&#10;eG1sUEsBAhQAFAAAAAgAh07iQO08ik+/BQAAmRwAAA4AAAAAAAAAAQAgAAAALAEAAGRycy9lMm9E&#10;b2MueG1sUEsFBgAAAAAGAAYAWQEAAF0JAAAAAA==&#10;" path="m943,83l906,85,899,85,892,86,888,86,883,86,878,86,873,86,869,86,865,86,859,86,854,86,849,86,842,86,836,86,830,85,825,85,820,84,814,84,810,84,805,83,801,83,796,82,791,81,786,80,780,79,775,78,769,77,765,75,760,74,755,73,751,72,747,71,743,70,738,68,733,67,728,65,723,63,717,61,711,59,706,58,700,56,695,54,690,53,686,51,682,50,676,48,670,47,664,45,657,43,650,42,643,40,637,39,631,37,625,36,620,35,615,34,609,32,580,28,575,27,542,25,535,24,529,24,523,24,517,24,510,24,502,24,494,24,488,24,483,24,477,24,471,25,464,25,457,25,450,26,443,26,436,27,430,27,424,28,419,28,410,29,402,30,394,31,388,31,382,32,376,32,369,33,362,34,355,34,348,35,340,35,333,36,327,36,322,37,316,37,309,37,302,38,296,38,290,38,285,38,279,38,273,39,267,39,261,39,254,39,248,38,241,38,236,38,231,38,227,38,220,38,214,37,208,37,203,36,198,36,192,36,187,35,182,35,177,34,171,33,165,32,160,32,152,30,144,29,136,28,130,26,124,25,119,24,114,23,109,22,104,21,99,20,94,19,89,18,84,17,79,16,74,15,71,14,67,13,63,12,60,11,57,11,54,10,51,9,48,8,44,8,40,7,37,6,33,6,30,5,27,4,24,4,21,3,19,3,16,3,13,2,11,2,8,1,5,1,3,1,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94432" behindDoc="1" locked="0" layoutInCell="1" allowOverlap="1">
                <wp:simplePos x="0" y="0"/>
                <wp:positionH relativeFrom="page">
                  <wp:posOffset>6285865</wp:posOffset>
                </wp:positionH>
                <wp:positionV relativeFrom="page">
                  <wp:posOffset>8508365</wp:posOffset>
                </wp:positionV>
                <wp:extent cx="476885" cy="19685"/>
                <wp:effectExtent l="47625" t="114300" r="8890" b="125095"/>
                <wp:wrapNone/>
                <wp:docPr id="244" name="任意多边形 255"/>
                <wp:cNvGraphicFramePr/>
                <a:graphic xmlns:a="http://schemas.openxmlformats.org/drawingml/2006/main">
                  <a:graphicData uri="http://schemas.microsoft.com/office/word/2010/wordprocessingShape">
                    <wps:wsp>
                      <wps:cNvSpPr/>
                      <wps:spPr>
                        <a:xfrm>
                          <a:off x="0" y="0"/>
                          <a:ext cx="476885" cy="19685"/>
                        </a:xfrm>
                        <a:custGeom>
                          <a:avLst/>
                          <a:gdLst/>
                          <a:ahLst/>
                          <a:cxnLst/>
                          <a:pathLst>
                            <a:path w="751" h="31">
                              <a:moveTo>
                                <a:pt x="750" y="0"/>
                              </a:moveTo>
                              <a:lnTo>
                                <a:pt x="723" y="2"/>
                              </a:lnTo>
                              <a:lnTo>
                                <a:pt x="718" y="2"/>
                              </a:lnTo>
                              <a:lnTo>
                                <a:pt x="712" y="2"/>
                              </a:lnTo>
                              <a:lnTo>
                                <a:pt x="708" y="2"/>
                              </a:lnTo>
                              <a:lnTo>
                                <a:pt x="703" y="3"/>
                              </a:lnTo>
                              <a:lnTo>
                                <a:pt x="699" y="3"/>
                              </a:lnTo>
                              <a:lnTo>
                                <a:pt x="692" y="3"/>
                              </a:lnTo>
                              <a:lnTo>
                                <a:pt x="684" y="4"/>
                              </a:lnTo>
                              <a:lnTo>
                                <a:pt x="677" y="4"/>
                              </a:lnTo>
                              <a:lnTo>
                                <a:pt x="671" y="4"/>
                              </a:lnTo>
                              <a:lnTo>
                                <a:pt x="665" y="5"/>
                              </a:lnTo>
                              <a:lnTo>
                                <a:pt x="659" y="5"/>
                              </a:lnTo>
                              <a:lnTo>
                                <a:pt x="654" y="5"/>
                              </a:lnTo>
                              <a:lnTo>
                                <a:pt x="649" y="6"/>
                              </a:lnTo>
                              <a:lnTo>
                                <a:pt x="644" y="6"/>
                              </a:lnTo>
                              <a:lnTo>
                                <a:pt x="640" y="6"/>
                              </a:lnTo>
                              <a:lnTo>
                                <a:pt x="636" y="6"/>
                              </a:lnTo>
                              <a:lnTo>
                                <a:pt x="632" y="6"/>
                              </a:lnTo>
                              <a:lnTo>
                                <a:pt x="628" y="7"/>
                              </a:lnTo>
                              <a:lnTo>
                                <a:pt x="623" y="7"/>
                              </a:lnTo>
                              <a:lnTo>
                                <a:pt x="619" y="7"/>
                              </a:lnTo>
                              <a:lnTo>
                                <a:pt x="616" y="7"/>
                              </a:lnTo>
                              <a:lnTo>
                                <a:pt x="612" y="7"/>
                              </a:lnTo>
                              <a:lnTo>
                                <a:pt x="609" y="8"/>
                              </a:lnTo>
                              <a:lnTo>
                                <a:pt x="604" y="8"/>
                              </a:lnTo>
                              <a:lnTo>
                                <a:pt x="599" y="8"/>
                              </a:lnTo>
                              <a:lnTo>
                                <a:pt x="595" y="8"/>
                              </a:lnTo>
                              <a:lnTo>
                                <a:pt x="590" y="8"/>
                              </a:lnTo>
                              <a:lnTo>
                                <a:pt x="586" y="8"/>
                              </a:lnTo>
                              <a:lnTo>
                                <a:pt x="582" y="9"/>
                              </a:lnTo>
                              <a:lnTo>
                                <a:pt x="578" y="9"/>
                              </a:lnTo>
                              <a:lnTo>
                                <a:pt x="575" y="9"/>
                              </a:lnTo>
                              <a:lnTo>
                                <a:pt x="571" y="9"/>
                              </a:lnTo>
                              <a:lnTo>
                                <a:pt x="567" y="9"/>
                              </a:lnTo>
                              <a:lnTo>
                                <a:pt x="563" y="9"/>
                              </a:lnTo>
                              <a:lnTo>
                                <a:pt x="559" y="9"/>
                              </a:lnTo>
                              <a:lnTo>
                                <a:pt x="556" y="9"/>
                              </a:lnTo>
                              <a:lnTo>
                                <a:pt x="552" y="9"/>
                              </a:lnTo>
                              <a:lnTo>
                                <a:pt x="549" y="9"/>
                              </a:lnTo>
                              <a:lnTo>
                                <a:pt x="545" y="9"/>
                              </a:lnTo>
                              <a:lnTo>
                                <a:pt x="540" y="9"/>
                              </a:lnTo>
                              <a:lnTo>
                                <a:pt x="536" y="9"/>
                              </a:lnTo>
                              <a:lnTo>
                                <a:pt x="531" y="10"/>
                              </a:lnTo>
                              <a:lnTo>
                                <a:pt x="526" y="10"/>
                              </a:lnTo>
                              <a:lnTo>
                                <a:pt x="521" y="10"/>
                              </a:lnTo>
                              <a:lnTo>
                                <a:pt x="517" y="10"/>
                              </a:lnTo>
                              <a:lnTo>
                                <a:pt x="513" y="10"/>
                              </a:lnTo>
                              <a:lnTo>
                                <a:pt x="509" y="10"/>
                              </a:lnTo>
                              <a:lnTo>
                                <a:pt x="503" y="10"/>
                              </a:lnTo>
                              <a:lnTo>
                                <a:pt x="498" y="10"/>
                              </a:lnTo>
                              <a:lnTo>
                                <a:pt x="492" y="10"/>
                              </a:lnTo>
                              <a:lnTo>
                                <a:pt x="487" y="10"/>
                              </a:lnTo>
                              <a:lnTo>
                                <a:pt x="483" y="10"/>
                              </a:lnTo>
                              <a:lnTo>
                                <a:pt x="478" y="10"/>
                              </a:lnTo>
                              <a:lnTo>
                                <a:pt x="473" y="10"/>
                              </a:lnTo>
                              <a:lnTo>
                                <a:pt x="467" y="10"/>
                              </a:lnTo>
                              <a:lnTo>
                                <a:pt x="462" y="10"/>
                              </a:lnTo>
                              <a:lnTo>
                                <a:pt x="456" y="10"/>
                              </a:lnTo>
                              <a:lnTo>
                                <a:pt x="449" y="10"/>
                              </a:lnTo>
                              <a:lnTo>
                                <a:pt x="443" y="10"/>
                              </a:lnTo>
                              <a:lnTo>
                                <a:pt x="438" y="10"/>
                              </a:lnTo>
                              <a:lnTo>
                                <a:pt x="433" y="10"/>
                              </a:lnTo>
                              <a:lnTo>
                                <a:pt x="428" y="10"/>
                              </a:lnTo>
                              <a:lnTo>
                                <a:pt x="421" y="11"/>
                              </a:lnTo>
                              <a:lnTo>
                                <a:pt x="414" y="11"/>
                              </a:lnTo>
                              <a:lnTo>
                                <a:pt x="407" y="11"/>
                              </a:lnTo>
                              <a:lnTo>
                                <a:pt x="401" y="11"/>
                              </a:lnTo>
                              <a:lnTo>
                                <a:pt x="395" y="11"/>
                              </a:lnTo>
                              <a:lnTo>
                                <a:pt x="389" y="11"/>
                              </a:lnTo>
                              <a:lnTo>
                                <a:pt x="382" y="11"/>
                              </a:lnTo>
                              <a:lnTo>
                                <a:pt x="375" y="11"/>
                              </a:lnTo>
                              <a:lnTo>
                                <a:pt x="369" y="12"/>
                              </a:lnTo>
                              <a:lnTo>
                                <a:pt x="362" y="12"/>
                              </a:lnTo>
                              <a:lnTo>
                                <a:pt x="354" y="12"/>
                              </a:lnTo>
                              <a:lnTo>
                                <a:pt x="347" y="12"/>
                              </a:lnTo>
                              <a:lnTo>
                                <a:pt x="342" y="12"/>
                              </a:lnTo>
                              <a:lnTo>
                                <a:pt x="337" y="12"/>
                              </a:lnTo>
                              <a:lnTo>
                                <a:pt x="331" y="13"/>
                              </a:lnTo>
                              <a:lnTo>
                                <a:pt x="324" y="13"/>
                              </a:lnTo>
                              <a:lnTo>
                                <a:pt x="316" y="13"/>
                              </a:lnTo>
                              <a:lnTo>
                                <a:pt x="309" y="13"/>
                              </a:lnTo>
                              <a:lnTo>
                                <a:pt x="302" y="14"/>
                              </a:lnTo>
                              <a:lnTo>
                                <a:pt x="296" y="14"/>
                              </a:lnTo>
                              <a:lnTo>
                                <a:pt x="289" y="14"/>
                              </a:lnTo>
                              <a:lnTo>
                                <a:pt x="283" y="15"/>
                              </a:lnTo>
                              <a:lnTo>
                                <a:pt x="276" y="15"/>
                              </a:lnTo>
                              <a:lnTo>
                                <a:pt x="269" y="15"/>
                              </a:lnTo>
                              <a:lnTo>
                                <a:pt x="261" y="16"/>
                              </a:lnTo>
                              <a:lnTo>
                                <a:pt x="253" y="16"/>
                              </a:lnTo>
                              <a:lnTo>
                                <a:pt x="245" y="17"/>
                              </a:lnTo>
                              <a:lnTo>
                                <a:pt x="236" y="17"/>
                              </a:lnTo>
                              <a:lnTo>
                                <a:pt x="227" y="18"/>
                              </a:lnTo>
                              <a:lnTo>
                                <a:pt x="218" y="18"/>
                              </a:lnTo>
                              <a:lnTo>
                                <a:pt x="210" y="19"/>
                              </a:lnTo>
                              <a:lnTo>
                                <a:pt x="203" y="19"/>
                              </a:lnTo>
                              <a:lnTo>
                                <a:pt x="195" y="20"/>
                              </a:lnTo>
                              <a:lnTo>
                                <a:pt x="189" y="20"/>
                              </a:lnTo>
                              <a:lnTo>
                                <a:pt x="182" y="21"/>
                              </a:lnTo>
                              <a:lnTo>
                                <a:pt x="175" y="21"/>
                              </a:lnTo>
                              <a:lnTo>
                                <a:pt x="168" y="21"/>
                              </a:lnTo>
                              <a:lnTo>
                                <a:pt x="161" y="22"/>
                              </a:lnTo>
                              <a:lnTo>
                                <a:pt x="153" y="22"/>
                              </a:lnTo>
                              <a:lnTo>
                                <a:pt x="146" y="23"/>
                              </a:lnTo>
                              <a:lnTo>
                                <a:pt x="138" y="23"/>
                              </a:lnTo>
                              <a:lnTo>
                                <a:pt x="130" y="24"/>
                              </a:lnTo>
                              <a:lnTo>
                                <a:pt x="124" y="24"/>
                              </a:lnTo>
                              <a:lnTo>
                                <a:pt x="118" y="25"/>
                              </a:lnTo>
                              <a:lnTo>
                                <a:pt x="111" y="25"/>
                              </a:lnTo>
                              <a:lnTo>
                                <a:pt x="106" y="26"/>
                              </a:lnTo>
                              <a:lnTo>
                                <a:pt x="100" y="26"/>
                              </a:lnTo>
                              <a:lnTo>
                                <a:pt x="95" y="26"/>
                              </a:lnTo>
                              <a:lnTo>
                                <a:pt x="89" y="27"/>
                              </a:lnTo>
                              <a:lnTo>
                                <a:pt x="83" y="27"/>
                              </a:lnTo>
                              <a:lnTo>
                                <a:pt x="77" y="28"/>
                              </a:lnTo>
                              <a:lnTo>
                                <a:pt x="72" y="28"/>
                              </a:lnTo>
                              <a:lnTo>
                                <a:pt x="66" y="28"/>
                              </a:lnTo>
                              <a:lnTo>
                                <a:pt x="61" y="29"/>
                              </a:lnTo>
                              <a:lnTo>
                                <a:pt x="57" y="29"/>
                              </a:lnTo>
                              <a:lnTo>
                                <a:pt x="52" y="29"/>
                              </a:lnTo>
                              <a:lnTo>
                                <a:pt x="48" y="30"/>
                              </a:lnTo>
                              <a:lnTo>
                                <a:pt x="44" y="30"/>
                              </a:lnTo>
                              <a:lnTo>
                                <a:pt x="41" y="30"/>
                              </a:lnTo>
                              <a:lnTo>
                                <a:pt x="37" y="30"/>
                              </a:lnTo>
                              <a:lnTo>
                                <a:pt x="34" y="30"/>
                              </a:lnTo>
                              <a:lnTo>
                                <a:pt x="31" y="30"/>
                              </a:lnTo>
                              <a:lnTo>
                                <a:pt x="27" y="31"/>
                              </a:lnTo>
                              <a:lnTo>
                                <a:pt x="23" y="31"/>
                              </a:lnTo>
                              <a:lnTo>
                                <a:pt x="20" y="31"/>
                              </a:lnTo>
                              <a:lnTo>
                                <a:pt x="16" y="31"/>
                              </a:lnTo>
                              <a:lnTo>
                                <a:pt x="13" y="31"/>
                              </a:lnTo>
                              <a:lnTo>
                                <a:pt x="10" y="31"/>
                              </a:lnTo>
                              <a:lnTo>
                                <a:pt x="7" y="31"/>
                              </a:lnTo>
                              <a:lnTo>
                                <a:pt x="5" y="30"/>
                              </a:lnTo>
                              <a:lnTo>
                                <a:pt x="2" y="30"/>
                              </a:lnTo>
                              <a:lnTo>
                                <a:pt x="0" y="3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55" o:spid="_x0000_s1026" o:spt="100" style="position:absolute;left:0pt;margin-left:494.95pt;margin-top:669.95pt;height:1.55pt;width:37.55pt;mso-position-horizontal-relative:page;mso-position-vertical-relative:page;z-index:-251522048;mso-width-relative:page;mso-height-relative:page;" filled="f" stroked="t" coordsize="751,31" o:gfxdata="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" path="m750,0l723,2,718,2,712,2,708,2,703,3,699,3,692,3,684,4,677,4,671,4,665,5,659,5,654,5,649,6,644,6,640,6,636,6,632,6,628,7,623,7,619,7,616,7,612,7,609,8,604,8,599,8,595,8,590,8,586,8,582,9,578,9,575,9,571,9,567,9,563,9,559,9,556,9,552,9,549,9,545,9,540,9,536,9,531,10,526,10,521,10,517,10,513,10,509,10,503,10,498,10,492,10,487,10,483,10,478,10,473,10,467,10,462,10,456,10,449,10,443,10,438,10,433,10,428,10,421,11,414,11,407,11,401,11,395,11,389,11,382,11,375,11,369,12,362,12,354,12,347,12,342,12,337,12,331,13,324,13,316,13,309,13,302,14,296,14,289,14,283,15,276,15,269,15,261,16,253,16,245,17,236,17,227,18,218,18,210,19,203,19,195,20,189,20,182,21,175,21,168,21,161,22,153,22,146,23,138,23,130,24,124,24,118,25,111,25,106,26,100,26,95,26,89,27,83,27,77,28,72,28,66,28,61,29,57,29,52,29,48,30,44,30,41,30,37,30,34,30,31,30,27,31,23,31,20,31,16,31,13,31,10,31,7,31,5,30,2,30,0,3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95456" behindDoc="1" locked="0" layoutInCell="1" allowOverlap="1">
                <wp:simplePos x="0" y="0"/>
                <wp:positionH relativeFrom="page">
                  <wp:posOffset>6315710</wp:posOffset>
                </wp:positionH>
                <wp:positionV relativeFrom="page">
                  <wp:posOffset>8893175</wp:posOffset>
                </wp:positionV>
                <wp:extent cx="532130" cy="20320"/>
                <wp:effectExtent l="80010" t="114300" r="12700" b="124460"/>
                <wp:wrapNone/>
                <wp:docPr id="245" name="任意多边形 256"/>
                <wp:cNvGraphicFramePr/>
                <a:graphic xmlns:a="http://schemas.openxmlformats.org/drawingml/2006/main">
                  <a:graphicData uri="http://schemas.microsoft.com/office/word/2010/wordprocessingShape">
                    <wps:wsp>
                      <wps:cNvSpPr/>
                      <wps:spPr>
                        <a:xfrm>
                          <a:off x="0" y="0"/>
                          <a:ext cx="532130" cy="20320"/>
                        </a:xfrm>
                        <a:custGeom>
                          <a:avLst/>
                          <a:gdLst/>
                          <a:ahLst/>
                          <a:cxnLst/>
                          <a:pathLst>
                            <a:path w="838" h="32">
                              <a:moveTo>
                                <a:pt x="837" y="3"/>
                              </a:moveTo>
                              <a:lnTo>
                                <a:pt x="791" y="0"/>
                              </a:lnTo>
                              <a:lnTo>
                                <a:pt x="785" y="0"/>
                              </a:lnTo>
                              <a:lnTo>
                                <a:pt x="779" y="0"/>
                              </a:lnTo>
                              <a:lnTo>
                                <a:pt x="773" y="0"/>
                              </a:lnTo>
                              <a:lnTo>
                                <a:pt x="766" y="0"/>
                              </a:lnTo>
                              <a:lnTo>
                                <a:pt x="760" y="0"/>
                              </a:lnTo>
                              <a:lnTo>
                                <a:pt x="752" y="0"/>
                              </a:lnTo>
                              <a:lnTo>
                                <a:pt x="745" y="0"/>
                              </a:lnTo>
                              <a:lnTo>
                                <a:pt x="738" y="0"/>
                              </a:lnTo>
                              <a:lnTo>
                                <a:pt x="732" y="0"/>
                              </a:lnTo>
                              <a:lnTo>
                                <a:pt x="727" y="0"/>
                              </a:lnTo>
                              <a:lnTo>
                                <a:pt x="721" y="0"/>
                              </a:lnTo>
                              <a:lnTo>
                                <a:pt x="715" y="0"/>
                              </a:lnTo>
                              <a:lnTo>
                                <a:pt x="710" y="0"/>
                              </a:lnTo>
                              <a:lnTo>
                                <a:pt x="704" y="0"/>
                              </a:lnTo>
                              <a:lnTo>
                                <a:pt x="698" y="0"/>
                              </a:lnTo>
                              <a:lnTo>
                                <a:pt x="691" y="0"/>
                              </a:lnTo>
                              <a:lnTo>
                                <a:pt x="685" y="0"/>
                              </a:lnTo>
                              <a:lnTo>
                                <a:pt x="678" y="0"/>
                              </a:lnTo>
                              <a:lnTo>
                                <a:pt x="670" y="0"/>
                              </a:lnTo>
                              <a:lnTo>
                                <a:pt x="663" y="0"/>
                              </a:lnTo>
                              <a:lnTo>
                                <a:pt x="656" y="0"/>
                              </a:lnTo>
                              <a:lnTo>
                                <a:pt x="649" y="1"/>
                              </a:lnTo>
                              <a:lnTo>
                                <a:pt x="642" y="1"/>
                              </a:lnTo>
                              <a:lnTo>
                                <a:pt x="637" y="1"/>
                              </a:lnTo>
                              <a:lnTo>
                                <a:pt x="631" y="1"/>
                              </a:lnTo>
                              <a:lnTo>
                                <a:pt x="625" y="1"/>
                              </a:lnTo>
                              <a:lnTo>
                                <a:pt x="617" y="2"/>
                              </a:lnTo>
                              <a:lnTo>
                                <a:pt x="610" y="2"/>
                              </a:lnTo>
                              <a:lnTo>
                                <a:pt x="603" y="2"/>
                              </a:lnTo>
                              <a:lnTo>
                                <a:pt x="596" y="2"/>
                              </a:lnTo>
                              <a:lnTo>
                                <a:pt x="588" y="3"/>
                              </a:lnTo>
                              <a:lnTo>
                                <a:pt x="580" y="3"/>
                              </a:lnTo>
                              <a:lnTo>
                                <a:pt x="574" y="3"/>
                              </a:lnTo>
                              <a:lnTo>
                                <a:pt x="567" y="3"/>
                              </a:lnTo>
                              <a:lnTo>
                                <a:pt x="561" y="4"/>
                              </a:lnTo>
                              <a:lnTo>
                                <a:pt x="555" y="4"/>
                              </a:lnTo>
                              <a:lnTo>
                                <a:pt x="550" y="4"/>
                              </a:lnTo>
                              <a:lnTo>
                                <a:pt x="545" y="5"/>
                              </a:lnTo>
                              <a:lnTo>
                                <a:pt x="538" y="5"/>
                              </a:lnTo>
                              <a:lnTo>
                                <a:pt x="531" y="6"/>
                              </a:lnTo>
                              <a:lnTo>
                                <a:pt x="524" y="6"/>
                              </a:lnTo>
                              <a:lnTo>
                                <a:pt x="519" y="7"/>
                              </a:lnTo>
                              <a:lnTo>
                                <a:pt x="515" y="7"/>
                              </a:lnTo>
                              <a:lnTo>
                                <a:pt x="510" y="7"/>
                              </a:lnTo>
                              <a:lnTo>
                                <a:pt x="504" y="8"/>
                              </a:lnTo>
                              <a:lnTo>
                                <a:pt x="497" y="8"/>
                              </a:lnTo>
                              <a:lnTo>
                                <a:pt x="491" y="9"/>
                              </a:lnTo>
                              <a:lnTo>
                                <a:pt x="485" y="10"/>
                              </a:lnTo>
                              <a:lnTo>
                                <a:pt x="479" y="10"/>
                              </a:lnTo>
                              <a:lnTo>
                                <a:pt x="473" y="11"/>
                              </a:lnTo>
                              <a:lnTo>
                                <a:pt x="443" y="14"/>
                              </a:lnTo>
                              <a:lnTo>
                                <a:pt x="436" y="14"/>
                              </a:lnTo>
                              <a:lnTo>
                                <a:pt x="431" y="15"/>
                              </a:lnTo>
                              <a:lnTo>
                                <a:pt x="426" y="15"/>
                              </a:lnTo>
                              <a:lnTo>
                                <a:pt x="420" y="16"/>
                              </a:lnTo>
                              <a:lnTo>
                                <a:pt x="414" y="16"/>
                              </a:lnTo>
                              <a:lnTo>
                                <a:pt x="407" y="17"/>
                              </a:lnTo>
                              <a:lnTo>
                                <a:pt x="400" y="18"/>
                              </a:lnTo>
                              <a:lnTo>
                                <a:pt x="393" y="18"/>
                              </a:lnTo>
                              <a:lnTo>
                                <a:pt x="386" y="19"/>
                              </a:lnTo>
                              <a:lnTo>
                                <a:pt x="380" y="20"/>
                              </a:lnTo>
                              <a:lnTo>
                                <a:pt x="374" y="20"/>
                              </a:lnTo>
                              <a:lnTo>
                                <a:pt x="369" y="20"/>
                              </a:lnTo>
                              <a:lnTo>
                                <a:pt x="363" y="21"/>
                              </a:lnTo>
                              <a:lnTo>
                                <a:pt x="356" y="22"/>
                              </a:lnTo>
                              <a:lnTo>
                                <a:pt x="348" y="22"/>
                              </a:lnTo>
                              <a:lnTo>
                                <a:pt x="341" y="23"/>
                              </a:lnTo>
                              <a:lnTo>
                                <a:pt x="335" y="23"/>
                              </a:lnTo>
                              <a:lnTo>
                                <a:pt x="329" y="24"/>
                              </a:lnTo>
                              <a:lnTo>
                                <a:pt x="323" y="24"/>
                              </a:lnTo>
                              <a:lnTo>
                                <a:pt x="316" y="25"/>
                              </a:lnTo>
                              <a:lnTo>
                                <a:pt x="310" y="25"/>
                              </a:lnTo>
                              <a:lnTo>
                                <a:pt x="303" y="26"/>
                              </a:lnTo>
                              <a:lnTo>
                                <a:pt x="296" y="26"/>
                              </a:lnTo>
                              <a:lnTo>
                                <a:pt x="289" y="27"/>
                              </a:lnTo>
                              <a:lnTo>
                                <a:pt x="282" y="27"/>
                              </a:lnTo>
                              <a:lnTo>
                                <a:pt x="277" y="28"/>
                              </a:lnTo>
                              <a:lnTo>
                                <a:pt x="271" y="28"/>
                              </a:lnTo>
                              <a:lnTo>
                                <a:pt x="266" y="28"/>
                              </a:lnTo>
                              <a:lnTo>
                                <a:pt x="259" y="29"/>
                              </a:lnTo>
                              <a:lnTo>
                                <a:pt x="251" y="29"/>
                              </a:lnTo>
                              <a:lnTo>
                                <a:pt x="244" y="29"/>
                              </a:lnTo>
                              <a:lnTo>
                                <a:pt x="238" y="30"/>
                              </a:lnTo>
                              <a:lnTo>
                                <a:pt x="233" y="30"/>
                              </a:lnTo>
                              <a:lnTo>
                                <a:pt x="228" y="30"/>
                              </a:lnTo>
                              <a:lnTo>
                                <a:pt x="222" y="30"/>
                              </a:lnTo>
                              <a:lnTo>
                                <a:pt x="217" y="31"/>
                              </a:lnTo>
                              <a:lnTo>
                                <a:pt x="212" y="31"/>
                              </a:lnTo>
                              <a:lnTo>
                                <a:pt x="206" y="31"/>
                              </a:lnTo>
                              <a:lnTo>
                                <a:pt x="199" y="31"/>
                              </a:lnTo>
                              <a:lnTo>
                                <a:pt x="193" y="31"/>
                              </a:lnTo>
                              <a:lnTo>
                                <a:pt x="188" y="31"/>
                              </a:lnTo>
                              <a:lnTo>
                                <a:pt x="183" y="31"/>
                              </a:lnTo>
                              <a:lnTo>
                                <a:pt x="178" y="31"/>
                              </a:lnTo>
                              <a:lnTo>
                                <a:pt x="171" y="31"/>
                              </a:lnTo>
                              <a:lnTo>
                                <a:pt x="164" y="31"/>
                              </a:lnTo>
                              <a:lnTo>
                                <a:pt x="157" y="31"/>
                              </a:lnTo>
                              <a:lnTo>
                                <a:pt x="152" y="31"/>
                              </a:lnTo>
                              <a:lnTo>
                                <a:pt x="147" y="30"/>
                              </a:lnTo>
                              <a:lnTo>
                                <a:pt x="142" y="30"/>
                              </a:lnTo>
                              <a:lnTo>
                                <a:pt x="137" y="30"/>
                              </a:lnTo>
                              <a:lnTo>
                                <a:pt x="133" y="30"/>
                              </a:lnTo>
                              <a:lnTo>
                                <a:pt x="128" y="30"/>
                              </a:lnTo>
                              <a:lnTo>
                                <a:pt x="123" y="30"/>
                              </a:lnTo>
                              <a:lnTo>
                                <a:pt x="118" y="29"/>
                              </a:lnTo>
                              <a:lnTo>
                                <a:pt x="113" y="29"/>
                              </a:lnTo>
                              <a:lnTo>
                                <a:pt x="108" y="28"/>
                              </a:lnTo>
                              <a:lnTo>
                                <a:pt x="102" y="28"/>
                              </a:lnTo>
                              <a:lnTo>
                                <a:pt x="97" y="27"/>
                              </a:lnTo>
                              <a:lnTo>
                                <a:pt x="92" y="27"/>
                              </a:lnTo>
                              <a:lnTo>
                                <a:pt x="88" y="27"/>
                              </a:lnTo>
                              <a:lnTo>
                                <a:pt x="84" y="26"/>
                              </a:lnTo>
                              <a:lnTo>
                                <a:pt x="52" y="21"/>
                              </a:lnTo>
                              <a:lnTo>
                                <a:pt x="48" y="21"/>
                              </a:lnTo>
                              <a:lnTo>
                                <a:pt x="45" y="20"/>
                              </a:lnTo>
                              <a:lnTo>
                                <a:pt x="42" y="19"/>
                              </a:lnTo>
                              <a:lnTo>
                                <a:pt x="38" y="19"/>
                              </a:lnTo>
                              <a:lnTo>
                                <a:pt x="35" y="18"/>
                              </a:lnTo>
                              <a:lnTo>
                                <a:pt x="32" y="17"/>
                              </a:lnTo>
                              <a:lnTo>
                                <a:pt x="30" y="17"/>
                              </a:lnTo>
                              <a:lnTo>
                                <a:pt x="27" y="16"/>
                              </a:lnTo>
                              <a:lnTo>
                                <a:pt x="24" y="15"/>
                              </a:lnTo>
                              <a:lnTo>
                                <a:pt x="21" y="14"/>
                              </a:lnTo>
                              <a:lnTo>
                                <a:pt x="6" y="10"/>
                              </a:lnTo>
                              <a:lnTo>
                                <a:pt x="3" y="9"/>
                              </a:lnTo>
                              <a:lnTo>
                                <a:pt x="2" y="9"/>
                              </a:lnTo>
                              <a:lnTo>
                                <a:pt x="1" y="8"/>
                              </a:lnTo>
                              <a:lnTo>
                                <a:pt x="0" y="8"/>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56" o:spid="_x0000_s1026" o:spt="100" style="position:absolute;left:0pt;margin-left:497.3pt;margin-top:700.25pt;height:1.6pt;width:41.9pt;mso-position-horizontal-relative:page;mso-position-vertical-relative:page;z-index:-251521024;mso-width-relative:page;mso-height-relative:page;" filled="f" stroked="t" coordsize="838,32" o:gfxdata="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Inyq8/ZAAAADgEAAA8AAAAAAAAA&#10;AQAgAAAAIgAAAGRycy9kb3ducmV2LnhtbFBLAQIUABQAAAAIAIdO4kBIc0EV9QQAAMYXAAAOAAAA&#10;AAAAAAEAIAAAACgBAABkcnMvZTJvRG9jLnhtbFBLBQYAAAAABgAGAFkBAACPCAAAAAA=&#10;" path="m837,3l791,0,785,0,779,0,773,0,766,0,760,0,752,0,745,0,738,0,732,0,727,0,721,0,715,0,710,0,704,0,698,0,691,0,685,0,678,0,670,0,663,0,656,0,649,1,642,1,637,1,631,1,625,1,617,2,610,2,603,2,596,2,588,3,580,3,574,3,567,3,561,4,555,4,550,4,545,5,538,5,531,6,524,6,519,7,515,7,510,7,504,8,497,8,491,9,485,10,479,10,473,11,443,14,436,14,431,15,426,15,420,16,414,16,407,17,400,18,393,18,386,19,380,20,374,20,369,20,363,21,356,22,348,22,341,23,335,23,329,24,323,24,316,25,310,25,303,26,296,26,289,27,282,27,277,28,271,28,266,28,259,29,251,29,244,29,238,30,233,30,228,30,222,30,217,31,212,31,206,31,199,31,193,31,188,31,183,31,178,31,171,31,164,31,157,31,152,31,147,30,142,30,137,30,133,30,128,30,123,30,118,29,113,29,108,28,102,28,97,27,92,27,88,27,84,26,52,21,48,21,45,20,42,19,38,19,35,18,32,17,30,17,27,16,24,15,21,14,6,10,3,9,2,9,1,8,0,8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96480" behindDoc="1" locked="0" layoutInCell="1" allowOverlap="1">
                <wp:simplePos x="0" y="0"/>
                <wp:positionH relativeFrom="page">
                  <wp:posOffset>6202680</wp:posOffset>
                </wp:positionH>
                <wp:positionV relativeFrom="page">
                  <wp:posOffset>9271000</wp:posOffset>
                </wp:positionV>
                <wp:extent cx="545465" cy="32385"/>
                <wp:effectExtent l="27940" t="114300" r="20955" b="127635"/>
                <wp:wrapNone/>
                <wp:docPr id="246" name="任意多边形 257"/>
                <wp:cNvGraphicFramePr/>
                <a:graphic xmlns:a="http://schemas.openxmlformats.org/drawingml/2006/main">
                  <a:graphicData uri="http://schemas.microsoft.com/office/word/2010/wordprocessingShape">
                    <wps:wsp>
                      <wps:cNvSpPr/>
                      <wps:spPr>
                        <a:xfrm>
                          <a:off x="0" y="0"/>
                          <a:ext cx="545465" cy="32385"/>
                        </a:xfrm>
                        <a:custGeom>
                          <a:avLst/>
                          <a:gdLst/>
                          <a:ahLst/>
                          <a:cxnLst/>
                          <a:pathLst>
                            <a:path w="859" h="51">
                              <a:moveTo>
                                <a:pt x="859" y="15"/>
                              </a:moveTo>
                              <a:lnTo>
                                <a:pt x="838" y="11"/>
                              </a:lnTo>
                              <a:lnTo>
                                <a:pt x="831" y="10"/>
                              </a:lnTo>
                              <a:lnTo>
                                <a:pt x="824" y="9"/>
                              </a:lnTo>
                              <a:lnTo>
                                <a:pt x="817" y="7"/>
                              </a:lnTo>
                              <a:lnTo>
                                <a:pt x="811" y="7"/>
                              </a:lnTo>
                              <a:lnTo>
                                <a:pt x="805" y="6"/>
                              </a:lnTo>
                              <a:lnTo>
                                <a:pt x="799" y="5"/>
                              </a:lnTo>
                              <a:lnTo>
                                <a:pt x="794" y="4"/>
                              </a:lnTo>
                              <a:lnTo>
                                <a:pt x="790" y="4"/>
                              </a:lnTo>
                              <a:lnTo>
                                <a:pt x="786" y="3"/>
                              </a:lnTo>
                              <a:lnTo>
                                <a:pt x="780" y="3"/>
                              </a:lnTo>
                              <a:lnTo>
                                <a:pt x="774" y="2"/>
                              </a:lnTo>
                              <a:lnTo>
                                <a:pt x="769" y="2"/>
                              </a:lnTo>
                              <a:lnTo>
                                <a:pt x="765" y="1"/>
                              </a:lnTo>
                              <a:lnTo>
                                <a:pt x="761" y="1"/>
                              </a:lnTo>
                              <a:lnTo>
                                <a:pt x="757" y="1"/>
                              </a:lnTo>
                              <a:lnTo>
                                <a:pt x="753" y="1"/>
                              </a:lnTo>
                              <a:lnTo>
                                <a:pt x="748" y="0"/>
                              </a:lnTo>
                              <a:lnTo>
                                <a:pt x="744" y="0"/>
                              </a:lnTo>
                              <a:lnTo>
                                <a:pt x="739" y="0"/>
                              </a:lnTo>
                              <a:lnTo>
                                <a:pt x="735" y="0"/>
                              </a:lnTo>
                              <a:lnTo>
                                <a:pt x="730" y="0"/>
                              </a:lnTo>
                              <a:lnTo>
                                <a:pt x="727" y="0"/>
                              </a:lnTo>
                              <a:lnTo>
                                <a:pt x="723" y="0"/>
                              </a:lnTo>
                              <a:lnTo>
                                <a:pt x="720" y="0"/>
                              </a:lnTo>
                              <a:lnTo>
                                <a:pt x="715" y="0"/>
                              </a:lnTo>
                              <a:lnTo>
                                <a:pt x="710" y="0"/>
                              </a:lnTo>
                              <a:lnTo>
                                <a:pt x="705" y="0"/>
                              </a:lnTo>
                              <a:lnTo>
                                <a:pt x="701" y="0"/>
                              </a:lnTo>
                              <a:lnTo>
                                <a:pt x="696" y="0"/>
                              </a:lnTo>
                              <a:lnTo>
                                <a:pt x="692" y="1"/>
                              </a:lnTo>
                              <a:lnTo>
                                <a:pt x="688" y="1"/>
                              </a:lnTo>
                              <a:lnTo>
                                <a:pt x="683" y="1"/>
                              </a:lnTo>
                              <a:lnTo>
                                <a:pt x="678" y="2"/>
                              </a:lnTo>
                              <a:lnTo>
                                <a:pt x="673" y="2"/>
                              </a:lnTo>
                              <a:lnTo>
                                <a:pt x="667" y="3"/>
                              </a:lnTo>
                              <a:lnTo>
                                <a:pt x="662" y="3"/>
                              </a:lnTo>
                              <a:lnTo>
                                <a:pt x="658" y="4"/>
                              </a:lnTo>
                              <a:lnTo>
                                <a:pt x="654" y="4"/>
                              </a:lnTo>
                              <a:lnTo>
                                <a:pt x="650" y="5"/>
                              </a:lnTo>
                              <a:lnTo>
                                <a:pt x="644" y="6"/>
                              </a:lnTo>
                              <a:lnTo>
                                <a:pt x="638" y="6"/>
                              </a:lnTo>
                              <a:lnTo>
                                <a:pt x="631" y="7"/>
                              </a:lnTo>
                              <a:lnTo>
                                <a:pt x="626" y="8"/>
                              </a:lnTo>
                              <a:lnTo>
                                <a:pt x="621" y="9"/>
                              </a:lnTo>
                              <a:lnTo>
                                <a:pt x="616" y="10"/>
                              </a:lnTo>
                              <a:lnTo>
                                <a:pt x="611" y="10"/>
                              </a:lnTo>
                              <a:lnTo>
                                <a:pt x="606" y="11"/>
                              </a:lnTo>
                              <a:lnTo>
                                <a:pt x="601" y="12"/>
                              </a:lnTo>
                              <a:lnTo>
                                <a:pt x="595" y="13"/>
                              </a:lnTo>
                              <a:lnTo>
                                <a:pt x="588" y="14"/>
                              </a:lnTo>
                              <a:lnTo>
                                <a:pt x="582" y="15"/>
                              </a:lnTo>
                              <a:lnTo>
                                <a:pt x="577" y="16"/>
                              </a:lnTo>
                              <a:lnTo>
                                <a:pt x="573" y="16"/>
                              </a:lnTo>
                              <a:lnTo>
                                <a:pt x="568" y="17"/>
                              </a:lnTo>
                              <a:lnTo>
                                <a:pt x="562" y="18"/>
                              </a:lnTo>
                              <a:lnTo>
                                <a:pt x="555" y="19"/>
                              </a:lnTo>
                              <a:lnTo>
                                <a:pt x="549" y="20"/>
                              </a:lnTo>
                              <a:lnTo>
                                <a:pt x="543" y="21"/>
                              </a:lnTo>
                              <a:lnTo>
                                <a:pt x="537" y="22"/>
                              </a:lnTo>
                              <a:lnTo>
                                <a:pt x="531" y="23"/>
                              </a:lnTo>
                              <a:lnTo>
                                <a:pt x="525" y="24"/>
                              </a:lnTo>
                              <a:lnTo>
                                <a:pt x="519" y="25"/>
                              </a:lnTo>
                              <a:lnTo>
                                <a:pt x="513" y="26"/>
                              </a:lnTo>
                              <a:lnTo>
                                <a:pt x="506" y="27"/>
                              </a:lnTo>
                              <a:lnTo>
                                <a:pt x="499" y="28"/>
                              </a:lnTo>
                              <a:lnTo>
                                <a:pt x="492" y="29"/>
                              </a:lnTo>
                              <a:lnTo>
                                <a:pt x="487" y="30"/>
                              </a:lnTo>
                              <a:lnTo>
                                <a:pt x="482" y="31"/>
                              </a:lnTo>
                              <a:lnTo>
                                <a:pt x="477" y="32"/>
                              </a:lnTo>
                              <a:lnTo>
                                <a:pt x="470" y="33"/>
                              </a:lnTo>
                              <a:lnTo>
                                <a:pt x="462" y="34"/>
                              </a:lnTo>
                              <a:lnTo>
                                <a:pt x="455" y="35"/>
                              </a:lnTo>
                              <a:lnTo>
                                <a:pt x="449" y="35"/>
                              </a:lnTo>
                              <a:lnTo>
                                <a:pt x="442" y="36"/>
                              </a:lnTo>
                              <a:lnTo>
                                <a:pt x="436" y="37"/>
                              </a:lnTo>
                              <a:lnTo>
                                <a:pt x="429" y="38"/>
                              </a:lnTo>
                              <a:lnTo>
                                <a:pt x="423" y="38"/>
                              </a:lnTo>
                              <a:lnTo>
                                <a:pt x="416" y="39"/>
                              </a:lnTo>
                              <a:lnTo>
                                <a:pt x="408" y="40"/>
                              </a:lnTo>
                              <a:lnTo>
                                <a:pt x="399" y="40"/>
                              </a:lnTo>
                              <a:lnTo>
                                <a:pt x="390" y="41"/>
                              </a:lnTo>
                              <a:lnTo>
                                <a:pt x="380" y="42"/>
                              </a:lnTo>
                              <a:lnTo>
                                <a:pt x="370" y="43"/>
                              </a:lnTo>
                              <a:lnTo>
                                <a:pt x="360" y="44"/>
                              </a:lnTo>
                              <a:lnTo>
                                <a:pt x="351" y="44"/>
                              </a:lnTo>
                              <a:lnTo>
                                <a:pt x="343" y="45"/>
                              </a:lnTo>
                              <a:lnTo>
                                <a:pt x="334" y="46"/>
                              </a:lnTo>
                              <a:lnTo>
                                <a:pt x="326" y="46"/>
                              </a:lnTo>
                              <a:lnTo>
                                <a:pt x="318" y="47"/>
                              </a:lnTo>
                              <a:lnTo>
                                <a:pt x="310" y="47"/>
                              </a:lnTo>
                              <a:lnTo>
                                <a:pt x="301" y="48"/>
                              </a:lnTo>
                              <a:lnTo>
                                <a:pt x="293" y="48"/>
                              </a:lnTo>
                              <a:lnTo>
                                <a:pt x="285" y="48"/>
                              </a:lnTo>
                              <a:lnTo>
                                <a:pt x="274" y="49"/>
                              </a:lnTo>
                              <a:lnTo>
                                <a:pt x="217" y="50"/>
                              </a:lnTo>
                              <a:lnTo>
                                <a:pt x="209" y="50"/>
                              </a:lnTo>
                              <a:lnTo>
                                <a:pt x="201" y="50"/>
                              </a:lnTo>
                              <a:lnTo>
                                <a:pt x="192" y="50"/>
                              </a:lnTo>
                              <a:lnTo>
                                <a:pt x="183" y="50"/>
                              </a:lnTo>
                              <a:lnTo>
                                <a:pt x="173" y="49"/>
                              </a:lnTo>
                              <a:lnTo>
                                <a:pt x="164" y="49"/>
                              </a:lnTo>
                              <a:lnTo>
                                <a:pt x="155" y="49"/>
                              </a:lnTo>
                              <a:lnTo>
                                <a:pt x="146" y="48"/>
                              </a:lnTo>
                              <a:lnTo>
                                <a:pt x="139" y="48"/>
                              </a:lnTo>
                              <a:lnTo>
                                <a:pt x="131" y="48"/>
                              </a:lnTo>
                              <a:lnTo>
                                <a:pt x="124" y="47"/>
                              </a:lnTo>
                              <a:lnTo>
                                <a:pt x="118" y="47"/>
                              </a:lnTo>
                              <a:lnTo>
                                <a:pt x="112" y="47"/>
                              </a:lnTo>
                              <a:lnTo>
                                <a:pt x="106" y="47"/>
                              </a:lnTo>
                              <a:lnTo>
                                <a:pt x="99" y="47"/>
                              </a:lnTo>
                              <a:lnTo>
                                <a:pt x="92" y="46"/>
                              </a:lnTo>
                              <a:lnTo>
                                <a:pt x="86" y="46"/>
                              </a:lnTo>
                              <a:lnTo>
                                <a:pt x="79" y="46"/>
                              </a:lnTo>
                              <a:lnTo>
                                <a:pt x="72" y="45"/>
                              </a:lnTo>
                              <a:lnTo>
                                <a:pt x="65" y="45"/>
                              </a:lnTo>
                              <a:lnTo>
                                <a:pt x="60" y="45"/>
                              </a:lnTo>
                              <a:lnTo>
                                <a:pt x="55" y="45"/>
                              </a:lnTo>
                              <a:lnTo>
                                <a:pt x="49" y="44"/>
                              </a:lnTo>
                              <a:lnTo>
                                <a:pt x="28" y="43"/>
                              </a:lnTo>
                              <a:lnTo>
                                <a:pt x="23" y="43"/>
                              </a:lnTo>
                              <a:lnTo>
                                <a:pt x="19" y="42"/>
                              </a:lnTo>
                              <a:lnTo>
                                <a:pt x="14" y="42"/>
                              </a:lnTo>
                              <a:lnTo>
                                <a:pt x="10" y="41"/>
                              </a:lnTo>
                              <a:lnTo>
                                <a:pt x="7" y="41"/>
                              </a:lnTo>
                              <a:lnTo>
                                <a:pt x="4" y="41"/>
                              </a:lnTo>
                              <a:lnTo>
                                <a:pt x="0" y="4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57" o:spid="_x0000_s1026" o:spt="100" style="position:absolute;left:0pt;margin-left:488.4pt;margin-top:730pt;height:2.55pt;width:42.95pt;mso-position-horizontal-relative:page;mso-position-vertical-relative:page;z-index:-251520000;mso-width-relative:page;mso-height-relative:page;" filled="f" stroked="t" coordsize="859,51" o:gfxdata="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Hq3awDbAAAADgEAAA8AAAAAAAAAAQAgAAAAIgAAAGRycy9kb3ducmV2Lnht&#10;bFBLAQIUABQAAAAIAIdO4kCQJ7rgFAUAAIcXAAAOAAAAAAAAAAEAIAAAACoBAABkcnMvZTJvRG9j&#10;LnhtbFBLBQYAAAAABgAGAFkBAACwCAAAAAA=&#10;" path="m859,15l838,11,831,10,824,9,817,7,811,7,805,6,799,5,794,4,790,4,786,3,780,3,774,2,769,2,765,1,761,1,757,1,753,1,748,0,744,0,739,0,735,0,730,0,727,0,723,0,720,0,715,0,710,0,705,0,701,0,696,0,692,1,688,1,683,1,678,2,673,2,667,3,662,3,658,4,654,4,650,5,644,6,638,6,631,7,626,8,621,9,616,10,611,10,606,11,601,12,595,13,588,14,582,15,577,16,573,16,568,17,562,18,555,19,549,20,543,21,537,22,531,23,525,24,519,25,513,26,506,27,499,28,492,29,487,30,482,31,477,32,470,33,462,34,455,35,449,35,442,36,436,37,429,38,423,38,416,39,408,40,399,40,390,41,380,42,370,43,360,44,351,44,343,45,334,46,326,46,318,47,310,47,301,48,293,48,285,48,274,49,217,50,209,50,201,50,192,50,183,50,173,49,164,49,155,49,146,48,139,48,131,48,124,47,118,47,112,47,106,47,99,47,92,46,86,46,79,46,72,45,65,45,60,45,55,45,49,44,28,43,23,43,19,42,14,42,10,41,7,41,4,41,0,40e">
                <v:fill on="f" focussize="0,0"/>
                <v:stroke weight="18pt" color="#FFFFFF" joinstyle="round"/>
                <v:imagedata o:title=""/>
                <o:lock v:ext="edit" aspectratio="f"/>
              </v:shape>
            </w:pict>
          </mc:Fallback>
        </mc:AlternateContent>
      </w:r>
      <w:r>
        <w:rPr>
          <w:b/>
          <w:spacing w:val="-3"/>
          <w:sz w:val="28"/>
          <w:highlight w:val="none"/>
        </w:rPr>
        <w:t>大气污染物监测信息：</w:t>
      </w:r>
      <w:r>
        <w:rPr>
          <w:spacing w:val="-3"/>
          <w:sz w:val="28"/>
          <w:highlight w:val="none"/>
        </w:rPr>
        <w:t>大气污染物无组织监测信息统计表见表</w:t>
      </w:r>
      <w:r>
        <w:rPr>
          <w:rFonts w:ascii="Times New Roman" w:eastAsia="Times New Roman"/>
          <w:spacing w:val="-7"/>
          <w:sz w:val="28"/>
          <w:highlight w:val="none"/>
        </w:rPr>
        <w:t>-8</w:t>
      </w:r>
      <w:r>
        <w:rPr>
          <w:spacing w:val="-4"/>
          <w:sz w:val="28"/>
          <w:highlight w:val="none"/>
        </w:rPr>
        <w:t>；大</w:t>
      </w:r>
    </w:p>
    <w:p>
      <w:pPr>
        <w:pStyle w:val="15"/>
        <w:numPr>
          <w:ilvl w:val="0"/>
          <w:numId w:val="0"/>
        </w:numPr>
        <w:tabs>
          <w:tab w:val="left" w:pos="1630"/>
        </w:tabs>
        <w:spacing w:before="124" w:after="0" w:line="403" w:lineRule="auto"/>
        <w:ind w:left="1206" w:leftChars="0" w:right="1203" w:rightChars="0"/>
        <w:jc w:val="left"/>
        <w:rPr>
          <w:sz w:val="28"/>
          <w:highlight w:val="none"/>
        </w:rPr>
      </w:pPr>
      <w:r>
        <w:rPr>
          <w:spacing w:val="-3"/>
          <w:sz w:val="28"/>
          <w:highlight w:val="none"/>
        </w:rPr>
        <w:t>气污染物有组织监测信息统计表见表</w:t>
      </w:r>
      <w:r>
        <w:rPr>
          <w:rFonts w:ascii="Times New Roman" w:eastAsia="Times New Roman"/>
          <w:sz w:val="28"/>
          <w:highlight w:val="none"/>
        </w:rPr>
        <w:t>-9</w:t>
      </w:r>
      <w:r>
        <w:rPr>
          <w:sz w:val="28"/>
          <w:highlight w:val="none"/>
        </w:rPr>
        <w:t>。</w:t>
      </w:r>
    </w:p>
    <w:p>
      <w:pPr>
        <w:spacing w:before="27"/>
        <w:ind w:right="0" w:firstLine="3855" w:firstLineChars="1600"/>
        <w:jc w:val="left"/>
        <w:rPr>
          <w:b/>
          <w:sz w:val="24"/>
          <w:highlight w:val="none"/>
        </w:rPr>
      </w:pPr>
      <w:r>
        <w:rPr>
          <w:b/>
          <w:sz w:val="24"/>
          <w:highlight w:val="none"/>
        </w:rPr>
        <w:t>表</w:t>
      </w:r>
      <w:r>
        <w:rPr>
          <w:rFonts w:ascii="Times New Roman" w:eastAsia="Times New Roman"/>
          <w:b/>
          <w:sz w:val="24"/>
          <w:highlight w:val="none"/>
        </w:rPr>
        <w:t xml:space="preserve">-8 </w:t>
      </w:r>
      <w:r>
        <w:rPr>
          <w:b/>
          <w:sz w:val="24"/>
          <w:highlight w:val="none"/>
        </w:rPr>
        <w:t>大气污染物无组织监测信息统计表</w:t>
      </w:r>
    </w:p>
    <w:p>
      <w:pPr>
        <w:pStyle w:val="2"/>
        <w:spacing w:before="7"/>
        <w:rPr>
          <w:b/>
          <w:sz w:val="11"/>
          <w:highlight w:val="none"/>
        </w:rPr>
      </w:pPr>
    </w:p>
    <w:tbl>
      <w:tblPr>
        <w:tblStyle w:val="12"/>
        <w:tblpPr w:leftFromText="180" w:rightFromText="180" w:vertAnchor="text" w:horzAnchor="page" w:tblpX="1593" w:tblpY="284"/>
        <w:tblOverlap w:val="never"/>
        <w:tblW w:w="90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30"/>
        <w:gridCol w:w="993"/>
        <w:gridCol w:w="1183"/>
        <w:gridCol w:w="1072"/>
        <w:gridCol w:w="1860"/>
        <w:gridCol w:w="1380"/>
        <w:gridCol w:w="1279"/>
        <w:gridCol w:w="8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6" w:hRule="atLeast"/>
        </w:trPr>
        <w:tc>
          <w:tcPr>
            <w:tcW w:w="430" w:type="dxa"/>
            <w:tcBorders>
              <w:top w:val="single" w:color="000000" w:sz="4" w:space="0"/>
              <w:left w:val="single" w:color="000000" w:sz="4" w:space="0"/>
              <w:bottom w:val="single" w:color="000000" w:sz="4" w:space="0"/>
              <w:right w:val="single" w:color="000000" w:sz="4" w:space="0"/>
            </w:tcBorders>
            <w:shd w:val="clear" w:color="auto" w:fill="FFFFFF"/>
            <w:tcMar>
              <w:top w:w="48" w:type="dxa"/>
              <w:left w:w="60" w:type="dxa"/>
              <w:bottom w:w="48" w:type="dxa"/>
              <w:right w:w="60" w:type="dxa"/>
            </w:tcMar>
            <w:vAlign w:val="center"/>
          </w:tcPr>
          <w:p>
            <w:pPr>
              <w:keepNext w:val="0"/>
              <w:keepLines w:val="0"/>
              <w:widowControl/>
              <w:suppressLineNumbers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993" w:type="dxa"/>
            <w:tcBorders>
              <w:top w:val="single" w:color="000000" w:sz="4" w:space="0"/>
              <w:left w:val="single" w:color="000000" w:sz="4" w:space="0"/>
              <w:bottom w:val="single" w:color="000000" w:sz="4" w:space="0"/>
              <w:right w:val="single" w:color="000000" w:sz="4" w:space="0"/>
            </w:tcBorders>
            <w:shd w:val="clear" w:color="auto" w:fill="FFFFFF"/>
            <w:tcMar>
              <w:top w:w="48" w:type="dxa"/>
              <w:left w:w="60" w:type="dxa"/>
              <w:bottom w:w="48" w:type="dxa"/>
              <w:right w:w="60" w:type="dxa"/>
            </w:tcMar>
            <w:vAlign w:val="center"/>
          </w:tcPr>
          <w:p>
            <w:pPr>
              <w:keepNext w:val="0"/>
              <w:keepLines w:val="0"/>
              <w:widowControl/>
              <w:suppressLineNumbers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生产设施/无组织排放编号</w:t>
            </w:r>
          </w:p>
        </w:tc>
        <w:tc>
          <w:tcPr>
            <w:tcW w:w="1183" w:type="dxa"/>
            <w:tcBorders>
              <w:top w:val="single" w:color="000000" w:sz="4" w:space="0"/>
              <w:left w:val="single" w:color="000000" w:sz="4" w:space="0"/>
              <w:bottom w:val="single" w:color="000000" w:sz="4" w:space="0"/>
              <w:right w:val="single" w:color="000000" w:sz="4" w:space="0"/>
            </w:tcBorders>
            <w:shd w:val="clear" w:color="auto" w:fill="FFFFFF"/>
            <w:tcMar>
              <w:top w:w="48" w:type="dxa"/>
              <w:left w:w="60" w:type="dxa"/>
              <w:bottom w:w="48" w:type="dxa"/>
              <w:right w:w="60" w:type="dxa"/>
            </w:tcMar>
            <w:vAlign w:val="center"/>
          </w:tcPr>
          <w:p>
            <w:pPr>
              <w:keepNext w:val="0"/>
              <w:keepLines w:val="0"/>
              <w:widowControl/>
              <w:suppressLineNumbers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污染物种类</w:t>
            </w:r>
          </w:p>
        </w:tc>
        <w:tc>
          <w:tcPr>
            <w:tcW w:w="1072" w:type="dxa"/>
            <w:tcBorders>
              <w:top w:val="single" w:color="000000" w:sz="4" w:space="0"/>
              <w:left w:val="single" w:color="000000" w:sz="4" w:space="0"/>
              <w:bottom w:val="single" w:color="000000" w:sz="4" w:space="0"/>
              <w:right w:val="single" w:color="000000" w:sz="4" w:space="0"/>
            </w:tcBorders>
            <w:shd w:val="clear" w:color="auto" w:fill="FFFFFF"/>
            <w:tcMar>
              <w:top w:w="48" w:type="dxa"/>
              <w:left w:w="60" w:type="dxa"/>
              <w:bottom w:w="48" w:type="dxa"/>
              <w:right w:w="60" w:type="dxa"/>
            </w:tcMar>
            <w:vAlign w:val="center"/>
          </w:tcPr>
          <w:p>
            <w:pPr>
              <w:keepNext w:val="0"/>
              <w:keepLines w:val="0"/>
              <w:widowControl/>
              <w:suppressLineNumbers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许可排放浓度限值（mg/m3）</w:t>
            </w:r>
          </w:p>
        </w:tc>
        <w:tc>
          <w:tcPr>
            <w:tcW w:w="1860" w:type="dxa"/>
            <w:tcBorders>
              <w:top w:val="single" w:color="000000" w:sz="4" w:space="0"/>
              <w:left w:val="single" w:color="000000" w:sz="4" w:space="0"/>
              <w:bottom w:val="single" w:color="000000" w:sz="4" w:space="0"/>
              <w:right w:val="single" w:color="000000" w:sz="4" w:space="0"/>
            </w:tcBorders>
            <w:shd w:val="clear" w:color="auto" w:fill="FFFFFF"/>
            <w:tcMar>
              <w:top w:w="48" w:type="dxa"/>
              <w:left w:w="60" w:type="dxa"/>
              <w:bottom w:w="48" w:type="dxa"/>
              <w:right w:w="60" w:type="dxa"/>
            </w:tcMar>
            <w:vAlign w:val="center"/>
          </w:tcPr>
          <w:p>
            <w:pPr>
              <w:keepNext w:val="0"/>
              <w:keepLines w:val="0"/>
              <w:widowControl/>
              <w:suppressLineNumbers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监测点位/设施</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48" w:type="dxa"/>
              <w:left w:w="60" w:type="dxa"/>
              <w:bottom w:w="48" w:type="dxa"/>
              <w:right w:w="60" w:type="dxa"/>
            </w:tcMar>
            <w:vAlign w:val="center"/>
          </w:tcPr>
          <w:p>
            <w:pPr>
              <w:keepNext w:val="0"/>
              <w:keepLines w:val="0"/>
              <w:widowControl/>
              <w:suppressLineNumbers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监测时间</w:t>
            </w:r>
          </w:p>
        </w:tc>
        <w:tc>
          <w:tcPr>
            <w:tcW w:w="1279" w:type="dxa"/>
            <w:tcBorders>
              <w:top w:val="single" w:color="000000" w:sz="4" w:space="0"/>
              <w:left w:val="single" w:color="000000" w:sz="4" w:space="0"/>
              <w:bottom w:val="single" w:color="000000" w:sz="4" w:space="0"/>
              <w:right w:val="single" w:color="000000" w:sz="4" w:space="0"/>
            </w:tcBorders>
            <w:shd w:val="clear" w:color="auto" w:fill="FFFFFF"/>
            <w:tcMar>
              <w:top w:w="48" w:type="dxa"/>
              <w:left w:w="60" w:type="dxa"/>
              <w:bottom w:w="48" w:type="dxa"/>
              <w:right w:w="60" w:type="dxa"/>
            </w:tcMar>
            <w:vAlign w:val="center"/>
          </w:tcPr>
          <w:p>
            <w:pPr>
              <w:keepNext w:val="0"/>
              <w:keepLines w:val="0"/>
              <w:widowControl/>
              <w:suppressLineNumbers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浓度监测结果（折标，小时浓度，mg/m3）</w:t>
            </w:r>
          </w:p>
        </w:tc>
        <w:tc>
          <w:tcPr>
            <w:tcW w:w="880" w:type="dxa"/>
            <w:tcBorders>
              <w:top w:val="single" w:color="000000" w:sz="4" w:space="0"/>
              <w:left w:val="single" w:color="000000" w:sz="4" w:space="0"/>
              <w:bottom w:val="single" w:color="000000" w:sz="4" w:space="0"/>
              <w:right w:val="single" w:color="000000" w:sz="4" w:space="0"/>
            </w:tcBorders>
            <w:shd w:val="clear" w:color="auto" w:fill="FFFFFF"/>
            <w:tcMar>
              <w:top w:w="48" w:type="dxa"/>
              <w:left w:w="60" w:type="dxa"/>
              <w:bottom w:w="48" w:type="dxa"/>
              <w:right w:w="60" w:type="dxa"/>
            </w:tcMar>
            <w:vAlign w:val="center"/>
          </w:tcPr>
          <w:p>
            <w:pPr>
              <w:keepNext w:val="0"/>
              <w:keepLines w:val="0"/>
              <w:widowControl/>
              <w:suppressLineNumbers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是否超标及超标原因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6" w:hRule="atLeast"/>
        </w:trPr>
        <w:tc>
          <w:tcPr>
            <w:tcW w:w="430" w:type="dxa"/>
            <w:vMerge w:val="restart"/>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厂界</w:t>
            </w: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臭气浓度</w:t>
            </w: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20</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上风向厂界东北侧</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default" w:ascii="宋体" w:hAnsi="宋体" w:eastAsia="宋体" w:cs="宋体"/>
                <w:sz w:val="24"/>
                <w:szCs w:val="24"/>
                <w:highlight w:val="none"/>
                <w:lang w:val="en-US" w:eastAsia="zh-CN"/>
              </w:rPr>
            </w:pPr>
            <w:r>
              <w:rPr>
                <w:rFonts w:hint="eastAsia" w:cs="宋体"/>
                <w:sz w:val="24"/>
                <w:szCs w:val="24"/>
                <w:highlight w:val="none"/>
                <w:lang w:val="en-US" w:eastAsia="zh-CN"/>
              </w:rPr>
              <w:t>20211202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0.01</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6"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20</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下风向厂界</w:t>
            </w:r>
            <w:r>
              <w:rPr>
                <w:rFonts w:hint="eastAsia" w:cs="宋体"/>
                <w:sz w:val="24"/>
                <w:szCs w:val="24"/>
                <w:highlight w:val="none"/>
                <w:lang w:val="en-US" w:eastAsia="zh-CN"/>
              </w:rPr>
              <w:t>西</w:t>
            </w:r>
            <w:r>
              <w:rPr>
                <w:rFonts w:hint="eastAsia" w:ascii="宋体" w:hAnsi="宋体" w:eastAsia="宋体" w:cs="宋体"/>
                <w:sz w:val="24"/>
                <w:szCs w:val="24"/>
                <w:highlight w:val="none"/>
              </w:rPr>
              <w:t>侧</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cs="宋体"/>
                <w:sz w:val="24"/>
                <w:szCs w:val="24"/>
                <w:highlight w:val="none"/>
                <w:lang w:val="en-US" w:eastAsia="zh-CN"/>
              </w:rPr>
              <w:t>20211202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0.01</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6"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20</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下风向厂界西北侧</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cs="宋体"/>
                <w:sz w:val="24"/>
                <w:szCs w:val="24"/>
                <w:highlight w:val="none"/>
                <w:lang w:val="en-US" w:eastAsia="zh-CN"/>
              </w:rPr>
              <w:t>20211202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0.01</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6"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20</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下风向厂界西</w:t>
            </w:r>
            <w:r>
              <w:rPr>
                <w:rFonts w:hint="eastAsia" w:cs="宋体"/>
                <w:sz w:val="24"/>
                <w:szCs w:val="24"/>
                <w:highlight w:val="none"/>
                <w:lang w:val="en-US" w:eastAsia="zh-CN"/>
              </w:rPr>
              <w:t>南</w:t>
            </w:r>
            <w:r>
              <w:rPr>
                <w:rFonts w:hint="eastAsia" w:ascii="宋体" w:hAnsi="宋体" w:eastAsia="宋体" w:cs="宋体"/>
                <w:sz w:val="24"/>
                <w:szCs w:val="24"/>
                <w:highlight w:val="none"/>
              </w:rPr>
              <w:t>侧</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cs="宋体"/>
                <w:sz w:val="24"/>
                <w:szCs w:val="24"/>
                <w:highlight w:val="none"/>
                <w:lang w:val="en-US" w:eastAsia="zh-CN"/>
              </w:rPr>
              <w:t>20211202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0.01</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6"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氨（氨气）</w:t>
            </w: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ind w:left="0" w:leftChars="0" w:right="0" w:right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上风向厂界东北侧</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cs="宋体"/>
                <w:sz w:val="24"/>
                <w:szCs w:val="24"/>
                <w:highlight w:val="none"/>
                <w:lang w:val="en-US" w:eastAsia="zh-CN"/>
              </w:rPr>
              <w:t>20211202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default" w:ascii="宋体" w:hAnsi="宋体" w:eastAsia="宋体" w:cs="宋体"/>
                <w:sz w:val="24"/>
                <w:szCs w:val="24"/>
                <w:highlight w:val="none"/>
                <w:lang w:val="en-US" w:eastAsia="zh-CN"/>
              </w:rPr>
            </w:pPr>
            <w:r>
              <w:rPr>
                <w:rFonts w:hint="eastAsia" w:cs="宋体"/>
                <w:sz w:val="24"/>
                <w:szCs w:val="24"/>
                <w:highlight w:val="none"/>
                <w:lang w:val="en-US" w:eastAsia="zh-CN"/>
              </w:rPr>
              <w:t>0.17</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6"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ind w:left="0" w:leftChars="0" w:right="0" w:right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下风向厂界</w:t>
            </w:r>
            <w:r>
              <w:rPr>
                <w:rFonts w:hint="eastAsia" w:cs="宋体"/>
                <w:sz w:val="24"/>
                <w:szCs w:val="24"/>
                <w:highlight w:val="none"/>
                <w:lang w:val="en-US" w:eastAsia="zh-CN"/>
              </w:rPr>
              <w:t>西</w:t>
            </w:r>
            <w:r>
              <w:rPr>
                <w:rFonts w:hint="eastAsia" w:ascii="宋体" w:hAnsi="宋体" w:eastAsia="宋体" w:cs="宋体"/>
                <w:sz w:val="24"/>
                <w:szCs w:val="24"/>
                <w:highlight w:val="none"/>
              </w:rPr>
              <w:t>侧</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cs="宋体"/>
                <w:sz w:val="24"/>
                <w:szCs w:val="24"/>
                <w:highlight w:val="none"/>
                <w:lang w:val="en-US" w:eastAsia="zh-CN"/>
              </w:rPr>
              <w:t>20211202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0.1</w:t>
            </w:r>
            <w:r>
              <w:rPr>
                <w:rFonts w:hint="eastAsia" w:cs="宋体"/>
                <w:sz w:val="24"/>
                <w:szCs w:val="24"/>
                <w:highlight w:val="none"/>
                <w:lang w:val="en-US" w:eastAsia="zh-CN"/>
              </w:rPr>
              <w:t>8</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6"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ind w:left="0" w:leftChars="0" w:right="0" w:right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下风向厂界西北侧</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cs="宋体"/>
                <w:sz w:val="24"/>
                <w:szCs w:val="24"/>
                <w:highlight w:val="none"/>
                <w:lang w:val="en-US" w:eastAsia="zh-CN"/>
              </w:rPr>
              <w:t>20211202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0.</w:t>
            </w:r>
            <w:r>
              <w:rPr>
                <w:rFonts w:hint="eastAsia" w:cs="宋体"/>
                <w:sz w:val="24"/>
                <w:szCs w:val="24"/>
                <w:highlight w:val="none"/>
                <w:lang w:val="en-US" w:eastAsia="zh-CN"/>
              </w:rPr>
              <w:t>17</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6"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ind w:left="0" w:leftChars="0" w:right="0" w:right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下风向厂界西</w:t>
            </w:r>
            <w:r>
              <w:rPr>
                <w:rFonts w:hint="eastAsia" w:cs="宋体"/>
                <w:sz w:val="24"/>
                <w:szCs w:val="24"/>
                <w:highlight w:val="none"/>
                <w:lang w:val="en-US" w:eastAsia="zh-CN"/>
              </w:rPr>
              <w:t>南</w:t>
            </w:r>
            <w:r>
              <w:rPr>
                <w:rFonts w:hint="eastAsia" w:ascii="宋体" w:hAnsi="宋体" w:eastAsia="宋体" w:cs="宋体"/>
                <w:sz w:val="24"/>
                <w:szCs w:val="24"/>
                <w:highlight w:val="none"/>
              </w:rPr>
              <w:t>侧</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cs="宋体"/>
                <w:sz w:val="24"/>
                <w:szCs w:val="24"/>
                <w:highlight w:val="none"/>
                <w:lang w:val="en-US" w:eastAsia="zh-CN"/>
              </w:rPr>
              <w:t>20211202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default" w:ascii="宋体" w:hAnsi="宋体" w:eastAsia="宋体" w:cs="宋体"/>
                <w:sz w:val="24"/>
                <w:szCs w:val="24"/>
                <w:highlight w:val="none"/>
                <w:lang w:val="en-US" w:eastAsia="zh-CN"/>
              </w:rPr>
            </w:pPr>
            <w:r>
              <w:rPr>
                <w:rFonts w:hint="eastAsia" w:cs="宋体"/>
                <w:sz w:val="24"/>
                <w:szCs w:val="24"/>
                <w:highlight w:val="none"/>
                <w:lang w:val="en-US" w:eastAsia="zh-CN"/>
              </w:rPr>
              <w:t>0.18</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6"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硫化氢</w:t>
            </w: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0.06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ind w:left="0" w:leftChars="0" w:right="0" w:right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上风向厂界东北侧</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ind w:left="0" w:leftChars="0" w:right="0" w:rightChars="0"/>
              <w:jc w:val="left"/>
              <w:rPr>
                <w:rFonts w:hint="eastAsia" w:ascii="宋体" w:hAnsi="宋体" w:eastAsia="宋体" w:cs="宋体"/>
                <w:sz w:val="24"/>
                <w:szCs w:val="24"/>
                <w:highlight w:val="none"/>
              </w:rPr>
            </w:pPr>
            <w:r>
              <w:rPr>
                <w:rFonts w:hint="eastAsia" w:cs="宋体"/>
                <w:sz w:val="24"/>
                <w:szCs w:val="24"/>
                <w:highlight w:val="none"/>
                <w:lang w:val="en-US" w:eastAsia="zh-CN"/>
              </w:rPr>
              <w:t>20211202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0.005</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6"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0.06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ind w:left="0" w:leftChars="0" w:right="0" w:right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下风向厂界</w:t>
            </w:r>
            <w:r>
              <w:rPr>
                <w:rFonts w:hint="eastAsia" w:cs="宋体"/>
                <w:sz w:val="24"/>
                <w:szCs w:val="24"/>
                <w:highlight w:val="none"/>
                <w:lang w:val="en-US" w:eastAsia="zh-CN"/>
              </w:rPr>
              <w:t>西</w:t>
            </w:r>
            <w:r>
              <w:rPr>
                <w:rFonts w:hint="eastAsia" w:ascii="宋体" w:hAnsi="宋体" w:eastAsia="宋体" w:cs="宋体"/>
                <w:sz w:val="24"/>
                <w:szCs w:val="24"/>
                <w:highlight w:val="none"/>
              </w:rPr>
              <w:t>侧</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ind w:left="0" w:leftChars="0" w:right="0" w:rightChars="0"/>
              <w:jc w:val="left"/>
              <w:rPr>
                <w:rFonts w:hint="eastAsia" w:ascii="宋体" w:hAnsi="宋体" w:eastAsia="宋体" w:cs="宋体"/>
                <w:sz w:val="24"/>
                <w:szCs w:val="24"/>
                <w:highlight w:val="none"/>
              </w:rPr>
            </w:pPr>
            <w:r>
              <w:rPr>
                <w:rFonts w:hint="eastAsia" w:cs="宋体"/>
                <w:sz w:val="24"/>
                <w:szCs w:val="24"/>
                <w:highlight w:val="none"/>
                <w:lang w:val="en-US" w:eastAsia="zh-CN"/>
              </w:rPr>
              <w:t>20211202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0.005</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6"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0.06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ind w:left="0" w:leftChars="0" w:right="0" w:right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下风向厂界西北侧</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ind w:left="0" w:leftChars="0" w:right="0" w:rightChars="0"/>
              <w:jc w:val="left"/>
              <w:rPr>
                <w:rFonts w:hint="eastAsia" w:ascii="宋体" w:hAnsi="宋体" w:eastAsia="宋体" w:cs="宋体"/>
                <w:sz w:val="24"/>
                <w:szCs w:val="24"/>
                <w:highlight w:val="none"/>
              </w:rPr>
            </w:pPr>
            <w:r>
              <w:rPr>
                <w:rFonts w:hint="eastAsia" w:cs="宋体"/>
                <w:sz w:val="24"/>
                <w:szCs w:val="24"/>
                <w:highlight w:val="none"/>
                <w:lang w:val="en-US" w:eastAsia="zh-CN"/>
              </w:rPr>
              <w:t>20211202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0.005</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6"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rPr>
                <w:rFonts w:hint="eastAsia" w:ascii="宋体" w:hAnsi="宋体" w:eastAsia="宋体" w:cs="宋体"/>
                <w:sz w:val="24"/>
                <w:szCs w:val="24"/>
                <w:highlight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0.06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ind w:left="0" w:leftChars="0" w:right="0" w:right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下风向厂界西</w:t>
            </w:r>
            <w:r>
              <w:rPr>
                <w:rFonts w:hint="eastAsia" w:cs="宋体"/>
                <w:sz w:val="24"/>
                <w:szCs w:val="24"/>
                <w:highlight w:val="none"/>
                <w:lang w:val="en-US" w:eastAsia="zh-CN"/>
              </w:rPr>
              <w:t>南</w:t>
            </w:r>
            <w:r>
              <w:rPr>
                <w:rFonts w:hint="eastAsia" w:ascii="宋体" w:hAnsi="宋体" w:eastAsia="宋体" w:cs="宋体"/>
                <w:sz w:val="24"/>
                <w:szCs w:val="24"/>
                <w:highlight w:val="none"/>
              </w:rPr>
              <w:t>侧</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ind w:left="0" w:leftChars="0" w:right="0" w:rightChars="0"/>
              <w:jc w:val="left"/>
              <w:rPr>
                <w:rFonts w:hint="eastAsia" w:ascii="宋体" w:hAnsi="宋体" w:eastAsia="宋体" w:cs="宋体"/>
                <w:sz w:val="24"/>
                <w:szCs w:val="24"/>
                <w:highlight w:val="none"/>
              </w:rPr>
            </w:pPr>
            <w:r>
              <w:rPr>
                <w:rFonts w:hint="eastAsia" w:cs="宋体"/>
                <w:sz w:val="24"/>
                <w:szCs w:val="24"/>
                <w:highlight w:val="none"/>
                <w:lang w:val="en-US" w:eastAsia="zh-CN"/>
              </w:rPr>
              <w:t>20211202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0.005</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6" w:hRule="atLeast"/>
        </w:trPr>
        <w:tc>
          <w:tcPr>
            <w:tcW w:w="43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MF0001</w:t>
            </w:r>
          </w:p>
        </w:tc>
        <w:tc>
          <w:tcPr>
            <w:tcW w:w="1183"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甲烷</w:t>
            </w: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脱泥间</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cs="宋体"/>
                <w:sz w:val="24"/>
                <w:szCs w:val="24"/>
                <w:highlight w:val="none"/>
                <w:lang w:val="en-US" w:eastAsia="zh-CN"/>
              </w:rPr>
              <w:t>20211202</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cs="宋体"/>
                <w:sz w:val="24"/>
                <w:szCs w:val="24"/>
                <w:highlight w:val="none"/>
                <w:lang w:val="en-US" w:eastAsia="zh-CN"/>
              </w:rPr>
              <w:t>1</w:t>
            </w:r>
            <w:r>
              <w:rPr>
                <w:rFonts w:hint="eastAsia" w:ascii="宋体" w:hAnsi="宋体" w:eastAsia="宋体" w:cs="宋体"/>
                <w:sz w:val="24"/>
                <w:szCs w:val="24"/>
                <w:highlight w:val="none"/>
              </w:rPr>
              <w:t>.</w:t>
            </w:r>
            <w:r>
              <w:rPr>
                <w:rFonts w:hint="eastAsia" w:cs="宋体"/>
                <w:sz w:val="24"/>
                <w:szCs w:val="24"/>
                <w:highlight w:val="none"/>
                <w:lang w:val="en-US" w:eastAsia="zh-CN"/>
              </w:rPr>
              <w:t>6</w:t>
            </w:r>
            <w:r>
              <w:rPr>
                <w:rFonts w:hint="eastAsia" w:ascii="宋体" w:hAnsi="宋体" w:eastAsia="宋体" w:cs="宋体"/>
                <w:sz w:val="24"/>
                <w:szCs w:val="24"/>
                <w:highlight w:val="none"/>
              </w:rPr>
              <w:t>E-4</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48" w:type="dxa"/>
              <w:left w:w="60" w:type="dxa"/>
              <w:bottom w:w="48" w:type="dxa"/>
              <w:right w:w="60" w:type="dxa"/>
            </w:tcMar>
            <w:vAlign w:val="center"/>
          </w:tcPr>
          <w:p>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bl>
    <w:p>
      <w:pPr>
        <w:pStyle w:val="2"/>
        <w:spacing w:before="10"/>
        <w:rPr>
          <w:b/>
          <w:sz w:val="24"/>
          <w:highlight w:val="none"/>
        </w:rPr>
      </w:pPr>
    </w:p>
    <w:p>
      <w:pPr>
        <w:pStyle w:val="2"/>
        <w:spacing w:before="10"/>
        <w:rPr>
          <w:b/>
          <w:sz w:val="24"/>
          <w:highlight w:val="none"/>
        </w:rPr>
      </w:pPr>
    </w:p>
    <w:p>
      <w:pPr>
        <w:pStyle w:val="2"/>
        <w:spacing w:before="10"/>
        <w:rPr>
          <w:b/>
          <w:sz w:val="24"/>
          <w:highlight w:val="none"/>
        </w:rPr>
      </w:pPr>
    </w:p>
    <w:p>
      <w:pPr>
        <w:pStyle w:val="2"/>
        <w:spacing w:before="10"/>
        <w:rPr>
          <w:b/>
          <w:sz w:val="24"/>
          <w:highlight w:val="none"/>
        </w:rPr>
      </w:pPr>
    </w:p>
    <w:p>
      <w:pPr>
        <w:pStyle w:val="2"/>
        <w:spacing w:before="10"/>
        <w:rPr>
          <w:b/>
          <w:sz w:val="24"/>
          <w:highlight w:val="none"/>
        </w:rPr>
      </w:pPr>
    </w:p>
    <w:p>
      <w:pPr>
        <w:pStyle w:val="2"/>
        <w:spacing w:before="10"/>
        <w:rPr>
          <w:b/>
          <w:sz w:val="24"/>
          <w:highlight w:val="none"/>
        </w:rPr>
      </w:pPr>
    </w:p>
    <w:p>
      <w:pPr>
        <w:pStyle w:val="2"/>
        <w:spacing w:before="10"/>
        <w:rPr>
          <w:b/>
          <w:sz w:val="24"/>
          <w:highlight w:val="none"/>
        </w:rPr>
      </w:pPr>
    </w:p>
    <w:p>
      <w:pPr>
        <w:pStyle w:val="2"/>
        <w:spacing w:before="10"/>
        <w:rPr>
          <w:b/>
          <w:sz w:val="24"/>
          <w:highlight w:val="none"/>
        </w:rPr>
      </w:pPr>
    </w:p>
    <w:p>
      <w:pPr>
        <w:pStyle w:val="2"/>
        <w:spacing w:before="10"/>
        <w:rPr>
          <w:b/>
          <w:sz w:val="24"/>
          <w:highlight w:val="none"/>
        </w:rPr>
      </w:pPr>
    </w:p>
    <w:p>
      <w:pPr>
        <w:pStyle w:val="2"/>
        <w:spacing w:before="10"/>
        <w:rPr>
          <w:b/>
          <w:sz w:val="24"/>
          <w:highlight w:val="none"/>
        </w:rPr>
      </w:pPr>
    </w:p>
    <w:p>
      <w:pPr>
        <w:pStyle w:val="2"/>
        <w:spacing w:before="10"/>
        <w:rPr>
          <w:b/>
          <w:sz w:val="24"/>
          <w:highlight w:val="none"/>
        </w:rPr>
      </w:pPr>
    </w:p>
    <w:p>
      <w:pPr>
        <w:pStyle w:val="2"/>
        <w:spacing w:before="10"/>
        <w:rPr>
          <w:b/>
          <w:sz w:val="24"/>
          <w:highlight w:val="none"/>
        </w:rPr>
      </w:pPr>
    </w:p>
    <w:p>
      <w:pPr>
        <w:pStyle w:val="2"/>
        <w:spacing w:before="10"/>
        <w:ind w:firstLine="241" w:firstLineChars="100"/>
        <w:rPr>
          <w:b/>
          <w:sz w:val="24"/>
          <w:highlight w:val="none"/>
        </w:rPr>
      </w:pPr>
    </w:p>
    <w:p>
      <w:pPr>
        <w:pStyle w:val="2"/>
        <w:spacing w:before="10"/>
        <w:ind w:firstLine="3640" w:firstLineChars="1300"/>
        <w:rPr>
          <w:b/>
          <w:sz w:val="24"/>
          <w:highlight w:val="none"/>
        </w:rPr>
      </w:pPr>
      <w:r>
        <w:rPr>
          <w:highlight w:val="none"/>
        </w:rPr>
        <mc:AlternateContent>
          <mc:Choice Requires="wps">
            <w:drawing>
              <wp:anchor distT="0" distB="0" distL="114300" distR="114300" simplePos="0" relativeHeight="251802624" behindDoc="1" locked="0" layoutInCell="1" allowOverlap="1">
                <wp:simplePos x="0" y="0"/>
                <wp:positionH relativeFrom="page">
                  <wp:posOffset>3393440</wp:posOffset>
                </wp:positionH>
                <wp:positionV relativeFrom="page">
                  <wp:posOffset>1092835</wp:posOffset>
                </wp:positionV>
                <wp:extent cx="513715" cy="24765"/>
                <wp:effectExtent l="19685" t="114300" r="30480" b="120015"/>
                <wp:wrapNone/>
                <wp:docPr id="249" name="任意多边形 260"/>
                <wp:cNvGraphicFramePr/>
                <a:graphic xmlns:a="http://schemas.openxmlformats.org/drawingml/2006/main">
                  <a:graphicData uri="http://schemas.microsoft.com/office/word/2010/wordprocessingShape">
                    <wps:wsp>
                      <wps:cNvSpPr/>
                      <wps:spPr>
                        <a:xfrm>
                          <a:off x="0" y="0"/>
                          <a:ext cx="513715" cy="24765"/>
                        </a:xfrm>
                        <a:custGeom>
                          <a:avLst/>
                          <a:gdLst/>
                          <a:ahLst/>
                          <a:cxnLst/>
                          <a:pathLst>
                            <a:path w="809" h="39">
                              <a:moveTo>
                                <a:pt x="808" y="18"/>
                              </a:moveTo>
                              <a:lnTo>
                                <a:pt x="790" y="15"/>
                              </a:lnTo>
                              <a:lnTo>
                                <a:pt x="785" y="15"/>
                              </a:lnTo>
                              <a:lnTo>
                                <a:pt x="781" y="15"/>
                              </a:lnTo>
                              <a:lnTo>
                                <a:pt x="776" y="14"/>
                              </a:lnTo>
                              <a:lnTo>
                                <a:pt x="770" y="14"/>
                              </a:lnTo>
                              <a:lnTo>
                                <a:pt x="765" y="13"/>
                              </a:lnTo>
                              <a:lnTo>
                                <a:pt x="758" y="13"/>
                              </a:lnTo>
                              <a:lnTo>
                                <a:pt x="750" y="13"/>
                              </a:lnTo>
                              <a:lnTo>
                                <a:pt x="742" y="12"/>
                              </a:lnTo>
                              <a:lnTo>
                                <a:pt x="733" y="12"/>
                              </a:lnTo>
                              <a:lnTo>
                                <a:pt x="724" y="12"/>
                              </a:lnTo>
                              <a:lnTo>
                                <a:pt x="715" y="11"/>
                              </a:lnTo>
                              <a:lnTo>
                                <a:pt x="707" y="11"/>
                              </a:lnTo>
                              <a:lnTo>
                                <a:pt x="700" y="11"/>
                              </a:lnTo>
                              <a:lnTo>
                                <a:pt x="692" y="11"/>
                              </a:lnTo>
                              <a:lnTo>
                                <a:pt x="686" y="11"/>
                              </a:lnTo>
                              <a:lnTo>
                                <a:pt x="680" y="11"/>
                              </a:lnTo>
                              <a:lnTo>
                                <a:pt x="673" y="11"/>
                              </a:lnTo>
                              <a:lnTo>
                                <a:pt x="666" y="12"/>
                              </a:lnTo>
                              <a:lnTo>
                                <a:pt x="658" y="12"/>
                              </a:lnTo>
                              <a:lnTo>
                                <a:pt x="597" y="17"/>
                              </a:lnTo>
                              <a:lnTo>
                                <a:pt x="577" y="19"/>
                              </a:lnTo>
                              <a:lnTo>
                                <a:pt x="570" y="20"/>
                              </a:lnTo>
                              <a:lnTo>
                                <a:pt x="563" y="21"/>
                              </a:lnTo>
                              <a:lnTo>
                                <a:pt x="556" y="22"/>
                              </a:lnTo>
                              <a:lnTo>
                                <a:pt x="548" y="23"/>
                              </a:lnTo>
                              <a:lnTo>
                                <a:pt x="540" y="24"/>
                              </a:lnTo>
                              <a:lnTo>
                                <a:pt x="533" y="25"/>
                              </a:lnTo>
                              <a:lnTo>
                                <a:pt x="526" y="26"/>
                              </a:lnTo>
                              <a:lnTo>
                                <a:pt x="518" y="27"/>
                              </a:lnTo>
                              <a:lnTo>
                                <a:pt x="512" y="28"/>
                              </a:lnTo>
                              <a:lnTo>
                                <a:pt x="507" y="29"/>
                              </a:lnTo>
                              <a:lnTo>
                                <a:pt x="501" y="30"/>
                              </a:lnTo>
                              <a:lnTo>
                                <a:pt x="493" y="31"/>
                              </a:lnTo>
                              <a:lnTo>
                                <a:pt x="486" y="31"/>
                              </a:lnTo>
                              <a:lnTo>
                                <a:pt x="478" y="32"/>
                              </a:lnTo>
                              <a:lnTo>
                                <a:pt x="473" y="33"/>
                              </a:lnTo>
                              <a:lnTo>
                                <a:pt x="467" y="34"/>
                              </a:lnTo>
                              <a:lnTo>
                                <a:pt x="462" y="34"/>
                              </a:lnTo>
                              <a:lnTo>
                                <a:pt x="455" y="35"/>
                              </a:lnTo>
                              <a:lnTo>
                                <a:pt x="449" y="35"/>
                              </a:lnTo>
                              <a:lnTo>
                                <a:pt x="442" y="36"/>
                              </a:lnTo>
                              <a:lnTo>
                                <a:pt x="435" y="36"/>
                              </a:lnTo>
                              <a:lnTo>
                                <a:pt x="428" y="37"/>
                              </a:lnTo>
                              <a:lnTo>
                                <a:pt x="420" y="37"/>
                              </a:lnTo>
                              <a:lnTo>
                                <a:pt x="414" y="38"/>
                              </a:lnTo>
                              <a:lnTo>
                                <a:pt x="408" y="38"/>
                              </a:lnTo>
                              <a:lnTo>
                                <a:pt x="402" y="38"/>
                              </a:lnTo>
                              <a:lnTo>
                                <a:pt x="395" y="39"/>
                              </a:lnTo>
                              <a:lnTo>
                                <a:pt x="387" y="39"/>
                              </a:lnTo>
                              <a:lnTo>
                                <a:pt x="380" y="39"/>
                              </a:lnTo>
                              <a:lnTo>
                                <a:pt x="374" y="39"/>
                              </a:lnTo>
                              <a:lnTo>
                                <a:pt x="369" y="39"/>
                              </a:lnTo>
                              <a:lnTo>
                                <a:pt x="363" y="39"/>
                              </a:lnTo>
                              <a:lnTo>
                                <a:pt x="356" y="39"/>
                              </a:lnTo>
                              <a:lnTo>
                                <a:pt x="349" y="39"/>
                              </a:lnTo>
                              <a:lnTo>
                                <a:pt x="342" y="38"/>
                              </a:lnTo>
                              <a:lnTo>
                                <a:pt x="334" y="38"/>
                              </a:lnTo>
                              <a:lnTo>
                                <a:pt x="327" y="38"/>
                              </a:lnTo>
                              <a:lnTo>
                                <a:pt x="319" y="37"/>
                              </a:lnTo>
                              <a:lnTo>
                                <a:pt x="313" y="37"/>
                              </a:lnTo>
                              <a:lnTo>
                                <a:pt x="307" y="37"/>
                              </a:lnTo>
                              <a:lnTo>
                                <a:pt x="301" y="36"/>
                              </a:lnTo>
                              <a:lnTo>
                                <a:pt x="292" y="36"/>
                              </a:lnTo>
                              <a:lnTo>
                                <a:pt x="284" y="35"/>
                              </a:lnTo>
                              <a:lnTo>
                                <a:pt x="276" y="34"/>
                              </a:lnTo>
                              <a:lnTo>
                                <a:pt x="269" y="34"/>
                              </a:lnTo>
                              <a:lnTo>
                                <a:pt x="263" y="33"/>
                              </a:lnTo>
                              <a:lnTo>
                                <a:pt x="257" y="33"/>
                              </a:lnTo>
                              <a:lnTo>
                                <a:pt x="251" y="32"/>
                              </a:lnTo>
                              <a:lnTo>
                                <a:pt x="244" y="32"/>
                              </a:lnTo>
                              <a:lnTo>
                                <a:pt x="238" y="31"/>
                              </a:lnTo>
                              <a:lnTo>
                                <a:pt x="232" y="30"/>
                              </a:lnTo>
                              <a:lnTo>
                                <a:pt x="226" y="29"/>
                              </a:lnTo>
                              <a:lnTo>
                                <a:pt x="219" y="29"/>
                              </a:lnTo>
                              <a:lnTo>
                                <a:pt x="215" y="28"/>
                              </a:lnTo>
                              <a:lnTo>
                                <a:pt x="210" y="27"/>
                              </a:lnTo>
                              <a:lnTo>
                                <a:pt x="205" y="27"/>
                              </a:lnTo>
                              <a:lnTo>
                                <a:pt x="199" y="26"/>
                              </a:lnTo>
                              <a:lnTo>
                                <a:pt x="192" y="25"/>
                              </a:lnTo>
                              <a:lnTo>
                                <a:pt x="186" y="24"/>
                              </a:lnTo>
                              <a:lnTo>
                                <a:pt x="181" y="23"/>
                              </a:lnTo>
                              <a:lnTo>
                                <a:pt x="176" y="22"/>
                              </a:lnTo>
                              <a:lnTo>
                                <a:pt x="170" y="21"/>
                              </a:lnTo>
                              <a:lnTo>
                                <a:pt x="143" y="16"/>
                              </a:lnTo>
                              <a:lnTo>
                                <a:pt x="138" y="15"/>
                              </a:lnTo>
                              <a:lnTo>
                                <a:pt x="131" y="13"/>
                              </a:lnTo>
                              <a:lnTo>
                                <a:pt x="124" y="12"/>
                              </a:lnTo>
                              <a:lnTo>
                                <a:pt x="117" y="11"/>
                              </a:lnTo>
                              <a:lnTo>
                                <a:pt x="112" y="10"/>
                              </a:lnTo>
                              <a:lnTo>
                                <a:pt x="107" y="9"/>
                              </a:lnTo>
                              <a:lnTo>
                                <a:pt x="101" y="8"/>
                              </a:lnTo>
                              <a:lnTo>
                                <a:pt x="96" y="7"/>
                              </a:lnTo>
                              <a:lnTo>
                                <a:pt x="91" y="7"/>
                              </a:lnTo>
                              <a:lnTo>
                                <a:pt x="86" y="6"/>
                              </a:lnTo>
                              <a:lnTo>
                                <a:pt x="82" y="5"/>
                              </a:lnTo>
                              <a:lnTo>
                                <a:pt x="77" y="5"/>
                              </a:lnTo>
                              <a:lnTo>
                                <a:pt x="72" y="4"/>
                              </a:lnTo>
                              <a:lnTo>
                                <a:pt x="65" y="4"/>
                              </a:lnTo>
                              <a:lnTo>
                                <a:pt x="58" y="3"/>
                              </a:lnTo>
                              <a:lnTo>
                                <a:pt x="51" y="2"/>
                              </a:lnTo>
                              <a:lnTo>
                                <a:pt x="45" y="2"/>
                              </a:lnTo>
                              <a:lnTo>
                                <a:pt x="39" y="2"/>
                              </a:lnTo>
                              <a:lnTo>
                                <a:pt x="34" y="1"/>
                              </a:lnTo>
                              <a:lnTo>
                                <a:pt x="29" y="1"/>
                              </a:lnTo>
                              <a:lnTo>
                                <a:pt x="25" y="1"/>
                              </a:lnTo>
                              <a:lnTo>
                                <a:pt x="21" y="1"/>
                              </a:lnTo>
                              <a:lnTo>
                                <a:pt x="17" y="1"/>
                              </a:lnTo>
                              <a:lnTo>
                                <a:pt x="13" y="0"/>
                              </a:lnTo>
                              <a:lnTo>
                                <a:pt x="9" y="0"/>
                              </a:lnTo>
                              <a:lnTo>
                                <a:pt x="6" y="0"/>
                              </a:lnTo>
                              <a:lnTo>
                                <a:pt x="3" y="0"/>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60" o:spid="_x0000_s1026" o:spt="100" style="position:absolute;left:0pt;margin-left:267.2pt;margin-top:86.05pt;height:1.95pt;width:40.45pt;mso-position-horizontal-relative:page;mso-position-vertical-relative:page;z-index:-251513856;mso-width-relative:page;mso-height-relative:page;" filled="f" stroked="t" coordsize="809,39" o:gfxdata="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" path="m808,18l790,15,785,15,781,15,776,14,770,14,765,13,758,13,750,13,742,12,733,12,724,12,715,11,707,11,700,11,692,11,686,11,680,11,673,11,666,12,658,12,597,17,577,19,570,20,563,21,556,22,548,23,540,24,533,25,526,26,518,27,512,28,507,29,501,30,493,31,486,31,478,32,473,33,467,34,462,34,455,35,449,35,442,36,435,36,428,37,420,37,414,38,408,38,402,38,395,39,387,39,380,39,374,39,369,39,363,39,356,39,349,39,342,38,334,38,327,38,319,37,313,37,307,37,301,36,292,36,284,35,276,34,269,34,263,33,257,33,251,32,244,32,238,31,232,30,226,29,219,29,215,28,210,27,205,27,199,26,192,25,186,24,181,23,176,22,170,21,143,16,138,15,131,13,124,12,117,11,112,10,107,9,101,8,96,7,91,7,86,6,82,5,77,5,72,4,65,4,58,3,51,2,45,2,39,2,34,1,29,1,25,1,21,1,17,1,13,0,9,0,6,0,3,0,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03648" behindDoc="1" locked="0" layoutInCell="1" allowOverlap="1">
                <wp:simplePos x="0" y="0"/>
                <wp:positionH relativeFrom="page">
                  <wp:posOffset>4364355</wp:posOffset>
                </wp:positionH>
                <wp:positionV relativeFrom="page">
                  <wp:posOffset>1108710</wp:posOffset>
                </wp:positionV>
                <wp:extent cx="429895" cy="25400"/>
                <wp:effectExtent l="40005" t="114300" r="17780" b="119380"/>
                <wp:wrapNone/>
                <wp:docPr id="250" name="任意多边形 261"/>
                <wp:cNvGraphicFramePr/>
                <a:graphic xmlns:a="http://schemas.openxmlformats.org/drawingml/2006/main">
                  <a:graphicData uri="http://schemas.microsoft.com/office/word/2010/wordprocessingShape">
                    <wps:wsp>
                      <wps:cNvSpPr/>
                      <wps:spPr>
                        <a:xfrm>
                          <a:off x="0" y="0"/>
                          <a:ext cx="429895" cy="25400"/>
                        </a:xfrm>
                        <a:custGeom>
                          <a:avLst/>
                          <a:gdLst/>
                          <a:ahLst/>
                          <a:cxnLst/>
                          <a:pathLst>
                            <a:path w="677" h="40">
                              <a:moveTo>
                                <a:pt x="677" y="0"/>
                              </a:moveTo>
                              <a:lnTo>
                                <a:pt x="650" y="0"/>
                              </a:lnTo>
                              <a:lnTo>
                                <a:pt x="646" y="0"/>
                              </a:lnTo>
                              <a:lnTo>
                                <a:pt x="642" y="0"/>
                              </a:lnTo>
                              <a:lnTo>
                                <a:pt x="639" y="0"/>
                              </a:lnTo>
                              <a:lnTo>
                                <a:pt x="636" y="1"/>
                              </a:lnTo>
                              <a:lnTo>
                                <a:pt x="632" y="1"/>
                              </a:lnTo>
                              <a:lnTo>
                                <a:pt x="626" y="1"/>
                              </a:lnTo>
                              <a:lnTo>
                                <a:pt x="620" y="2"/>
                              </a:lnTo>
                              <a:lnTo>
                                <a:pt x="613" y="2"/>
                              </a:lnTo>
                              <a:lnTo>
                                <a:pt x="606" y="3"/>
                              </a:lnTo>
                              <a:lnTo>
                                <a:pt x="598" y="3"/>
                              </a:lnTo>
                              <a:lnTo>
                                <a:pt x="590" y="4"/>
                              </a:lnTo>
                              <a:lnTo>
                                <a:pt x="583" y="5"/>
                              </a:lnTo>
                              <a:lnTo>
                                <a:pt x="576" y="5"/>
                              </a:lnTo>
                              <a:lnTo>
                                <a:pt x="569" y="6"/>
                              </a:lnTo>
                              <a:lnTo>
                                <a:pt x="564" y="6"/>
                              </a:lnTo>
                              <a:lnTo>
                                <a:pt x="558" y="7"/>
                              </a:lnTo>
                              <a:lnTo>
                                <a:pt x="552" y="8"/>
                              </a:lnTo>
                              <a:lnTo>
                                <a:pt x="546" y="7"/>
                              </a:lnTo>
                              <a:lnTo>
                                <a:pt x="540" y="7"/>
                              </a:lnTo>
                              <a:lnTo>
                                <a:pt x="534" y="7"/>
                              </a:lnTo>
                              <a:lnTo>
                                <a:pt x="529" y="7"/>
                              </a:lnTo>
                              <a:lnTo>
                                <a:pt x="524" y="8"/>
                              </a:lnTo>
                              <a:lnTo>
                                <a:pt x="519" y="8"/>
                              </a:lnTo>
                              <a:lnTo>
                                <a:pt x="513" y="8"/>
                              </a:lnTo>
                              <a:lnTo>
                                <a:pt x="507" y="8"/>
                              </a:lnTo>
                              <a:lnTo>
                                <a:pt x="501" y="9"/>
                              </a:lnTo>
                              <a:lnTo>
                                <a:pt x="493" y="9"/>
                              </a:lnTo>
                              <a:lnTo>
                                <a:pt x="486" y="10"/>
                              </a:lnTo>
                              <a:lnTo>
                                <a:pt x="478" y="11"/>
                              </a:lnTo>
                              <a:lnTo>
                                <a:pt x="472" y="11"/>
                              </a:lnTo>
                              <a:lnTo>
                                <a:pt x="465" y="12"/>
                              </a:lnTo>
                              <a:lnTo>
                                <a:pt x="459" y="13"/>
                              </a:lnTo>
                              <a:lnTo>
                                <a:pt x="452" y="13"/>
                              </a:lnTo>
                              <a:lnTo>
                                <a:pt x="446" y="14"/>
                              </a:lnTo>
                              <a:lnTo>
                                <a:pt x="439" y="15"/>
                              </a:lnTo>
                              <a:lnTo>
                                <a:pt x="434" y="16"/>
                              </a:lnTo>
                              <a:lnTo>
                                <a:pt x="428" y="16"/>
                              </a:lnTo>
                              <a:lnTo>
                                <a:pt x="423" y="17"/>
                              </a:lnTo>
                              <a:lnTo>
                                <a:pt x="415" y="18"/>
                              </a:lnTo>
                              <a:lnTo>
                                <a:pt x="407" y="19"/>
                              </a:lnTo>
                              <a:lnTo>
                                <a:pt x="399" y="19"/>
                              </a:lnTo>
                              <a:lnTo>
                                <a:pt x="391" y="20"/>
                              </a:lnTo>
                              <a:lnTo>
                                <a:pt x="383" y="21"/>
                              </a:lnTo>
                              <a:lnTo>
                                <a:pt x="375" y="22"/>
                              </a:lnTo>
                              <a:lnTo>
                                <a:pt x="369" y="22"/>
                              </a:lnTo>
                              <a:lnTo>
                                <a:pt x="363" y="23"/>
                              </a:lnTo>
                              <a:lnTo>
                                <a:pt x="358" y="24"/>
                              </a:lnTo>
                              <a:lnTo>
                                <a:pt x="350" y="24"/>
                              </a:lnTo>
                              <a:lnTo>
                                <a:pt x="343" y="25"/>
                              </a:lnTo>
                              <a:lnTo>
                                <a:pt x="336" y="25"/>
                              </a:lnTo>
                              <a:lnTo>
                                <a:pt x="330" y="26"/>
                              </a:lnTo>
                              <a:lnTo>
                                <a:pt x="325" y="26"/>
                              </a:lnTo>
                              <a:lnTo>
                                <a:pt x="319" y="27"/>
                              </a:lnTo>
                              <a:lnTo>
                                <a:pt x="314" y="27"/>
                              </a:lnTo>
                              <a:lnTo>
                                <a:pt x="308" y="28"/>
                              </a:lnTo>
                              <a:lnTo>
                                <a:pt x="303" y="28"/>
                              </a:lnTo>
                              <a:lnTo>
                                <a:pt x="297" y="29"/>
                              </a:lnTo>
                              <a:lnTo>
                                <a:pt x="290" y="29"/>
                              </a:lnTo>
                              <a:lnTo>
                                <a:pt x="284" y="29"/>
                              </a:lnTo>
                              <a:lnTo>
                                <a:pt x="276" y="30"/>
                              </a:lnTo>
                              <a:lnTo>
                                <a:pt x="242" y="33"/>
                              </a:lnTo>
                              <a:lnTo>
                                <a:pt x="236" y="34"/>
                              </a:lnTo>
                              <a:lnTo>
                                <a:pt x="230" y="34"/>
                              </a:lnTo>
                              <a:lnTo>
                                <a:pt x="224" y="34"/>
                              </a:lnTo>
                              <a:lnTo>
                                <a:pt x="219" y="35"/>
                              </a:lnTo>
                              <a:lnTo>
                                <a:pt x="214" y="35"/>
                              </a:lnTo>
                              <a:lnTo>
                                <a:pt x="208" y="35"/>
                              </a:lnTo>
                              <a:lnTo>
                                <a:pt x="204" y="36"/>
                              </a:lnTo>
                              <a:lnTo>
                                <a:pt x="199" y="36"/>
                              </a:lnTo>
                              <a:lnTo>
                                <a:pt x="195" y="36"/>
                              </a:lnTo>
                              <a:lnTo>
                                <a:pt x="190" y="36"/>
                              </a:lnTo>
                              <a:lnTo>
                                <a:pt x="186" y="36"/>
                              </a:lnTo>
                              <a:lnTo>
                                <a:pt x="181" y="37"/>
                              </a:lnTo>
                              <a:lnTo>
                                <a:pt x="178" y="37"/>
                              </a:lnTo>
                              <a:lnTo>
                                <a:pt x="174" y="37"/>
                              </a:lnTo>
                              <a:lnTo>
                                <a:pt x="171" y="37"/>
                              </a:lnTo>
                              <a:lnTo>
                                <a:pt x="167" y="37"/>
                              </a:lnTo>
                              <a:lnTo>
                                <a:pt x="163" y="38"/>
                              </a:lnTo>
                              <a:lnTo>
                                <a:pt x="159" y="38"/>
                              </a:lnTo>
                              <a:lnTo>
                                <a:pt x="120" y="39"/>
                              </a:lnTo>
                              <a:lnTo>
                                <a:pt x="115" y="39"/>
                              </a:lnTo>
                              <a:lnTo>
                                <a:pt x="111" y="39"/>
                              </a:lnTo>
                              <a:lnTo>
                                <a:pt x="106" y="39"/>
                              </a:lnTo>
                              <a:lnTo>
                                <a:pt x="102" y="40"/>
                              </a:lnTo>
                              <a:lnTo>
                                <a:pt x="98" y="40"/>
                              </a:lnTo>
                              <a:lnTo>
                                <a:pt x="94" y="40"/>
                              </a:lnTo>
                              <a:lnTo>
                                <a:pt x="90" y="40"/>
                              </a:lnTo>
                              <a:lnTo>
                                <a:pt x="85" y="40"/>
                              </a:lnTo>
                              <a:lnTo>
                                <a:pt x="80" y="40"/>
                              </a:lnTo>
                              <a:lnTo>
                                <a:pt x="76" y="39"/>
                              </a:lnTo>
                              <a:lnTo>
                                <a:pt x="72" y="39"/>
                              </a:lnTo>
                              <a:lnTo>
                                <a:pt x="68" y="39"/>
                              </a:lnTo>
                              <a:lnTo>
                                <a:pt x="64" y="39"/>
                              </a:lnTo>
                              <a:lnTo>
                                <a:pt x="60" y="39"/>
                              </a:lnTo>
                              <a:lnTo>
                                <a:pt x="56" y="39"/>
                              </a:lnTo>
                              <a:lnTo>
                                <a:pt x="52" y="39"/>
                              </a:lnTo>
                              <a:lnTo>
                                <a:pt x="48" y="39"/>
                              </a:lnTo>
                              <a:lnTo>
                                <a:pt x="44" y="39"/>
                              </a:lnTo>
                              <a:lnTo>
                                <a:pt x="39" y="39"/>
                              </a:lnTo>
                              <a:lnTo>
                                <a:pt x="36" y="39"/>
                              </a:lnTo>
                              <a:lnTo>
                                <a:pt x="32" y="39"/>
                              </a:lnTo>
                              <a:lnTo>
                                <a:pt x="29" y="39"/>
                              </a:lnTo>
                              <a:lnTo>
                                <a:pt x="26" y="39"/>
                              </a:lnTo>
                              <a:lnTo>
                                <a:pt x="23" y="39"/>
                              </a:lnTo>
                              <a:lnTo>
                                <a:pt x="19" y="39"/>
                              </a:lnTo>
                              <a:lnTo>
                                <a:pt x="17" y="38"/>
                              </a:lnTo>
                              <a:lnTo>
                                <a:pt x="14" y="38"/>
                              </a:lnTo>
                              <a:lnTo>
                                <a:pt x="11" y="38"/>
                              </a:lnTo>
                              <a:lnTo>
                                <a:pt x="7" y="37"/>
                              </a:lnTo>
                              <a:lnTo>
                                <a:pt x="3" y="37"/>
                              </a:lnTo>
                              <a:lnTo>
                                <a:pt x="0" y="3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61" o:spid="_x0000_s1026" o:spt="100" style="position:absolute;left:0pt;margin-left:343.65pt;margin-top:87.3pt;height:2pt;width:33.85pt;mso-position-horizontal-relative:page;mso-position-vertical-relative:page;z-index:-251512832;mso-width-relative:page;mso-height-relative:page;" filled="f" stroked="t" coordsize="677,40" o:gfxdata="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" path="m677,0l650,0,646,0,642,0,639,0,636,1,632,1,626,1,620,2,613,2,606,3,598,3,590,4,583,5,576,5,569,6,564,6,558,7,552,8,546,7,540,7,534,7,529,7,524,8,519,8,513,8,507,8,501,9,493,9,486,10,478,11,472,11,465,12,459,13,452,13,446,14,439,15,434,16,428,16,423,17,415,18,407,19,399,19,391,20,383,21,375,22,369,22,363,23,358,24,350,24,343,25,336,25,330,26,325,26,319,27,314,27,308,28,303,28,297,29,290,29,284,29,276,30,242,33,236,34,230,34,224,34,219,35,214,35,208,35,204,36,199,36,195,36,190,36,186,36,181,37,178,37,174,37,171,37,167,37,163,38,159,38,120,39,115,39,111,39,106,39,102,40,98,40,94,40,90,40,85,40,80,40,76,39,72,39,68,39,64,39,60,39,56,39,52,39,48,39,44,39,39,39,36,39,32,39,29,39,26,39,23,39,19,39,17,38,14,38,11,38,7,37,3,37,0,36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04672" behindDoc="1" locked="0" layoutInCell="1" allowOverlap="1">
                <wp:simplePos x="0" y="0"/>
                <wp:positionH relativeFrom="page">
                  <wp:posOffset>4283075</wp:posOffset>
                </wp:positionH>
                <wp:positionV relativeFrom="page">
                  <wp:posOffset>1875155</wp:posOffset>
                </wp:positionV>
                <wp:extent cx="473075" cy="80010"/>
                <wp:effectExtent l="0" t="114300" r="45085" b="110490"/>
                <wp:wrapNone/>
                <wp:docPr id="253" name="任意多边形 264"/>
                <wp:cNvGraphicFramePr/>
                <a:graphic xmlns:a="http://schemas.openxmlformats.org/drawingml/2006/main">
                  <a:graphicData uri="http://schemas.microsoft.com/office/word/2010/wordprocessingShape">
                    <wps:wsp>
                      <wps:cNvSpPr/>
                      <wps:spPr>
                        <a:xfrm>
                          <a:off x="0" y="0"/>
                          <a:ext cx="473075" cy="80010"/>
                        </a:xfrm>
                        <a:custGeom>
                          <a:avLst/>
                          <a:gdLst/>
                          <a:ahLst/>
                          <a:cxnLst/>
                          <a:pathLst>
                            <a:path w="745" h="126">
                              <a:moveTo>
                                <a:pt x="744" y="126"/>
                              </a:moveTo>
                              <a:lnTo>
                                <a:pt x="711" y="112"/>
                              </a:lnTo>
                              <a:lnTo>
                                <a:pt x="707" y="110"/>
                              </a:lnTo>
                              <a:lnTo>
                                <a:pt x="702" y="108"/>
                              </a:lnTo>
                              <a:lnTo>
                                <a:pt x="697" y="106"/>
                              </a:lnTo>
                              <a:lnTo>
                                <a:pt x="692" y="104"/>
                              </a:lnTo>
                              <a:lnTo>
                                <a:pt x="653" y="92"/>
                              </a:lnTo>
                              <a:lnTo>
                                <a:pt x="645" y="89"/>
                              </a:lnTo>
                              <a:lnTo>
                                <a:pt x="638" y="87"/>
                              </a:lnTo>
                              <a:lnTo>
                                <a:pt x="632" y="85"/>
                              </a:lnTo>
                              <a:lnTo>
                                <a:pt x="625" y="83"/>
                              </a:lnTo>
                              <a:lnTo>
                                <a:pt x="619" y="81"/>
                              </a:lnTo>
                              <a:lnTo>
                                <a:pt x="612" y="80"/>
                              </a:lnTo>
                              <a:lnTo>
                                <a:pt x="606" y="78"/>
                              </a:lnTo>
                              <a:lnTo>
                                <a:pt x="598" y="76"/>
                              </a:lnTo>
                              <a:lnTo>
                                <a:pt x="590" y="74"/>
                              </a:lnTo>
                              <a:lnTo>
                                <a:pt x="583" y="72"/>
                              </a:lnTo>
                              <a:lnTo>
                                <a:pt x="574" y="70"/>
                              </a:lnTo>
                              <a:lnTo>
                                <a:pt x="565" y="68"/>
                              </a:lnTo>
                              <a:lnTo>
                                <a:pt x="556" y="66"/>
                              </a:lnTo>
                              <a:lnTo>
                                <a:pt x="548" y="64"/>
                              </a:lnTo>
                              <a:lnTo>
                                <a:pt x="540" y="62"/>
                              </a:lnTo>
                              <a:lnTo>
                                <a:pt x="532" y="60"/>
                              </a:lnTo>
                              <a:lnTo>
                                <a:pt x="525" y="59"/>
                              </a:lnTo>
                              <a:lnTo>
                                <a:pt x="518" y="57"/>
                              </a:lnTo>
                              <a:lnTo>
                                <a:pt x="477" y="50"/>
                              </a:lnTo>
                              <a:lnTo>
                                <a:pt x="467" y="48"/>
                              </a:lnTo>
                              <a:lnTo>
                                <a:pt x="425" y="41"/>
                              </a:lnTo>
                              <a:lnTo>
                                <a:pt x="418" y="40"/>
                              </a:lnTo>
                              <a:lnTo>
                                <a:pt x="411" y="39"/>
                              </a:lnTo>
                              <a:lnTo>
                                <a:pt x="402" y="38"/>
                              </a:lnTo>
                              <a:lnTo>
                                <a:pt x="393" y="36"/>
                              </a:lnTo>
                              <a:lnTo>
                                <a:pt x="384" y="35"/>
                              </a:lnTo>
                              <a:lnTo>
                                <a:pt x="372" y="33"/>
                              </a:lnTo>
                              <a:lnTo>
                                <a:pt x="360" y="32"/>
                              </a:lnTo>
                              <a:lnTo>
                                <a:pt x="348" y="30"/>
                              </a:lnTo>
                              <a:lnTo>
                                <a:pt x="337" y="29"/>
                              </a:lnTo>
                              <a:lnTo>
                                <a:pt x="326" y="27"/>
                              </a:lnTo>
                              <a:lnTo>
                                <a:pt x="316" y="26"/>
                              </a:lnTo>
                              <a:lnTo>
                                <a:pt x="308" y="25"/>
                              </a:lnTo>
                              <a:lnTo>
                                <a:pt x="299" y="24"/>
                              </a:lnTo>
                              <a:lnTo>
                                <a:pt x="291" y="23"/>
                              </a:lnTo>
                              <a:lnTo>
                                <a:pt x="281" y="22"/>
                              </a:lnTo>
                              <a:lnTo>
                                <a:pt x="272" y="21"/>
                              </a:lnTo>
                              <a:lnTo>
                                <a:pt x="262" y="19"/>
                              </a:lnTo>
                              <a:lnTo>
                                <a:pt x="255" y="19"/>
                              </a:lnTo>
                              <a:lnTo>
                                <a:pt x="248" y="18"/>
                              </a:lnTo>
                              <a:lnTo>
                                <a:pt x="241" y="17"/>
                              </a:lnTo>
                              <a:lnTo>
                                <a:pt x="234" y="16"/>
                              </a:lnTo>
                              <a:lnTo>
                                <a:pt x="227" y="15"/>
                              </a:lnTo>
                              <a:lnTo>
                                <a:pt x="220" y="15"/>
                              </a:lnTo>
                              <a:lnTo>
                                <a:pt x="212" y="14"/>
                              </a:lnTo>
                              <a:lnTo>
                                <a:pt x="205" y="13"/>
                              </a:lnTo>
                              <a:lnTo>
                                <a:pt x="198" y="12"/>
                              </a:lnTo>
                              <a:lnTo>
                                <a:pt x="192" y="12"/>
                              </a:lnTo>
                              <a:lnTo>
                                <a:pt x="186" y="11"/>
                              </a:lnTo>
                              <a:lnTo>
                                <a:pt x="180" y="11"/>
                              </a:lnTo>
                              <a:lnTo>
                                <a:pt x="153" y="8"/>
                              </a:lnTo>
                              <a:lnTo>
                                <a:pt x="149" y="8"/>
                              </a:lnTo>
                              <a:lnTo>
                                <a:pt x="143" y="8"/>
                              </a:lnTo>
                              <a:lnTo>
                                <a:pt x="137" y="7"/>
                              </a:lnTo>
                              <a:lnTo>
                                <a:pt x="132" y="7"/>
                              </a:lnTo>
                              <a:lnTo>
                                <a:pt x="126" y="7"/>
                              </a:lnTo>
                              <a:lnTo>
                                <a:pt x="120" y="6"/>
                              </a:lnTo>
                              <a:lnTo>
                                <a:pt x="114" y="6"/>
                              </a:lnTo>
                              <a:lnTo>
                                <a:pt x="110" y="6"/>
                              </a:lnTo>
                              <a:lnTo>
                                <a:pt x="105" y="5"/>
                              </a:lnTo>
                              <a:lnTo>
                                <a:pt x="101" y="5"/>
                              </a:lnTo>
                              <a:lnTo>
                                <a:pt x="76" y="4"/>
                              </a:lnTo>
                              <a:lnTo>
                                <a:pt x="71" y="3"/>
                              </a:lnTo>
                              <a:lnTo>
                                <a:pt x="67" y="3"/>
                              </a:lnTo>
                              <a:lnTo>
                                <a:pt x="63" y="2"/>
                              </a:lnTo>
                              <a:lnTo>
                                <a:pt x="58" y="1"/>
                              </a:lnTo>
                              <a:lnTo>
                                <a:pt x="54" y="1"/>
                              </a:lnTo>
                              <a:lnTo>
                                <a:pt x="49" y="0"/>
                              </a:lnTo>
                              <a:lnTo>
                                <a:pt x="45" y="0"/>
                              </a:lnTo>
                              <a:lnTo>
                                <a:pt x="39" y="0"/>
                              </a:lnTo>
                              <a:lnTo>
                                <a:pt x="32" y="0"/>
                              </a:lnTo>
                              <a:lnTo>
                                <a:pt x="26" y="0"/>
                              </a:lnTo>
                              <a:lnTo>
                                <a:pt x="21" y="0"/>
                              </a:lnTo>
                              <a:lnTo>
                                <a:pt x="17" y="0"/>
                              </a:lnTo>
                              <a:lnTo>
                                <a:pt x="12" y="0"/>
                              </a:lnTo>
                              <a:lnTo>
                                <a:pt x="8" y="0"/>
                              </a:lnTo>
                              <a:lnTo>
                                <a:pt x="4" y="0"/>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64" o:spid="_x0000_s1026" o:spt="100" style="position:absolute;left:0pt;margin-left:337.25pt;margin-top:147.65pt;height:6.3pt;width:37.25pt;mso-position-horizontal-relative:page;mso-position-vertical-relative:page;z-index:-251511808;mso-width-relative:page;mso-height-relative:page;" filled="f" stroked="t" coordsize="745,126" o:gfxdata="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EOuEljcAAAACwEA&#10;AA8AAAAAAAAAAQAgAAAAIgAAAGRycy9kb3ducmV2LnhtbFBLAQIUABQAAAAIAIdO4kAmSHclUAQA&#10;ABARAAAOAAAAAAAAAAEAIAAAACsBAABkcnMvZTJvRG9jLnhtbFBLBQYAAAAABgAGAFkBAADtBwAA&#10;AAA=&#10;" path="m744,126l711,112,707,110,702,108,697,106,692,104,653,92,645,89,638,87,632,85,625,83,619,81,612,80,606,78,598,76,590,74,583,72,574,70,565,68,556,66,548,64,540,62,532,60,525,59,518,57,477,50,467,48,425,41,418,40,411,39,402,38,393,36,384,35,372,33,360,32,348,30,337,29,326,27,316,26,308,25,299,24,291,23,281,22,272,21,262,19,255,19,248,18,241,17,234,16,227,15,220,15,212,14,205,13,198,12,192,12,186,11,180,11,153,8,149,8,143,8,137,7,132,7,126,7,120,6,114,6,110,6,105,5,101,5,76,4,71,3,67,3,63,2,58,1,54,1,49,0,45,0,39,0,32,0,26,0,21,0,17,0,12,0,8,0,4,0,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05696" behindDoc="1" locked="0" layoutInCell="1" allowOverlap="1">
                <wp:simplePos x="0" y="0"/>
                <wp:positionH relativeFrom="page">
                  <wp:posOffset>4434205</wp:posOffset>
                </wp:positionH>
                <wp:positionV relativeFrom="page">
                  <wp:posOffset>2302510</wp:posOffset>
                </wp:positionV>
                <wp:extent cx="293370" cy="11430"/>
                <wp:effectExtent l="63500" t="114300" r="8890" b="118110"/>
                <wp:wrapNone/>
                <wp:docPr id="254" name="任意多边形 265"/>
                <wp:cNvGraphicFramePr/>
                <a:graphic xmlns:a="http://schemas.openxmlformats.org/drawingml/2006/main">
                  <a:graphicData uri="http://schemas.microsoft.com/office/word/2010/wordprocessingShape">
                    <wps:wsp>
                      <wps:cNvSpPr/>
                      <wps:spPr>
                        <a:xfrm>
                          <a:off x="0" y="0"/>
                          <a:ext cx="293370" cy="11430"/>
                        </a:xfrm>
                        <a:custGeom>
                          <a:avLst/>
                          <a:gdLst/>
                          <a:ahLst/>
                          <a:cxnLst/>
                          <a:pathLst>
                            <a:path w="462" h="18">
                              <a:moveTo>
                                <a:pt x="462" y="6"/>
                              </a:moveTo>
                              <a:lnTo>
                                <a:pt x="399" y="2"/>
                              </a:lnTo>
                              <a:lnTo>
                                <a:pt x="391" y="1"/>
                              </a:lnTo>
                              <a:lnTo>
                                <a:pt x="385" y="1"/>
                              </a:lnTo>
                              <a:lnTo>
                                <a:pt x="378" y="1"/>
                              </a:lnTo>
                              <a:lnTo>
                                <a:pt x="372" y="1"/>
                              </a:lnTo>
                              <a:lnTo>
                                <a:pt x="366" y="0"/>
                              </a:lnTo>
                              <a:lnTo>
                                <a:pt x="361" y="0"/>
                              </a:lnTo>
                              <a:lnTo>
                                <a:pt x="356" y="0"/>
                              </a:lnTo>
                              <a:lnTo>
                                <a:pt x="350" y="0"/>
                              </a:lnTo>
                              <a:lnTo>
                                <a:pt x="344" y="0"/>
                              </a:lnTo>
                              <a:lnTo>
                                <a:pt x="338" y="0"/>
                              </a:lnTo>
                              <a:lnTo>
                                <a:pt x="331" y="0"/>
                              </a:lnTo>
                              <a:lnTo>
                                <a:pt x="324" y="0"/>
                              </a:lnTo>
                              <a:lnTo>
                                <a:pt x="317" y="0"/>
                              </a:lnTo>
                              <a:lnTo>
                                <a:pt x="310" y="0"/>
                              </a:lnTo>
                              <a:lnTo>
                                <a:pt x="303" y="1"/>
                              </a:lnTo>
                              <a:lnTo>
                                <a:pt x="296" y="1"/>
                              </a:lnTo>
                              <a:lnTo>
                                <a:pt x="291" y="1"/>
                              </a:lnTo>
                              <a:lnTo>
                                <a:pt x="286" y="1"/>
                              </a:lnTo>
                              <a:lnTo>
                                <a:pt x="251" y="3"/>
                              </a:lnTo>
                              <a:lnTo>
                                <a:pt x="246" y="3"/>
                              </a:lnTo>
                              <a:lnTo>
                                <a:pt x="240" y="4"/>
                              </a:lnTo>
                              <a:lnTo>
                                <a:pt x="234" y="4"/>
                              </a:lnTo>
                              <a:lnTo>
                                <a:pt x="228" y="4"/>
                              </a:lnTo>
                              <a:lnTo>
                                <a:pt x="222" y="5"/>
                              </a:lnTo>
                              <a:lnTo>
                                <a:pt x="215" y="5"/>
                              </a:lnTo>
                              <a:lnTo>
                                <a:pt x="209" y="6"/>
                              </a:lnTo>
                              <a:lnTo>
                                <a:pt x="204" y="6"/>
                              </a:lnTo>
                              <a:lnTo>
                                <a:pt x="199" y="7"/>
                              </a:lnTo>
                              <a:lnTo>
                                <a:pt x="194" y="7"/>
                              </a:lnTo>
                              <a:lnTo>
                                <a:pt x="187" y="8"/>
                              </a:lnTo>
                              <a:lnTo>
                                <a:pt x="181" y="8"/>
                              </a:lnTo>
                              <a:lnTo>
                                <a:pt x="174" y="9"/>
                              </a:lnTo>
                              <a:lnTo>
                                <a:pt x="169" y="9"/>
                              </a:lnTo>
                              <a:lnTo>
                                <a:pt x="164" y="10"/>
                              </a:lnTo>
                              <a:lnTo>
                                <a:pt x="159" y="10"/>
                              </a:lnTo>
                              <a:lnTo>
                                <a:pt x="128" y="13"/>
                              </a:lnTo>
                              <a:lnTo>
                                <a:pt x="122" y="13"/>
                              </a:lnTo>
                              <a:lnTo>
                                <a:pt x="116" y="14"/>
                              </a:lnTo>
                              <a:lnTo>
                                <a:pt x="109" y="14"/>
                              </a:lnTo>
                              <a:lnTo>
                                <a:pt x="105" y="15"/>
                              </a:lnTo>
                              <a:lnTo>
                                <a:pt x="100" y="15"/>
                              </a:lnTo>
                              <a:lnTo>
                                <a:pt x="95" y="16"/>
                              </a:lnTo>
                              <a:lnTo>
                                <a:pt x="91" y="16"/>
                              </a:lnTo>
                              <a:lnTo>
                                <a:pt x="87" y="16"/>
                              </a:lnTo>
                              <a:lnTo>
                                <a:pt x="83" y="16"/>
                              </a:lnTo>
                              <a:lnTo>
                                <a:pt x="79" y="17"/>
                              </a:lnTo>
                              <a:lnTo>
                                <a:pt x="75" y="17"/>
                              </a:lnTo>
                              <a:lnTo>
                                <a:pt x="71" y="17"/>
                              </a:lnTo>
                              <a:lnTo>
                                <a:pt x="66" y="17"/>
                              </a:lnTo>
                              <a:lnTo>
                                <a:pt x="61" y="17"/>
                              </a:lnTo>
                              <a:lnTo>
                                <a:pt x="56" y="17"/>
                              </a:lnTo>
                              <a:lnTo>
                                <a:pt x="51" y="17"/>
                              </a:lnTo>
                              <a:lnTo>
                                <a:pt x="47" y="17"/>
                              </a:lnTo>
                              <a:lnTo>
                                <a:pt x="42" y="17"/>
                              </a:lnTo>
                              <a:lnTo>
                                <a:pt x="38" y="17"/>
                              </a:lnTo>
                              <a:lnTo>
                                <a:pt x="34" y="17"/>
                              </a:lnTo>
                              <a:lnTo>
                                <a:pt x="30" y="17"/>
                              </a:lnTo>
                              <a:lnTo>
                                <a:pt x="27" y="17"/>
                              </a:lnTo>
                              <a:lnTo>
                                <a:pt x="23" y="17"/>
                              </a:lnTo>
                              <a:lnTo>
                                <a:pt x="20" y="16"/>
                              </a:lnTo>
                              <a:lnTo>
                                <a:pt x="16" y="16"/>
                              </a:lnTo>
                              <a:lnTo>
                                <a:pt x="13" y="15"/>
                              </a:lnTo>
                              <a:lnTo>
                                <a:pt x="10" y="15"/>
                              </a:lnTo>
                              <a:lnTo>
                                <a:pt x="7" y="13"/>
                              </a:lnTo>
                              <a:lnTo>
                                <a:pt x="3" y="11"/>
                              </a:lnTo>
                              <a:lnTo>
                                <a:pt x="0" y="9"/>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65" o:spid="_x0000_s1026" o:spt="100" style="position:absolute;left:0pt;margin-left:349.15pt;margin-top:181.3pt;height:0.9pt;width:23.1pt;mso-position-horizontal-relative:page;mso-position-vertical-relative:page;z-index:-251510784;mso-width-relative:page;mso-height-relative:page;" filled="f" stroked="t" coordsize="462,18" o:gfxdata="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" path="m462,6l399,2,391,1,385,1,378,1,372,1,366,0,361,0,356,0,350,0,344,0,338,0,331,0,324,0,317,0,310,0,303,1,296,1,291,1,286,1,251,3,246,3,240,4,234,4,228,4,222,5,215,5,209,6,204,6,199,7,194,7,187,8,181,8,174,9,169,9,164,10,159,10,128,13,122,13,116,14,109,14,105,15,100,15,95,16,91,16,87,16,83,16,79,17,75,17,71,17,66,17,61,17,56,17,51,17,47,17,42,17,38,17,34,17,30,17,27,17,23,17,20,16,16,16,13,15,10,15,7,13,3,11,0,9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06720" behindDoc="1" locked="0" layoutInCell="1" allowOverlap="1">
                <wp:simplePos x="0" y="0"/>
                <wp:positionH relativeFrom="page">
                  <wp:posOffset>4411345</wp:posOffset>
                </wp:positionH>
                <wp:positionV relativeFrom="page">
                  <wp:posOffset>2656840</wp:posOffset>
                </wp:positionV>
                <wp:extent cx="334010" cy="66675"/>
                <wp:effectExtent l="36195" t="113030" r="26035" b="125095"/>
                <wp:wrapNone/>
                <wp:docPr id="255" name="任意多边形 266"/>
                <wp:cNvGraphicFramePr/>
                <a:graphic xmlns:a="http://schemas.openxmlformats.org/drawingml/2006/main">
                  <a:graphicData uri="http://schemas.microsoft.com/office/word/2010/wordprocessingShape">
                    <wps:wsp>
                      <wps:cNvSpPr/>
                      <wps:spPr>
                        <a:xfrm>
                          <a:off x="0" y="0"/>
                          <a:ext cx="334010" cy="66675"/>
                        </a:xfrm>
                        <a:custGeom>
                          <a:avLst/>
                          <a:gdLst/>
                          <a:ahLst/>
                          <a:cxnLst/>
                          <a:pathLst>
                            <a:path w="526" h="105">
                              <a:moveTo>
                                <a:pt x="525" y="0"/>
                              </a:moveTo>
                              <a:lnTo>
                                <a:pt x="463" y="10"/>
                              </a:lnTo>
                              <a:lnTo>
                                <a:pt x="458" y="10"/>
                              </a:lnTo>
                              <a:lnTo>
                                <a:pt x="451" y="12"/>
                              </a:lnTo>
                              <a:lnTo>
                                <a:pt x="444" y="13"/>
                              </a:lnTo>
                              <a:lnTo>
                                <a:pt x="437" y="15"/>
                              </a:lnTo>
                              <a:lnTo>
                                <a:pt x="428" y="17"/>
                              </a:lnTo>
                              <a:lnTo>
                                <a:pt x="419" y="19"/>
                              </a:lnTo>
                              <a:lnTo>
                                <a:pt x="411" y="21"/>
                              </a:lnTo>
                              <a:lnTo>
                                <a:pt x="403" y="23"/>
                              </a:lnTo>
                              <a:lnTo>
                                <a:pt x="395" y="25"/>
                              </a:lnTo>
                              <a:lnTo>
                                <a:pt x="387" y="27"/>
                              </a:lnTo>
                              <a:lnTo>
                                <a:pt x="381" y="29"/>
                              </a:lnTo>
                              <a:lnTo>
                                <a:pt x="375" y="31"/>
                              </a:lnTo>
                              <a:lnTo>
                                <a:pt x="368" y="33"/>
                              </a:lnTo>
                              <a:lnTo>
                                <a:pt x="359" y="35"/>
                              </a:lnTo>
                              <a:lnTo>
                                <a:pt x="350" y="38"/>
                              </a:lnTo>
                              <a:lnTo>
                                <a:pt x="341" y="40"/>
                              </a:lnTo>
                              <a:lnTo>
                                <a:pt x="334" y="42"/>
                              </a:lnTo>
                              <a:lnTo>
                                <a:pt x="327" y="44"/>
                              </a:lnTo>
                              <a:lnTo>
                                <a:pt x="320" y="46"/>
                              </a:lnTo>
                              <a:lnTo>
                                <a:pt x="313" y="48"/>
                              </a:lnTo>
                              <a:lnTo>
                                <a:pt x="306" y="50"/>
                              </a:lnTo>
                              <a:lnTo>
                                <a:pt x="299" y="52"/>
                              </a:lnTo>
                              <a:lnTo>
                                <a:pt x="292" y="54"/>
                              </a:lnTo>
                              <a:lnTo>
                                <a:pt x="285" y="56"/>
                              </a:lnTo>
                              <a:lnTo>
                                <a:pt x="278" y="58"/>
                              </a:lnTo>
                              <a:lnTo>
                                <a:pt x="272" y="60"/>
                              </a:lnTo>
                              <a:lnTo>
                                <a:pt x="267" y="61"/>
                              </a:lnTo>
                              <a:lnTo>
                                <a:pt x="262" y="63"/>
                              </a:lnTo>
                              <a:lnTo>
                                <a:pt x="253" y="65"/>
                              </a:lnTo>
                              <a:lnTo>
                                <a:pt x="245" y="67"/>
                              </a:lnTo>
                              <a:lnTo>
                                <a:pt x="236" y="69"/>
                              </a:lnTo>
                              <a:lnTo>
                                <a:pt x="230" y="71"/>
                              </a:lnTo>
                              <a:lnTo>
                                <a:pt x="223" y="72"/>
                              </a:lnTo>
                              <a:lnTo>
                                <a:pt x="217" y="74"/>
                              </a:lnTo>
                              <a:lnTo>
                                <a:pt x="211" y="75"/>
                              </a:lnTo>
                              <a:lnTo>
                                <a:pt x="205" y="77"/>
                              </a:lnTo>
                              <a:lnTo>
                                <a:pt x="199" y="78"/>
                              </a:lnTo>
                              <a:lnTo>
                                <a:pt x="192" y="80"/>
                              </a:lnTo>
                              <a:lnTo>
                                <a:pt x="186" y="82"/>
                              </a:lnTo>
                              <a:lnTo>
                                <a:pt x="180" y="83"/>
                              </a:lnTo>
                              <a:lnTo>
                                <a:pt x="172" y="85"/>
                              </a:lnTo>
                              <a:lnTo>
                                <a:pt x="164" y="87"/>
                              </a:lnTo>
                              <a:lnTo>
                                <a:pt x="156" y="89"/>
                              </a:lnTo>
                              <a:lnTo>
                                <a:pt x="150" y="90"/>
                              </a:lnTo>
                              <a:lnTo>
                                <a:pt x="143" y="91"/>
                              </a:lnTo>
                              <a:lnTo>
                                <a:pt x="137" y="93"/>
                              </a:lnTo>
                              <a:lnTo>
                                <a:pt x="131" y="94"/>
                              </a:lnTo>
                              <a:lnTo>
                                <a:pt x="126" y="95"/>
                              </a:lnTo>
                              <a:lnTo>
                                <a:pt x="120" y="97"/>
                              </a:lnTo>
                              <a:lnTo>
                                <a:pt x="114" y="98"/>
                              </a:lnTo>
                              <a:lnTo>
                                <a:pt x="107" y="99"/>
                              </a:lnTo>
                              <a:lnTo>
                                <a:pt x="101" y="100"/>
                              </a:lnTo>
                              <a:lnTo>
                                <a:pt x="72" y="102"/>
                              </a:lnTo>
                              <a:lnTo>
                                <a:pt x="67" y="102"/>
                              </a:lnTo>
                              <a:lnTo>
                                <a:pt x="63" y="102"/>
                              </a:lnTo>
                              <a:lnTo>
                                <a:pt x="59" y="103"/>
                              </a:lnTo>
                              <a:lnTo>
                                <a:pt x="54" y="103"/>
                              </a:lnTo>
                              <a:lnTo>
                                <a:pt x="50" y="103"/>
                              </a:lnTo>
                              <a:lnTo>
                                <a:pt x="46" y="103"/>
                              </a:lnTo>
                              <a:lnTo>
                                <a:pt x="42" y="104"/>
                              </a:lnTo>
                              <a:lnTo>
                                <a:pt x="37" y="104"/>
                              </a:lnTo>
                              <a:lnTo>
                                <a:pt x="33" y="104"/>
                              </a:lnTo>
                              <a:lnTo>
                                <a:pt x="28" y="104"/>
                              </a:lnTo>
                              <a:lnTo>
                                <a:pt x="25" y="104"/>
                              </a:lnTo>
                              <a:lnTo>
                                <a:pt x="21" y="104"/>
                              </a:lnTo>
                              <a:lnTo>
                                <a:pt x="18" y="104"/>
                              </a:lnTo>
                              <a:lnTo>
                                <a:pt x="15" y="104"/>
                              </a:lnTo>
                              <a:lnTo>
                                <a:pt x="12" y="104"/>
                              </a:lnTo>
                              <a:lnTo>
                                <a:pt x="9" y="104"/>
                              </a:lnTo>
                              <a:lnTo>
                                <a:pt x="6" y="103"/>
                              </a:lnTo>
                              <a:lnTo>
                                <a:pt x="3" y="102"/>
                              </a:lnTo>
                              <a:lnTo>
                                <a:pt x="0" y="101"/>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66" o:spid="_x0000_s1026" o:spt="100" style="position:absolute;left:0pt;margin-left:347.35pt;margin-top:209.2pt;height:5.25pt;width:26.3pt;mso-position-horizontal-relative:page;mso-position-vertical-relative:page;z-index:-251509760;mso-width-relative:page;mso-height-relative:page;" filled="f" stroked="t" coordsize="526,105" o:gfxdata="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BB7QDE3AAA&#10;AAsBAAAPAAAAAAAAAAEAIAAAACIAAABkcnMvZG93bnJldi54bWxQSwECFAAUAAAACACHTuJAgcfw&#10;jxsEAACJDwAADgAAAAAAAAABACAAAAArAQAAZHJzL2Uyb0RvYy54bWxQSwUGAAAAAAYABgBZAQAA&#10;uAcAAAAA&#10;" path="m525,0l463,10,458,10,451,12,444,13,437,15,428,17,419,19,411,21,403,23,395,25,387,27,381,29,375,31,368,33,359,35,350,38,341,40,334,42,327,44,320,46,313,48,306,50,299,52,292,54,285,56,278,58,272,60,267,61,262,63,253,65,245,67,236,69,230,71,223,72,217,74,211,75,205,77,199,78,192,80,186,82,180,83,172,85,164,87,156,89,150,90,143,91,137,93,131,94,126,95,120,97,114,98,107,99,101,100,72,102,67,102,63,102,59,103,54,103,50,103,46,103,42,104,37,104,33,104,28,104,25,104,21,104,18,104,15,104,12,104,9,104,6,103,3,102,0,101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07744" behindDoc="1" locked="0" layoutInCell="1" allowOverlap="1">
                <wp:simplePos x="0" y="0"/>
                <wp:positionH relativeFrom="page">
                  <wp:posOffset>3343275</wp:posOffset>
                </wp:positionH>
                <wp:positionV relativeFrom="page">
                  <wp:posOffset>3028315</wp:posOffset>
                </wp:positionV>
                <wp:extent cx="495300" cy="26035"/>
                <wp:effectExtent l="36195" t="113665" r="17145" b="119380"/>
                <wp:wrapNone/>
                <wp:docPr id="256" name="任意多边形 267"/>
                <wp:cNvGraphicFramePr/>
                <a:graphic xmlns:a="http://schemas.openxmlformats.org/drawingml/2006/main">
                  <a:graphicData uri="http://schemas.microsoft.com/office/word/2010/wordprocessingShape">
                    <wps:wsp>
                      <wps:cNvSpPr/>
                      <wps:spPr>
                        <a:xfrm>
                          <a:off x="0" y="0"/>
                          <a:ext cx="495300" cy="26035"/>
                        </a:xfrm>
                        <a:custGeom>
                          <a:avLst/>
                          <a:gdLst/>
                          <a:ahLst/>
                          <a:cxnLst/>
                          <a:pathLst>
                            <a:path w="780" h="41">
                              <a:moveTo>
                                <a:pt x="780" y="36"/>
                              </a:moveTo>
                              <a:lnTo>
                                <a:pt x="739" y="38"/>
                              </a:lnTo>
                              <a:lnTo>
                                <a:pt x="732" y="38"/>
                              </a:lnTo>
                              <a:lnTo>
                                <a:pt x="725" y="38"/>
                              </a:lnTo>
                              <a:lnTo>
                                <a:pt x="718" y="39"/>
                              </a:lnTo>
                              <a:lnTo>
                                <a:pt x="711" y="39"/>
                              </a:lnTo>
                              <a:lnTo>
                                <a:pt x="703" y="39"/>
                              </a:lnTo>
                              <a:lnTo>
                                <a:pt x="695" y="39"/>
                              </a:lnTo>
                              <a:lnTo>
                                <a:pt x="688" y="39"/>
                              </a:lnTo>
                              <a:lnTo>
                                <a:pt x="681" y="40"/>
                              </a:lnTo>
                              <a:lnTo>
                                <a:pt x="674" y="40"/>
                              </a:lnTo>
                              <a:lnTo>
                                <a:pt x="669" y="40"/>
                              </a:lnTo>
                              <a:lnTo>
                                <a:pt x="663" y="40"/>
                              </a:lnTo>
                              <a:lnTo>
                                <a:pt x="658" y="40"/>
                              </a:lnTo>
                              <a:lnTo>
                                <a:pt x="651" y="40"/>
                              </a:lnTo>
                              <a:lnTo>
                                <a:pt x="644" y="40"/>
                              </a:lnTo>
                              <a:lnTo>
                                <a:pt x="637" y="40"/>
                              </a:lnTo>
                              <a:lnTo>
                                <a:pt x="632" y="40"/>
                              </a:lnTo>
                              <a:lnTo>
                                <a:pt x="626" y="40"/>
                              </a:lnTo>
                              <a:lnTo>
                                <a:pt x="621" y="40"/>
                              </a:lnTo>
                              <a:lnTo>
                                <a:pt x="615" y="40"/>
                              </a:lnTo>
                              <a:lnTo>
                                <a:pt x="610" y="40"/>
                              </a:lnTo>
                              <a:lnTo>
                                <a:pt x="604" y="40"/>
                              </a:lnTo>
                              <a:lnTo>
                                <a:pt x="597" y="40"/>
                              </a:lnTo>
                              <a:lnTo>
                                <a:pt x="591" y="40"/>
                              </a:lnTo>
                              <a:lnTo>
                                <a:pt x="585" y="40"/>
                              </a:lnTo>
                              <a:lnTo>
                                <a:pt x="580" y="40"/>
                              </a:lnTo>
                              <a:lnTo>
                                <a:pt x="575" y="40"/>
                              </a:lnTo>
                              <a:lnTo>
                                <a:pt x="570" y="39"/>
                              </a:lnTo>
                              <a:lnTo>
                                <a:pt x="563" y="39"/>
                              </a:lnTo>
                              <a:lnTo>
                                <a:pt x="556" y="39"/>
                              </a:lnTo>
                              <a:lnTo>
                                <a:pt x="550" y="39"/>
                              </a:lnTo>
                              <a:lnTo>
                                <a:pt x="544" y="39"/>
                              </a:lnTo>
                              <a:lnTo>
                                <a:pt x="539" y="39"/>
                              </a:lnTo>
                              <a:lnTo>
                                <a:pt x="533" y="38"/>
                              </a:lnTo>
                              <a:lnTo>
                                <a:pt x="527" y="38"/>
                              </a:lnTo>
                              <a:lnTo>
                                <a:pt x="521" y="38"/>
                              </a:lnTo>
                              <a:lnTo>
                                <a:pt x="515" y="38"/>
                              </a:lnTo>
                              <a:lnTo>
                                <a:pt x="507" y="38"/>
                              </a:lnTo>
                              <a:lnTo>
                                <a:pt x="499" y="37"/>
                              </a:lnTo>
                              <a:lnTo>
                                <a:pt x="490" y="37"/>
                              </a:lnTo>
                              <a:lnTo>
                                <a:pt x="484" y="37"/>
                              </a:lnTo>
                              <a:lnTo>
                                <a:pt x="478" y="37"/>
                              </a:lnTo>
                              <a:lnTo>
                                <a:pt x="472" y="36"/>
                              </a:lnTo>
                              <a:lnTo>
                                <a:pt x="464" y="36"/>
                              </a:lnTo>
                              <a:lnTo>
                                <a:pt x="457" y="36"/>
                              </a:lnTo>
                              <a:lnTo>
                                <a:pt x="450" y="35"/>
                              </a:lnTo>
                              <a:lnTo>
                                <a:pt x="444" y="35"/>
                              </a:lnTo>
                              <a:lnTo>
                                <a:pt x="438" y="35"/>
                              </a:lnTo>
                              <a:lnTo>
                                <a:pt x="431" y="35"/>
                              </a:lnTo>
                              <a:lnTo>
                                <a:pt x="425" y="34"/>
                              </a:lnTo>
                              <a:lnTo>
                                <a:pt x="419" y="34"/>
                              </a:lnTo>
                              <a:lnTo>
                                <a:pt x="413" y="34"/>
                              </a:lnTo>
                              <a:lnTo>
                                <a:pt x="404" y="33"/>
                              </a:lnTo>
                              <a:lnTo>
                                <a:pt x="395" y="32"/>
                              </a:lnTo>
                              <a:lnTo>
                                <a:pt x="386" y="31"/>
                              </a:lnTo>
                              <a:lnTo>
                                <a:pt x="378" y="30"/>
                              </a:lnTo>
                              <a:lnTo>
                                <a:pt x="370" y="30"/>
                              </a:lnTo>
                              <a:lnTo>
                                <a:pt x="362" y="29"/>
                              </a:lnTo>
                              <a:lnTo>
                                <a:pt x="355" y="28"/>
                              </a:lnTo>
                              <a:lnTo>
                                <a:pt x="349" y="28"/>
                              </a:lnTo>
                              <a:lnTo>
                                <a:pt x="342" y="27"/>
                              </a:lnTo>
                              <a:lnTo>
                                <a:pt x="336" y="27"/>
                              </a:lnTo>
                              <a:lnTo>
                                <a:pt x="329" y="26"/>
                              </a:lnTo>
                              <a:lnTo>
                                <a:pt x="323" y="26"/>
                              </a:lnTo>
                              <a:lnTo>
                                <a:pt x="315" y="25"/>
                              </a:lnTo>
                              <a:lnTo>
                                <a:pt x="308" y="25"/>
                              </a:lnTo>
                              <a:lnTo>
                                <a:pt x="301" y="24"/>
                              </a:lnTo>
                              <a:lnTo>
                                <a:pt x="292" y="23"/>
                              </a:lnTo>
                              <a:lnTo>
                                <a:pt x="283" y="23"/>
                              </a:lnTo>
                              <a:lnTo>
                                <a:pt x="273" y="22"/>
                              </a:lnTo>
                              <a:lnTo>
                                <a:pt x="266" y="22"/>
                              </a:lnTo>
                              <a:lnTo>
                                <a:pt x="259" y="21"/>
                              </a:lnTo>
                              <a:lnTo>
                                <a:pt x="252" y="21"/>
                              </a:lnTo>
                              <a:lnTo>
                                <a:pt x="220" y="19"/>
                              </a:lnTo>
                              <a:lnTo>
                                <a:pt x="213" y="18"/>
                              </a:lnTo>
                              <a:lnTo>
                                <a:pt x="205" y="18"/>
                              </a:lnTo>
                              <a:lnTo>
                                <a:pt x="198" y="17"/>
                              </a:lnTo>
                              <a:lnTo>
                                <a:pt x="190" y="17"/>
                              </a:lnTo>
                              <a:lnTo>
                                <a:pt x="184" y="16"/>
                              </a:lnTo>
                              <a:lnTo>
                                <a:pt x="177" y="16"/>
                              </a:lnTo>
                              <a:lnTo>
                                <a:pt x="171" y="15"/>
                              </a:lnTo>
                              <a:lnTo>
                                <a:pt x="165" y="15"/>
                              </a:lnTo>
                              <a:lnTo>
                                <a:pt x="159" y="14"/>
                              </a:lnTo>
                              <a:lnTo>
                                <a:pt x="153" y="14"/>
                              </a:lnTo>
                              <a:lnTo>
                                <a:pt x="144" y="13"/>
                              </a:lnTo>
                              <a:lnTo>
                                <a:pt x="135" y="12"/>
                              </a:lnTo>
                              <a:lnTo>
                                <a:pt x="126" y="12"/>
                              </a:lnTo>
                              <a:lnTo>
                                <a:pt x="118" y="11"/>
                              </a:lnTo>
                              <a:lnTo>
                                <a:pt x="110" y="11"/>
                              </a:lnTo>
                              <a:lnTo>
                                <a:pt x="101" y="10"/>
                              </a:lnTo>
                              <a:lnTo>
                                <a:pt x="93" y="10"/>
                              </a:lnTo>
                              <a:lnTo>
                                <a:pt x="85" y="9"/>
                              </a:lnTo>
                              <a:lnTo>
                                <a:pt x="76" y="9"/>
                              </a:lnTo>
                              <a:lnTo>
                                <a:pt x="70" y="8"/>
                              </a:lnTo>
                              <a:lnTo>
                                <a:pt x="65" y="8"/>
                              </a:lnTo>
                              <a:lnTo>
                                <a:pt x="59" y="7"/>
                              </a:lnTo>
                              <a:lnTo>
                                <a:pt x="54" y="7"/>
                              </a:lnTo>
                              <a:lnTo>
                                <a:pt x="50" y="7"/>
                              </a:lnTo>
                              <a:lnTo>
                                <a:pt x="45" y="6"/>
                              </a:lnTo>
                              <a:lnTo>
                                <a:pt x="41" y="6"/>
                              </a:lnTo>
                              <a:lnTo>
                                <a:pt x="37" y="5"/>
                              </a:lnTo>
                              <a:lnTo>
                                <a:pt x="32" y="5"/>
                              </a:lnTo>
                              <a:lnTo>
                                <a:pt x="28" y="4"/>
                              </a:lnTo>
                              <a:lnTo>
                                <a:pt x="24" y="4"/>
                              </a:lnTo>
                              <a:lnTo>
                                <a:pt x="20" y="3"/>
                              </a:lnTo>
                              <a:lnTo>
                                <a:pt x="17" y="3"/>
                              </a:lnTo>
                              <a:lnTo>
                                <a:pt x="14" y="2"/>
                              </a:lnTo>
                              <a:lnTo>
                                <a:pt x="10" y="2"/>
                              </a:lnTo>
                              <a:lnTo>
                                <a:pt x="7" y="1"/>
                              </a:lnTo>
                              <a:lnTo>
                                <a:pt x="3" y="1"/>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67" o:spid="_x0000_s1026" o:spt="100" style="position:absolute;left:0pt;margin-left:263.25pt;margin-top:238.45pt;height:2.05pt;width:39pt;mso-position-horizontal-relative:page;mso-position-vertical-relative:page;z-index:-251508736;mso-width-relative:page;mso-height-relative:page;" filled="f" stroked="t" coordsize="780,41" o:gfxdata="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KhkWQtkAAAALAQAADwAAAAAAAAABACAAAAAiAAAAZHJzL2Rvd25yZXYueG1sUEsBAhQA&#10;FAAAAAgAh07iQJ7WznOdBAAAKhUAAA4AAAAAAAAAAQAgAAAAKAEAAGRycy9lMm9Eb2MueG1sUEsF&#10;BgAAAAAGAAYAWQEAADcIAAAAAA==&#10;" path="m780,36l739,38,732,38,725,38,718,39,711,39,703,39,695,39,688,39,681,40,674,40,669,40,663,40,658,40,651,40,644,40,637,40,632,40,626,40,621,40,615,40,610,40,604,40,597,40,591,40,585,40,580,40,575,40,570,39,563,39,556,39,550,39,544,39,539,39,533,38,527,38,521,38,515,38,507,38,499,37,490,37,484,37,478,37,472,36,464,36,457,36,450,35,444,35,438,35,431,35,425,34,419,34,413,34,404,33,395,32,386,31,378,30,370,30,362,29,355,28,349,28,342,27,336,27,329,26,323,26,315,25,308,25,301,24,292,23,283,23,273,22,266,22,259,21,252,21,220,19,213,18,205,18,198,17,190,17,184,16,177,16,171,15,165,15,159,14,153,14,144,13,135,12,126,12,118,11,110,11,101,10,93,10,85,9,76,9,70,8,65,8,59,7,54,7,50,7,45,6,41,6,37,5,32,5,28,4,24,4,20,3,17,3,14,2,10,2,7,1,3,1,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08768" behindDoc="1" locked="0" layoutInCell="1" allowOverlap="1">
                <wp:simplePos x="0" y="0"/>
                <wp:positionH relativeFrom="page">
                  <wp:posOffset>3420110</wp:posOffset>
                </wp:positionH>
                <wp:positionV relativeFrom="page">
                  <wp:posOffset>2649855</wp:posOffset>
                </wp:positionV>
                <wp:extent cx="385445" cy="33020"/>
                <wp:effectExtent l="27940" t="114300" r="13335" b="127000"/>
                <wp:wrapNone/>
                <wp:docPr id="257" name="任意多边形 268"/>
                <wp:cNvGraphicFramePr/>
                <a:graphic xmlns:a="http://schemas.openxmlformats.org/drawingml/2006/main">
                  <a:graphicData uri="http://schemas.microsoft.com/office/word/2010/wordprocessingShape">
                    <wps:wsp>
                      <wps:cNvSpPr/>
                      <wps:spPr>
                        <a:xfrm>
                          <a:off x="0" y="0"/>
                          <a:ext cx="385445" cy="33020"/>
                        </a:xfrm>
                        <a:custGeom>
                          <a:avLst/>
                          <a:gdLst/>
                          <a:ahLst/>
                          <a:cxnLst/>
                          <a:pathLst>
                            <a:path w="607" h="52">
                              <a:moveTo>
                                <a:pt x="607" y="8"/>
                              </a:moveTo>
                              <a:lnTo>
                                <a:pt x="545" y="2"/>
                              </a:lnTo>
                              <a:lnTo>
                                <a:pt x="540" y="2"/>
                              </a:lnTo>
                              <a:lnTo>
                                <a:pt x="535" y="1"/>
                              </a:lnTo>
                              <a:lnTo>
                                <a:pt x="528" y="1"/>
                              </a:lnTo>
                              <a:lnTo>
                                <a:pt x="521" y="1"/>
                              </a:lnTo>
                              <a:lnTo>
                                <a:pt x="514" y="1"/>
                              </a:lnTo>
                              <a:lnTo>
                                <a:pt x="506" y="1"/>
                              </a:lnTo>
                              <a:lnTo>
                                <a:pt x="497" y="1"/>
                              </a:lnTo>
                              <a:lnTo>
                                <a:pt x="489" y="0"/>
                              </a:lnTo>
                              <a:lnTo>
                                <a:pt x="481" y="1"/>
                              </a:lnTo>
                              <a:lnTo>
                                <a:pt x="474" y="1"/>
                              </a:lnTo>
                              <a:lnTo>
                                <a:pt x="466" y="1"/>
                              </a:lnTo>
                              <a:lnTo>
                                <a:pt x="460" y="1"/>
                              </a:lnTo>
                              <a:lnTo>
                                <a:pt x="454" y="1"/>
                              </a:lnTo>
                              <a:lnTo>
                                <a:pt x="448" y="1"/>
                              </a:lnTo>
                              <a:lnTo>
                                <a:pt x="441" y="2"/>
                              </a:lnTo>
                              <a:lnTo>
                                <a:pt x="433" y="2"/>
                              </a:lnTo>
                              <a:lnTo>
                                <a:pt x="426" y="2"/>
                              </a:lnTo>
                              <a:lnTo>
                                <a:pt x="420" y="3"/>
                              </a:lnTo>
                              <a:lnTo>
                                <a:pt x="415" y="3"/>
                              </a:lnTo>
                              <a:lnTo>
                                <a:pt x="409" y="3"/>
                              </a:lnTo>
                              <a:lnTo>
                                <a:pt x="402" y="4"/>
                              </a:lnTo>
                              <a:lnTo>
                                <a:pt x="394" y="4"/>
                              </a:lnTo>
                              <a:lnTo>
                                <a:pt x="387" y="5"/>
                              </a:lnTo>
                              <a:lnTo>
                                <a:pt x="379" y="5"/>
                              </a:lnTo>
                              <a:lnTo>
                                <a:pt x="371" y="6"/>
                              </a:lnTo>
                              <a:lnTo>
                                <a:pt x="363" y="7"/>
                              </a:lnTo>
                              <a:lnTo>
                                <a:pt x="357" y="7"/>
                              </a:lnTo>
                              <a:lnTo>
                                <a:pt x="350" y="8"/>
                              </a:lnTo>
                              <a:lnTo>
                                <a:pt x="344" y="8"/>
                              </a:lnTo>
                              <a:lnTo>
                                <a:pt x="335" y="8"/>
                              </a:lnTo>
                              <a:lnTo>
                                <a:pt x="326" y="9"/>
                              </a:lnTo>
                              <a:lnTo>
                                <a:pt x="316" y="9"/>
                              </a:lnTo>
                              <a:lnTo>
                                <a:pt x="309" y="9"/>
                              </a:lnTo>
                              <a:lnTo>
                                <a:pt x="302" y="10"/>
                              </a:lnTo>
                              <a:lnTo>
                                <a:pt x="295" y="10"/>
                              </a:lnTo>
                              <a:lnTo>
                                <a:pt x="288" y="11"/>
                              </a:lnTo>
                              <a:lnTo>
                                <a:pt x="280" y="12"/>
                              </a:lnTo>
                              <a:lnTo>
                                <a:pt x="272" y="12"/>
                              </a:lnTo>
                              <a:lnTo>
                                <a:pt x="265" y="13"/>
                              </a:lnTo>
                              <a:lnTo>
                                <a:pt x="257" y="14"/>
                              </a:lnTo>
                              <a:lnTo>
                                <a:pt x="249" y="15"/>
                              </a:lnTo>
                              <a:lnTo>
                                <a:pt x="243" y="16"/>
                              </a:lnTo>
                              <a:lnTo>
                                <a:pt x="237" y="17"/>
                              </a:lnTo>
                              <a:lnTo>
                                <a:pt x="232" y="18"/>
                              </a:lnTo>
                              <a:lnTo>
                                <a:pt x="224" y="18"/>
                              </a:lnTo>
                              <a:lnTo>
                                <a:pt x="217" y="19"/>
                              </a:lnTo>
                              <a:lnTo>
                                <a:pt x="210" y="20"/>
                              </a:lnTo>
                              <a:lnTo>
                                <a:pt x="204" y="21"/>
                              </a:lnTo>
                              <a:lnTo>
                                <a:pt x="197" y="22"/>
                              </a:lnTo>
                              <a:lnTo>
                                <a:pt x="191" y="23"/>
                              </a:lnTo>
                              <a:lnTo>
                                <a:pt x="185" y="24"/>
                              </a:lnTo>
                              <a:lnTo>
                                <a:pt x="179" y="25"/>
                              </a:lnTo>
                              <a:lnTo>
                                <a:pt x="173" y="25"/>
                              </a:lnTo>
                              <a:lnTo>
                                <a:pt x="166" y="27"/>
                              </a:lnTo>
                              <a:lnTo>
                                <a:pt x="159" y="28"/>
                              </a:lnTo>
                              <a:lnTo>
                                <a:pt x="152" y="29"/>
                              </a:lnTo>
                              <a:lnTo>
                                <a:pt x="144" y="30"/>
                              </a:lnTo>
                              <a:lnTo>
                                <a:pt x="136" y="32"/>
                              </a:lnTo>
                              <a:lnTo>
                                <a:pt x="128" y="33"/>
                              </a:lnTo>
                              <a:lnTo>
                                <a:pt x="122" y="34"/>
                              </a:lnTo>
                              <a:lnTo>
                                <a:pt x="115" y="35"/>
                              </a:lnTo>
                              <a:lnTo>
                                <a:pt x="109" y="37"/>
                              </a:lnTo>
                              <a:lnTo>
                                <a:pt x="103" y="38"/>
                              </a:lnTo>
                              <a:lnTo>
                                <a:pt x="98" y="39"/>
                              </a:lnTo>
                              <a:lnTo>
                                <a:pt x="92" y="40"/>
                              </a:lnTo>
                              <a:lnTo>
                                <a:pt x="86" y="41"/>
                              </a:lnTo>
                              <a:lnTo>
                                <a:pt x="79" y="42"/>
                              </a:lnTo>
                              <a:lnTo>
                                <a:pt x="73" y="43"/>
                              </a:lnTo>
                              <a:lnTo>
                                <a:pt x="66" y="44"/>
                              </a:lnTo>
                              <a:lnTo>
                                <a:pt x="60" y="45"/>
                              </a:lnTo>
                              <a:lnTo>
                                <a:pt x="53" y="45"/>
                              </a:lnTo>
                              <a:lnTo>
                                <a:pt x="48" y="46"/>
                              </a:lnTo>
                              <a:lnTo>
                                <a:pt x="43" y="47"/>
                              </a:lnTo>
                              <a:lnTo>
                                <a:pt x="37" y="48"/>
                              </a:lnTo>
                              <a:lnTo>
                                <a:pt x="32" y="48"/>
                              </a:lnTo>
                              <a:lnTo>
                                <a:pt x="28" y="49"/>
                              </a:lnTo>
                              <a:lnTo>
                                <a:pt x="23" y="49"/>
                              </a:lnTo>
                              <a:lnTo>
                                <a:pt x="19" y="50"/>
                              </a:lnTo>
                              <a:lnTo>
                                <a:pt x="15" y="50"/>
                              </a:lnTo>
                              <a:lnTo>
                                <a:pt x="11" y="51"/>
                              </a:lnTo>
                              <a:lnTo>
                                <a:pt x="8" y="51"/>
                              </a:lnTo>
                              <a:lnTo>
                                <a:pt x="4" y="51"/>
                              </a:lnTo>
                              <a:lnTo>
                                <a:pt x="0" y="52"/>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68" o:spid="_x0000_s1026" o:spt="100" style="position:absolute;left:0pt;margin-left:269.3pt;margin-top:208.65pt;height:2.6pt;width:30.35pt;mso-position-horizontal-relative:page;mso-position-vertical-relative:page;z-index:-251507712;mso-width-relative:page;mso-height-relative:page;" filled="f" stroked="t" coordsize="607,52" o:gfxdata="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B4+x5f2QAAAAsBAAAPAAAAAAAAAAEAIAAAACIAAABkcnMvZG93bnJldi54bWxQSwECFAAU&#10;AAAACACHTuJAbETJ8ioEAAD/EAAADgAAAAAAAAABACAAAAAoAQAAZHJzL2Uyb0RvYy54bWxQSwUG&#10;AAAAAAYABgBZAQAAxAcAAAAA&#10;" path="m607,8l545,2,540,2,535,1,528,1,521,1,514,1,506,1,497,1,489,0,481,1,474,1,466,1,460,1,454,1,448,1,441,2,433,2,426,2,420,3,415,3,409,3,402,4,394,4,387,5,379,5,371,6,363,7,357,7,350,8,344,8,335,8,326,9,316,9,309,9,302,10,295,10,288,11,280,12,272,12,265,13,257,14,249,15,243,16,237,17,232,18,224,18,217,19,210,20,204,21,197,22,191,23,185,24,179,25,173,25,166,27,159,28,152,29,144,30,136,32,128,33,122,34,115,35,109,37,103,38,98,39,92,40,86,41,79,42,73,43,66,44,60,45,53,45,48,46,43,47,37,48,32,48,28,49,23,49,19,50,15,50,11,51,8,51,4,51,0,52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09792" behindDoc="1" locked="0" layoutInCell="1" allowOverlap="1">
                <wp:simplePos x="0" y="0"/>
                <wp:positionH relativeFrom="page">
                  <wp:posOffset>3345180</wp:posOffset>
                </wp:positionH>
                <wp:positionV relativeFrom="page">
                  <wp:posOffset>2233295</wp:posOffset>
                </wp:positionV>
                <wp:extent cx="513715" cy="48895"/>
                <wp:effectExtent l="36195" t="114300" r="44450" b="126365"/>
                <wp:wrapNone/>
                <wp:docPr id="258" name="任意多边形 269"/>
                <wp:cNvGraphicFramePr/>
                <a:graphic xmlns:a="http://schemas.openxmlformats.org/drawingml/2006/main">
                  <a:graphicData uri="http://schemas.microsoft.com/office/word/2010/wordprocessingShape">
                    <wps:wsp>
                      <wps:cNvSpPr/>
                      <wps:spPr>
                        <a:xfrm>
                          <a:off x="0" y="0"/>
                          <a:ext cx="513715" cy="48895"/>
                        </a:xfrm>
                        <a:custGeom>
                          <a:avLst/>
                          <a:gdLst/>
                          <a:ahLst/>
                          <a:cxnLst/>
                          <a:pathLst>
                            <a:path w="809" h="77">
                              <a:moveTo>
                                <a:pt x="808" y="43"/>
                              </a:moveTo>
                              <a:lnTo>
                                <a:pt x="783" y="34"/>
                              </a:lnTo>
                              <a:lnTo>
                                <a:pt x="779" y="33"/>
                              </a:lnTo>
                              <a:lnTo>
                                <a:pt x="775" y="31"/>
                              </a:lnTo>
                              <a:lnTo>
                                <a:pt x="770" y="30"/>
                              </a:lnTo>
                              <a:lnTo>
                                <a:pt x="766" y="29"/>
                              </a:lnTo>
                              <a:lnTo>
                                <a:pt x="762" y="27"/>
                              </a:lnTo>
                              <a:lnTo>
                                <a:pt x="756" y="25"/>
                              </a:lnTo>
                              <a:lnTo>
                                <a:pt x="750" y="24"/>
                              </a:lnTo>
                              <a:lnTo>
                                <a:pt x="744" y="22"/>
                              </a:lnTo>
                              <a:lnTo>
                                <a:pt x="737" y="20"/>
                              </a:lnTo>
                              <a:lnTo>
                                <a:pt x="729" y="18"/>
                              </a:lnTo>
                              <a:lnTo>
                                <a:pt x="722" y="17"/>
                              </a:lnTo>
                              <a:lnTo>
                                <a:pt x="716" y="15"/>
                              </a:lnTo>
                              <a:lnTo>
                                <a:pt x="709" y="14"/>
                              </a:lnTo>
                              <a:lnTo>
                                <a:pt x="703" y="12"/>
                              </a:lnTo>
                              <a:lnTo>
                                <a:pt x="697" y="11"/>
                              </a:lnTo>
                              <a:lnTo>
                                <a:pt x="691" y="10"/>
                              </a:lnTo>
                              <a:lnTo>
                                <a:pt x="684" y="9"/>
                              </a:lnTo>
                              <a:lnTo>
                                <a:pt x="676" y="8"/>
                              </a:lnTo>
                              <a:lnTo>
                                <a:pt x="668" y="6"/>
                              </a:lnTo>
                              <a:lnTo>
                                <a:pt x="660" y="5"/>
                              </a:lnTo>
                              <a:lnTo>
                                <a:pt x="650" y="4"/>
                              </a:lnTo>
                              <a:lnTo>
                                <a:pt x="641" y="3"/>
                              </a:lnTo>
                              <a:lnTo>
                                <a:pt x="631" y="2"/>
                              </a:lnTo>
                              <a:lnTo>
                                <a:pt x="622" y="2"/>
                              </a:lnTo>
                              <a:lnTo>
                                <a:pt x="613" y="1"/>
                              </a:lnTo>
                              <a:lnTo>
                                <a:pt x="604" y="1"/>
                              </a:lnTo>
                              <a:lnTo>
                                <a:pt x="597" y="0"/>
                              </a:lnTo>
                              <a:lnTo>
                                <a:pt x="589" y="0"/>
                              </a:lnTo>
                              <a:lnTo>
                                <a:pt x="581" y="0"/>
                              </a:lnTo>
                              <a:lnTo>
                                <a:pt x="572" y="0"/>
                              </a:lnTo>
                              <a:lnTo>
                                <a:pt x="563" y="1"/>
                              </a:lnTo>
                              <a:lnTo>
                                <a:pt x="554" y="1"/>
                              </a:lnTo>
                              <a:lnTo>
                                <a:pt x="542" y="2"/>
                              </a:lnTo>
                              <a:lnTo>
                                <a:pt x="530" y="4"/>
                              </a:lnTo>
                              <a:lnTo>
                                <a:pt x="518" y="5"/>
                              </a:lnTo>
                              <a:lnTo>
                                <a:pt x="507" y="7"/>
                              </a:lnTo>
                              <a:lnTo>
                                <a:pt x="496" y="8"/>
                              </a:lnTo>
                              <a:lnTo>
                                <a:pt x="485" y="10"/>
                              </a:lnTo>
                              <a:lnTo>
                                <a:pt x="476" y="11"/>
                              </a:lnTo>
                              <a:lnTo>
                                <a:pt x="467" y="13"/>
                              </a:lnTo>
                              <a:lnTo>
                                <a:pt x="459" y="14"/>
                              </a:lnTo>
                              <a:lnTo>
                                <a:pt x="447" y="17"/>
                              </a:lnTo>
                              <a:lnTo>
                                <a:pt x="436" y="19"/>
                              </a:lnTo>
                              <a:lnTo>
                                <a:pt x="424" y="22"/>
                              </a:lnTo>
                              <a:lnTo>
                                <a:pt x="416" y="24"/>
                              </a:lnTo>
                              <a:lnTo>
                                <a:pt x="407" y="26"/>
                              </a:lnTo>
                              <a:lnTo>
                                <a:pt x="399" y="28"/>
                              </a:lnTo>
                              <a:lnTo>
                                <a:pt x="390" y="30"/>
                              </a:lnTo>
                              <a:lnTo>
                                <a:pt x="380" y="32"/>
                              </a:lnTo>
                              <a:lnTo>
                                <a:pt x="371" y="35"/>
                              </a:lnTo>
                              <a:lnTo>
                                <a:pt x="362" y="37"/>
                              </a:lnTo>
                              <a:lnTo>
                                <a:pt x="353" y="39"/>
                              </a:lnTo>
                              <a:lnTo>
                                <a:pt x="344" y="41"/>
                              </a:lnTo>
                              <a:lnTo>
                                <a:pt x="336" y="43"/>
                              </a:lnTo>
                              <a:lnTo>
                                <a:pt x="329" y="45"/>
                              </a:lnTo>
                              <a:lnTo>
                                <a:pt x="321" y="47"/>
                              </a:lnTo>
                              <a:lnTo>
                                <a:pt x="268" y="58"/>
                              </a:lnTo>
                              <a:lnTo>
                                <a:pt x="260" y="60"/>
                              </a:lnTo>
                              <a:lnTo>
                                <a:pt x="252" y="62"/>
                              </a:lnTo>
                              <a:lnTo>
                                <a:pt x="245" y="63"/>
                              </a:lnTo>
                              <a:lnTo>
                                <a:pt x="237" y="64"/>
                              </a:lnTo>
                              <a:lnTo>
                                <a:pt x="230" y="66"/>
                              </a:lnTo>
                              <a:lnTo>
                                <a:pt x="223" y="67"/>
                              </a:lnTo>
                              <a:lnTo>
                                <a:pt x="215" y="68"/>
                              </a:lnTo>
                              <a:lnTo>
                                <a:pt x="210" y="69"/>
                              </a:lnTo>
                              <a:lnTo>
                                <a:pt x="204" y="70"/>
                              </a:lnTo>
                              <a:lnTo>
                                <a:pt x="198" y="70"/>
                              </a:lnTo>
                              <a:lnTo>
                                <a:pt x="192" y="71"/>
                              </a:lnTo>
                              <a:lnTo>
                                <a:pt x="186" y="72"/>
                              </a:lnTo>
                              <a:lnTo>
                                <a:pt x="179" y="72"/>
                              </a:lnTo>
                              <a:lnTo>
                                <a:pt x="174" y="73"/>
                              </a:lnTo>
                              <a:lnTo>
                                <a:pt x="170" y="73"/>
                              </a:lnTo>
                              <a:lnTo>
                                <a:pt x="165" y="74"/>
                              </a:lnTo>
                              <a:lnTo>
                                <a:pt x="159" y="74"/>
                              </a:lnTo>
                              <a:lnTo>
                                <a:pt x="153" y="74"/>
                              </a:lnTo>
                              <a:lnTo>
                                <a:pt x="148" y="75"/>
                              </a:lnTo>
                              <a:lnTo>
                                <a:pt x="141" y="75"/>
                              </a:lnTo>
                              <a:lnTo>
                                <a:pt x="135" y="75"/>
                              </a:lnTo>
                              <a:lnTo>
                                <a:pt x="129" y="76"/>
                              </a:lnTo>
                              <a:lnTo>
                                <a:pt x="124" y="76"/>
                              </a:lnTo>
                              <a:lnTo>
                                <a:pt x="119" y="76"/>
                              </a:lnTo>
                              <a:lnTo>
                                <a:pt x="114" y="76"/>
                              </a:lnTo>
                              <a:lnTo>
                                <a:pt x="108" y="76"/>
                              </a:lnTo>
                              <a:lnTo>
                                <a:pt x="102" y="76"/>
                              </a:lnTo>
                              <a:lnTo>
                                <a:pt x="77" y="76"/>
                              </a:lnTo>
                              <a:lnTo>
                                <a:pt x="72" y="75"/>
                              </a:lnTo>
                              <a:lnTo>
                                <a:pt x="67" y="75"/>
                              </a:lnTo>
                              <a:lnTo>
                                <a:pt x="62" y="74"/>
                              </a:lnTo>
                              <a:lnTo>
                                <a:pt x="58" y="74"/>
                              </a:lnTo>
                              <a:lnTo>
                                <a:pt x="53" y="73"/>
                              </a:lnTo>
                              <a:lnTo>
                                <a:pt x="49" y="72"/>
                              </a:lnTo>
                              <a:lnTo>
                                <a:pt x="44" y="71"/>
                              </a:lnTo>
                              <a:lnTo>
                                <a:pt x="40" y="71"/>
                              </a:lnTo>
                              <a:lnTo>
                                <a:pt x="34" y="69"/>
                              </a:lnTo>
                              <a:lnTo>
                                <a:pt x="29" y="68"/>
                              </a:lnTo>
                              <a:lnTo>
                                <a:pt x="23" y="67"/>
                              </a:lnTo>
                              <a:lnTo>
                                <a:pt x="19" y="66"/>
                              </a:lnTo>
                              <a:lnTo>
                                <a:pt x="15" y="65"/>
                              </a:lnTo>
                              <a:lnTo>
                                <a:pt x="10" y="64"/>
                              </a:lnTo>
                              <a:lnTo>
                                <a:pt x="7" y="64"/>
                              </a:lnTo>
                              <a:lnTo>
                                <a:pt x="3" y="63"/>
                              </a:lnTo>
                              <a:lnTo>
                                <a:pt x="0" y="62"/>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69" o:spid="_x0000_s1026" o:spt="100" style="position:absolute;left:0pt;margin-left:263.4pt;margin-top:175.85pt;height:3.85pt;width:40.45pt;mso-position-horizontal-relative:page;mso-position-vertical-relative:page;z-index:-251506688;mso-width-relative:page;mso-height-relative:page;" filled="f" stroked="t" coordsize="809,77" o:gfxdata="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" path="m808,43l783,34,779,33,775,31,770,30,766,29,762,27,756,25,750,24,744,22,737,20,729,18,722,17,716,15,709,14,703,12,697,11,691,10,684,9,676,8,668,6,660,5,650,4,641,3,631,2,622,2,613,1,604,1,597,0,589,0,581,0,572,0,563,1,554,1,542,2,530,4,518,5,507,7,496,8,485,10,476,11,467,13,459,14,447,17,436,19,424,22,416,24,407,26,399,28,390,30,380,32,371,35,362,37,353,39,344,41,336,43,329,45,321,47,268,58,260,60,252,62,245,63,237,64,230,66,223,67,215,68,210,69,204,70,198,70,192,71,186,72,179,72,174,73,170,73,165,74,159,74,153,74,148,75,141,75,135,75,129,76,124,76,119,76,114,76,108,76,102,76,77,76,72,75,67,75,62,74,58,74,53,73,49,72,44,71,40,71,34,69,29,68,23,67,19,66,15,65,10,64,7,64,3,63,0,62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10816" behindDoc="1" locked="0" layoutInCell="1" allowOverlap="1">
                <wp:simplePos x="0" y="0"/>
                <wp:positionH relativeFrom="page">
                  <wp:posOffset>3439160</wp:posOffset>
                </wp:positionH>
                <wp:positionV relativeFrom="page">
                  <wp:posOffset>1815465</wp:posOffset>
                </wp:positionV>
                <wp:extent cx="454025" cy="80645"/>
                <wp:effectExtent l="36195" t="107315" r="43180" b="116840"/>
                <wp:wrapNone/>
                <wp:docPr id="259" name="任意多边形 270"/>
                <wp:cNvGraphicFramePr/>
                <a:graphic xmlns:a="http://schemas.openxmlformats.org/drawingml/2006/main">
                  <a:graphicData uri="http://schemas.microsoft.com/office/word/2010/wordprocessingShape">
                    <wps:wsp>
                      <wps:cNvSpPr/>
                      <wps:spPr>
                        <a:xfrm>
                          <a:off x="0" y="0"/>
                          <a:ext cx="454025" cy="80645"/>
                        </a:xfrm>
                        <a:custGeom>
                          <a:avLst/>
                          <a:gdLst/>
                          <a:ahLst/>
                          <a:cxnLst/>
                          <a:pathLst>
                            <a:path w="715" h="127">
                              <a:moveTo>
                                <a:pt x="714" y="0"/>
                              </a:moveTo>
                              <a:lnTo>
                                <a:pt x="657" y="21"/>
                              </a:lnTo>
                              <a:lnTo>
                                <a:pt x="653" y="23"/>
                              </a:lnTo>
                              <a:lnTo>
                                <a:pt x="649" y="24"/>
                              </a:lnTo>
                              <a:lnTo>
                                <a:pt x="643" y="26"/>
                              </a:lnTo>
                              <a:lnTo>
                                <a:pt x="637" y="28"/>
                              </a:lnTo>
                              <a:lnTo>
                                <a:pt x="631" y="30"/>
                              </a:lnTo>
                              <a:lnTo>
                                <a:pt x="626" y="31"/>
                              </a:lnTo>
                              <a:lnTo>
                                <a:pt x="621" y="33"/>
                              </a:lnTo>
                              <a:lnTo>
                                <a:pt x="617" y="34"/>
                              </a:lnTo>
                              <a:lnTo>
                                <a:pt x="610" y="36"/>
                              </a:lnTo>
                              <a:lnTo>
                                <a:pt x="604" y="38"/>
                              </a:lnTo>
                              <a:lnTo>
                                <a:pt x="598" y="39"/>
                              </a:lnTo>
                              <a:lnTo>
                                <a:pt x="590" y="41"/>
                              </a:lnTo>
                              <a:lnTo>
                                <a:pt x="582" y="43"/>
                              </a:lnTo>
                              <a:lnTo>
                                <a:pt x="574" y="45"/>
                              </a:lnTo>
                              <a:lnTo>
                                <a:pt x="568" y="46"/>
                              </a:lnTo>
                              <a:lnTo>
                                <a:pt x="562" y="48"/>
                              </a:lnTo>
                              <a:lnTo>
                                <a:pt x="556" y="49"/>
                              </a:lnTo>
                              <a:lnTo>
                                <a:pt x="549" y="51"/>
                              </a:lnTo>
                              <a:lnTo>
                                <a:pt x="542" y="52"/>
                              </a:lnTo>
                              <a:lnTo>
                                <a:pt x="536" y="54"/>
                              </a:lnTo>
                              <a:lnTo>
                                <a:pt x="529" y="55"/>
                              </a:lnTo>
                              <a:lnTo>
                                <a:pt x="523" y="56"/>
                              </a:lnTo>
                              <a:lnTo>
                                <a:pt x="517" y="58"/>
                              </a:lnTo>
                              <a:lnTo>
                                <a:pt x="510" y="59"/>
                              </a:lnTo>
                              <a:lnTo>
                                <a:pt x="503" y="60"/>
                              </a:lnTo>
                              <a:lnTo>
                                <a:pt x="497" y="61"/>
                              </a:lnTo>
                              <a:lnTo>
                                <a:pt x="488" y="63"/>
                              </a:lnTo>
                              <a:lnTo>
                                <a:pt x="480" y="64"/>
                              </a:lnTo>
                              <a:lnTo>
                                <a:pt x="472" y="65"/>
                              </a:lnTo>
                              <a:lnTo>
                                <a:pt x="462" y="67"/>
                              </a:lnTo>
                              <a:lnTo>
                                <a:pt x="451" y="68"/>
                              </a:lnTo>
                              <a:lnTo>
                                <a:pt x="441" y="70"/>
                              </a:lnTo>
                              <a:lnTo>
                                <a:pt x="433" y="71"/>
                              </a:lnTo>
                              <a:lnTo>
                                <a:pt x="425" y="72"/>
                              </a:lnTo>
                              <a:lnTo>
                                <a:pt x="417" y="73"/>
                              </a:lnTo>
                              <a:lnTo>
                                <a:pt x="410" y="74"/>
                              </a:lnTo>
                              <a:lnTo>
                                <a:pt x="402" y="75"/>
                              </a:lnTo>
                              <a:lnTo>
                                <a:pt x="395" y="76"/>
                              </a:lnTo>
                              <a:lnTo>
                                <a:pt x="386" y="77"/>
                              </a:lnTo>
                              <a:lnTo>
                                <a:pt x="377" y="78"/>
                              </a:lnTo>
                              <a:lnTo>
                                <a:pt x="368" y="79"/>
                              </a:lnTo>
                              <a:lnTo>
                                <a:pt x="360" y="80"/>
                              </a:lnTo>
                              <a:lnTo>
                                <a:pt x="352" y="81"/>
                              </a:lnTo>
                              <a:lnTo>
                                <a:pt x="344" y="82"/>
                              </a:lnTo>
                              <a:lnTo>
                                <a:pt x="336" y="83"/>
                              </a:lnTo>
                              <a:lnTo>
                                <a:pt x="329" y="84"/>
                              </a:lnTo>
                              <a:lnTo>
                                <a:pt x="321" y="85"/>
                              </a:lnTo>
                              <a:lnTo>
                                <a:pt x="313" y="85"/>
                              </a:lnTo>
                              <a:lnTo>
                                <a:pt x="305" y="86"/>
                              </a:lnTo>
                              <a:lnTo>
                                <a:pt x="298" y="87"/>
                              </a:lnTo>
                              <a:lnTo>
                                <a:pt x="288" y="88"/>
                              </a:lnTo>
                              <a:lnTo>
                                <a:pt x="279" y="89"/>
                              </a:lnTo>
                              <a:lnTo>
                                <a:pt x="269" y="90"/>
                              </a:lnTo>
                              <a:lnTo>
                                <a:pt x="259" y="91"/>
                              </a:lnTo>
                              <a:lnTo>
                                <a:pt x="248" y="93"/>
                              </a:lnTo>
                              <a:lnTo>
                                <a:pt x="237" y="94"/>
                              </a:lnTo>
                              <a:lnTo>
                                <a:pt x="228" y="95"/>
                              </a:lnTo>
                              <a:lnTo>
                                <a:pt x="220" y="96"/>
                              </a:lnTo>
                              <a:lnTo>
                                <a:pt x="211" y="97"/>
                              </a:lnTo>
                              <a:lnTo>
                                <a:pt x="204" y="98"/>
                              </a:lnTo>
                              <a:lnTo>
                                <a:pt x="196" y="99"/>
                              </a:lnTo>
                              <a:lnTo>
                                <a:pt x="189" y="99"/>
                              </a:lnTo>
                              <a:lnTo>
                                <a:pt x="181" y="100"/>
                              </a:lnTo>
                              <a:lnTo>
                                <a:pt x="173" y="102"/>
                              </a:lnTo>
                              <a:lnTo>
                                <a:pt x="165" y="103"/>
                              </a:lnTo>
                              <a:lnTo>
                                <a:pt x="157" y="104"/>
                              </a:lnTo>
                              <a:lnTo>
                                <a:pt x="148" y="105"/>
                              </a:lnTo>
                              <a:lnTo>
                                <a:pt x="140" y="106"/>
                              </a:lnTo>
                              <a:lnTo>
                                <a:pt x="134" y="107"/>
                              </a:lnTo>
                              <a:lnTo>
                                <a:pt x="127" y="108"/>
                              </a:lnTo>
                              <a:lnTo>
                                <a:pt x="121" y="109"/>
                              </a:lnTo>
                              <a:lnTo>
                                <a:pt x="116" y="109"/>
                              </a:lnTo>
                              <a:lnTo>
                                <a:pt x="111" y="110"/>
                              </a:lnTo>
                              <a:lnTo>
                                <a:pt x="105" y="111"/>
                              </a:lnTo>
                              <a:lnTo>
                                <a:pt x="100" y="112"/>
                              </a:lnTo>
                              <a:lnTo>
                                <a:pt x="94" y="112"/>
                              </a:lnTo>
                              <a:lnTo>
                                <a:pt x="88" y="113"/>
                              </a:lnTo>
                              <a:lnTo>
                                <a:pt x="82" y="114"/>
                              </a:lnTo>
                              <a:lnTo>
                                <a:pt x="76" y="115"/>
                              </a:lnTo>
                              <a:lnTo>
                                <a:pt x="69" y="116"/>
                              </a:lnTo>
                              <a:lnTo>
                                <a:pt x="64" y="117"/>
                              </a:lnTo>
                              <a:lnTo>
                                <a:pt x="59" y="117"/>
                              </a:lnTo>
                              <a:lnTo>
                                <a:pt x="54" y="118"/>
                              </a:lnTo>
                              <a:lnTo>
                                <a:pt x="50" y="119"/>
                              </a:lnTo>
                              <a:lnTo>
                                <a:pt x="46" y="119"/>
                              </a:lnTo>
                              <a:lnTo>
                                <a:pt x="42" y="120"/>
                              </a:lnTo>
                              <a:lnTo>
                                <a:pt x="38" y="121"/>
                              </a:lnTo>
                              <a:lnTo>
                                <a:pt x="9" y="126"/>
                              </a:lnTo>
                              <a:lnTo>
                                <a:pt x="6" y="126"/>
                              </a:lnTo>
                              <a:lnTo>
                                <a:pt x="3" y="126"/>
                              </a:lnTo>
                              <a:lnTo>
                                <a:pt x="0" y="125"/>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70" o:spid="_x0000_s1026" o:spt="100" style="position:absolute;left:0pt;margin-left:270.8pt;margin-top:142.95pt;height:6.35pt;width:35.75pt;mso-position-horizontal-relative:page;mso-position-vertical-relative:page;z-index:-251505664;mso-width-relative:page;mso-height-relative:page;" filled="f" stroked="t" coordsize="715,127" o:gfxdata="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" path="m714,0l657,21,653,23,649,24,643,26,637,28,631,30,626,31,621,33,617,34,610,36,604,38,598,39,590,41,582,43,574,45,568,46,562,48,556,49,549,51,542,52,536,54,529,55,523,56,517,58,510,59,503,60,497,61,488,63,480,64,472,65,462,67,451,68,441,70,433,71,425,72,417,73,410,74,402,75,395,76,386,77,377,78,368,79,360,80,352,81,344,82,336,83,329,84,321,85,313,85,305,86,298,87,288,88,279,89,269,90,259,91,248,93,237,94,228,95,220,96,211,97,204,98,196,99,189,99,181,100,173,102,165,103,157,104,148,105,140,106,134,107,127,108,121,109,116,109,111,110,105,111,100,112,94,112,88,113,82,114,76,115,69,116,64,117,59,117,54,118,50,119,46,119,42,120,38,121,9,126,6,126,3,126,0,125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11840" behindDoc="1" locked="0" layoutInCell="1" allowOverlap="1">
                <wp:simplePos x="0" y="0"/>
                <wp:positionH relativeFrom="page">
                  <wp:posOffset>5327015</wp:posOffset>
                </wp:positionH>
                <wp:positionV relativeFrom="page">
                  <wp:posOffset>1924685</wp:posOffset>
                </wp:positionV>
                <wp:extent cx="368300" cy="26670"/>
                <wp:effectExtent l="80645" t="114300" r="69215" b="118110"/>
                <wp:wrapNone/>
                <wp:docPr id="262" name="任意多边形 273"/>
                <wp:cNvGraphicFramePr/>
                <a:graphic xmlns:a="http://schemas.openxmlformats.org/drawingml/2006/main">
                  <a:graphicData uri="http://schemas.microsoft.com/office/word/2010/wordprocessingShape">
                    <wps:wsp>
                      <wps:cNvSpPr/>
                      <wps:spPr>
                        <a:xfrm>
                          <a:off x="0" y="0"/>
                          <a:ext cx="368300" cy="26670"/>
                        </a:xfrm>
                        <a:custGeom>
                          <a:avLst/>
                          <a:gdLst/>
                          <a:ahLst/>
                          <a:cxnLst/>
                          <a:pathLst>
                            <a:path w="580" h="42">
                              <a:moveTo>
                                <a:pt x="580" y="40"/>
                              </a:moveTo>
                              <a:lnTo>
                                <a:pt x="569" y="32"/>
                              </a:lnTo>
                              <a:lnTo>
                                <a:pt x="567" y="31"/>
                              </a:lnTo>
                              <a:lnTo>
                                <a:pt x="564" y="29"/>
                              </a:lnTo>
                              <a:lnTo>
                                <a:pt x="562" y="28"/>
                              </a:lnTo>
                              <a:lnTo>
                                <a:pt x="560" y="27"/>
                              </a:lnTo>
                              <a:lnTo>
                                <a:pt x="558" y="25"/>
                              </a:lnTo>
                              <a:lnTo>
                                <a:pt x="555" y="24"/>
                              </a:lnTo>
                              <a:lnTo>
                                <a:pt x="553" y="22"/>
                              </a:lnTo>
                              <a:lnTo>
                                <a:pt x="550" y="20"/>
                              </a:lnTo>
                              <a:lnTo>
                                <a:pt x="547" y="19"/>
                              </a:lnTo>
                              <a:lnTo>
                                <a:pt x="544" y="17"/>
                              </a:lnTo>
                              <a:lnTo>
                                <a:pt x="541" y="15"/>
                              </a:lnTo>
                              <a:lnTo>
                                <a:pt x="539" y="14"/>
                              </a:lnTo>
                              <a:lnTo>
                                <a:pt x="536" y="13"/>
                              </a:lnTo>
                              <a:lnTo>
                                <a:pt x="533" y="11"/>
                              </a:lnTo>
                              <a:lnTo>
                                <a:pt x="531" y="10"/>
                              </a:lnTo>
                              <a:lnTo>
                                <a:pt x="528" y="9"/>
                              </a:lnTo>
                              <a:lnTo>
                                <a:pt x="526" y="8"/>
                              </a:lnTo>
                              <a:lnTo>
                                <a:pt x="522" y="7"/>
                              </a:lnTo>
                              <a:lnTo>
                                <a:pt x="519" y="6"/>
                              </a:lnTo>
                              <a:lnTo>
                                <a:pt x="515" y="5"/>
                              </a:lnTo>
                              <a:lnTo>
                                <a:pt x="511" y="4"/>
                              </a:lnTo>
                              <a:lnTo>
                                <a:pt x="507" y="3"/>
                              </a:lnTo>
                              <a:lnTo>
                                <a:pt x="502" y="2"/>
                              </a:lnTo>
                              <a:lnTo>
                                <a:pt x="497" y="1"/>
                              </a:lnTo>
                              <a:lnTo>
                                <a:pt x="491" y="1"/>
                              </a:lnTo>
                              <a:lnTo>
                                <a:pt x="485" y="0"/>
                              </a:lnTo>
                              <a:lnTo>
                                <a:pt x="481" y="0"/>
                              </a:lnTo>
                              <a:lnTo>
                                <a:pt x="476" y="0"/>
                              </a:lnTo>
                              <a:lnTo>
                                <a:pt x="472" y="0"/>
                              </a:lnTo>
                              <a:lnTo>
                                <a:pt x="465" y="0"/>
                              </a:lnTo>
                              <a:lnTo>
                                <a:pt x="459" y="0"/>
                              </a:lnTo>
                              <a:lnTo>
                                <a:pt x="453" y="1"/>
                              </a:lnTo>
                              <a:lnTo>
                                <a:pt x="448" y="1"/>
                              </a:lnTo>
                              <a:lnTo>
                                <a:pt x="444" y="2"/>
                              </a:lnTo>
                              <a:lnTo>
                                <a:pt x="439" y="2"/>
                              </a:lnTo>
                              <a:lnTo>
                                <a:pt x="434" y="3"/>
                              </a:lnTo>
                              <a:lnTo>
                                <a:pt x="428" y="4"/>
                              </a:lnTo>
                              <a:lnTo>
                                <a:pt x="423" y="5"/>
                              </a:lnTo>
                              <a:lnTo>
                                <a:pt x="417" y="6"/>
                              </a:lnTo>
                              <a:lnTo>
                                <a:pt x="411" y="7"/>
                              </a:lnTo>
                              <a:lnTo>
                                <a:pt x="406" y="8"/>
                              </a:lnTo>
                              <a:lnTo>
                                <a:pt x="401" y="9"/>
                              </a:lnTo>
                              <a:lnTo>
                                <a:pt x="396" y="10"/>
                              </a:lnTo>
                              <a:lnTo>
                                <a:pt x="369" y="17"/>
                              </a:lnTo>
                              <a:lnTo>
                                <a:pt x="364" y="18"/>
                              </a:lnTo>
                              <a:lnTo>
                                <a:pt x="360" y="19"/>
                              </a:lnTo>
                              <a:lnTo>
                                <a:pt x="354" y="21"/>
                              </a:lnTo>
                              <a:lnTo>
                                <a:pt x="349" y="22"/>
                              </a:lnTo>
                              <a:lnTo>
                                <a:pt x="343" y="23"/>
                              </a:lnTo>
                              <a:lnTo>
                                <a:pt x="338" y="24"/>
                              </a:lnTo>
                              <a:lnTo>
                                <a:pt x="332" y="26"/>
                              </a:lnTo>
                              <a:lnTo>
                                <a:pt x="327" y="27"/>
                              </a:lnTo>
                              <a:lnTo>
                                <a:pt x="322" y="28"/>
                              </a:lnTo>
                              <a:lnTo>
                                <a:pt x="317" y="29"/>
                              </a:lnTo>
                              <a:lnTo>
                                <a:pt x="312" y="30"/>
                              </a:lnTo>
                              <a:lnTo>
                                <a:pt x="306" y="31"/>
                              </a:lnTo>
                              <a:lnTo>
                                <a:pt x="299" y="32"/>
                              </a:lnTo>
                              <a:lnTo>
                                <a:pt x="293" y="33"/>
                              </a:lnTo>
                              <a:lnTo>
                                <a:pt x="288" y="34"/>
                              </a:lnTo>
                              <a:lnTo>
                                <a:pt x="283" y="35"/>
                              </a:lnTo>
                              <a:lnTo>
                                <a:pt x="278" y="35"/>
                              </a:lnTo>
                              <a:lnTo>
                                <a:pt x="273" y="36"/>
                              </a:lnTo>
                              <a:lnTo>
                                <a:pt x="268" y="37"/>
                              </a:lnTo>
                              <a:lnTo>
                                <a:pt x="263" y="37"/>
                              </a:lnTo>
                              <a:lnTo>
                                <a:pt x="257" y="38"/>
                              </a:lnTo>
                              <a:lnTo>
                                <a:pt x="251" y="38"/>
                              </a:lnTo>
                              <a:lnTo>
                                <a:pt x="245" y="39"/>
                              </a:lnTo>
                              <a:lnTo>
                                <a:pt x="241" y="39"/>
                              </a:lnTo>
                              <a:lnTo>
                                <a:pt x="236" y="40"/>
                              </a:lnTo>
                              <a:lnTo>
                                <a:pt x="231" y="40"/>
                              </a:lnTo>
                              <a:lnTo>
                                <a:pt x="226" y="40"/>
                              </a:lnTo>
                              <a:lnTo>
                                <a:pt x="220" y="40"/>
                              </a:lnTo>
                              <a:lnTo>
                                <a:pt x="214" y="41"/>
                              </a:lnTo>
                              <a:lnTo>
                                <a:pt x="209" y="41"/>
                              </a:lnTo>
                              <a:lnTo>
                                <a:pt x="205" y="41"/>
                              </a:lnTo>
                              <a:lnTo>
                                <a:pt x="200" y="41"/>
                              </a:lnTo>
                              <a:lnTo>
                                <a:pt x="195" y="41"/>
                              </a:lnTo>
                              <a:lnTo>
                                <a:pt x="190" y="41"/>
                              </a:lnTo>
                              <a:lnTo>
                                <a:pt x="186" y="41"/>
                              </a:lnTo>
                              <a:lnTo>
                                <a:pt x="180" y="41"/>
                              </a:lnTo>
                              <a:lnTo>
                                <a:pt x="175" y="41"/>
                              </a:lnTo>
                              <a:lnTo>
                                <a:pt x="169" y="41"/>
                              </a:lnTo>
                              <a:lnTo>
                                <a:pt x="165" y="41"/>
                              </a:lnTo>
                              <a:lnTo>
                                <a:pt x="161" y="40"/>
                              </a:lnTo>
                              <a:lnTo>
                                <a:pt x="157" y="40"/>
                              </a:lnTo>
                              <a:lnTo>
                                <a:pt x="152" y="40"/>
                              </a:lnTo>
                              <a:lnTo>
                                <a:pt x="147" y="40"/>
                              </a:lnTo>
                              <a:lnTo>
                                <a:pt x="141" y="39"/>
                              </a:lnTo>
                              <a:lnTo>
                                <a:pt x="137" y="39"/>
                              </a:lnTo>
                              <a:lnTo>
                                <a:pt x="133" y="39"/>
                              </a:lnTo>
                              <a:lnTo>
                                <a:pt x="128" y="39"/>
                              </a:lnTo>
                              <a:lnTo>
                                <a:pt x="124" y="38"/>
                              </a:lnTo>
                              <a:lnTo>
                                <a:pt x="119" y="38"/>
                              </a:lnTo>
                              <a:lnTo>
                                <a:pt x="114" y="37"/>
                              </a:lnTo>
                              <a:lnTo>
                                <a:pt x="110" y="37"/>
                              </a:lnTo>
                              <a:lnTo>
                                <a:pt x="106" y="36"/>
                              </a:lnTo>
                              <a:lnTo>
                                <a:pt x="102" y="36"/>
                              </a:lnTo>
                              <a:lnTo>
                                <a:pt x="96" y="35"/>
                              </a:lnTo>
                              <a:lnTo>
                                <a:pt x="90" y="34"/>
                              </a:lnTo>
                              <a:lnTo>
                                <a:pt x="85" y="33"/>
                              </a:lnTo>
                              <a:lnTo>
                                <a:pt x="80" y="33"/>
                              </a:lnTo>
                              <a:lnTo>
                                <a:pt x="76" y="32"/>
                              </a:lnTo>
                              <a:lnTo>
                                <a:pt x="72" y="31"/>
                              </a:lnTo>
                              <a:lnTo>
                                <a:pt x="68" y="30"/>
                              </a:lnTo>
                              <a:lnTo>
                                <a:pt x="64" y="29"/>
                              </a:lnTo>
                              <a:lnTo>
                                <a:pt x="61" y="28"/>
                              </a:lnTo>
                              <a:lnTo>
                                <a:pt x="57" y="27"/>
                              </a:lnTo>
                              <a:lnTo>
                                <a:pt x="53" y="26"/>
                              </a:lnTo>
                              <a:lnTo>
                                <a:pt x="50" y="25"/>
                              </a:lnTo>
                              <a:lnTo>
                                <a:pt x="46" y="24"/>
                              </a:lnTo>
                              <a:lnTo>
                                <a:pt x="42" y="23"/>
                              </a:lnTo>
                              <a:lnTo>
                                <a:pt x="38" y="22"/>
                              </a:lnTo>
                              <a:lnTo>
                                <a:pt x="35" y="21"/>
                              </a:lnTo>
                              <a:lnTo>
                                <a:pt x="32" y="21"/>
                              </a:lnTo>
                              <a:lnTo>
                                <a:pt x="29" y="20"/>
                              </a:lnTo>
                              <a:lnTo>
                                <a:pt x="17" y="17"/>
                              </a:lnTo>
                              <a:lnTo>
                                <a:pt x="15" y="16"/>
                              </a:lnTo>
                              <a:lnTo>
                                <a:pt x="13" y="15"/>
                              </a:lnTo>
                              <a:lnTo>
                                <a:pt x="11" y="15"/>
                              </a:lnTo>
                              <a:lnTo>
                                <a:pt x="9" y="14"/>
                              </a:lnTo>
                              <a:lnTo>
                                <a:pt x="1" y="12"/>
                              </a:lnTo>
                              <a:lnTo>
                                <a:pt x="0" y="11"/>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73" o:spid="_x0000_s1026" o:spt="100" style="position:absolute;left:0pt;margin-left:419.45pt;margin-top:151.55pt;height:2.1pt;width:29pt;mso-position-horizontal-relative:page;mso-position-vertical-relative:page;z-index:-251504640;mso-width-relative:page;mso-height-relative:page;" filled="f" stroked="t" coordsize="580,42" o:gfxdata="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28OPANgAAAALAQAADwAAAAAAAAAB&#10;ACAAAAAiAAAAZHJzL2Rvd25yZXYueG1sUEsBAhQAFAAAAAgAh07iQNE1dQT1BAAA8xYAAA4AAAAA&#10;AAAAAQAgAAAAJwEAAGRycy9lMm9Eb2MueG1sUEsFBgAAAAAGAAYAWQEAAI4IAAAAAA==&#10;" path="m580,40l569,32,567,31,564,29,562,28,560,27,558,25,555,24,553,22,550,20,547,19,544,17,541,15,539,14,536,13,533,11,531,10,528,9,526,8,522,7,519,6,515,5,511,4,507,3,502,2,497,1,491,1,485,0,481,0,476,0,472,0,465,0,459,0,453,1,448,1,444,2,439,2,434,3,428,4,423,5,417,6,411,7,406,8,401,9,396,10,369,17,364,18,360,19,354,21,349,22,343,23,338,24,332,26,327,27,322,28,317,29,312,30,306,31,299,32,293,33,288,34,283,35,278,35,273,36,268,37,263,37,257,38,251,38,245,39,241,39,236,40,231,40,226,40,220,40,214,41,209,41,205,41,200,41,195,41,190,41,186,41,180,41,175,41,169,41,165,41,161,40,157,40,152,40,147,40,141,39,137,39,133,39,128,39,124,38,119,38,114,37,110,37,106,36,102,36,96,35,90,34,85,33,80,33,76,32,72,31,68,30,64,29,61,28,57,27,53,26,50,25,46,24,42,23,38,22,35,21,32,21,29,20,17,17,15,16,13,15,11,15,9,14,1,12,0,11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12864" behindDoc="1" locked="0" layoutInCell="1" allowOverlap="1">
                <wp:simplePos x="0" y="0"/>
                <wp:positionH relativeFrom="page">
                  <wp:posOffset>5391150</wp:posOffset>
                </wp:positionH>
                <wp:positionV relativeFrom="page">
                  <wp:posOffset>2305050</wp:posOffset>
                </wp:positionV>
                <wp:extent cx="356235" cy="19050"/>
                <wp:effectExtent l="47625" t="114300" r="22860" b="125730"/>
                <wp:wrapNone/>
                <wp:docPr id="263" name="任意多边形 274"/>
                <wp:cNvGraphicFramePr/>
                <a:graphic xmlns:a="http://schemas.openxmlformats.org/drawingml/2006/main">
                  <a:graphicData uri="http://schemas.microsoft.com/office/word/2010/wordprocessingShape">
                    <wps:wsp>
                      <wps:cNvSpPr/>
                      <wps:spPr>
                        <a:xfrm>
                          <a:off x="0" y="0"/>
                          <a:ext cx="356235" cy="19050"/>
                        </a:xfrm>
                        <a:custGeom>
                          <a:avLst/>
                          <a:gdLst/>
                          <a:ahLst/>
                          <a:cxnLst/>
                          <a:pathLst>
                            <a:path w="561" h="30">
                              <a:moveTo>
                                <a:pt x="561" y="29"/>
                              </a:moveTo>
                              <a:lnTo>
                                <a:pt x="543" y="26"/>
                              </a:lnTo>
                              <a:lnTo>
                                <a:pt x="538" y="26"/>
                              </a:lnTo>
                              <a:lnTo>
                                <a:pt x="532" y="25"/>
                              </a:lnTo>
                              <a:lnTo>
                                <a:pt x="527" y="25"/>
                              </a:lnTo>
                              <a:lnTo>
                                <a:pt x="521" y="24"/>
                              </a:lnTo>
                              <a:lnTo>
                                <a:pt x="516" y="24"/>
                              </a:lnTo>
                              <a:lnTo>
                                <a:pt x="512" y="23"/>
                              </a:lnTo>
                              <a:lnTo>
                                <a:pt x="507" y="23"/>
                              </a:lnTo>
                              <a:lnTo>
                                <a:pt x="503" y="23"/>
                              </a:lnTo>
                              <a:lnTo>
                                <a:pt x="499" y="23"/>
                              </a:lnTo>
                              <a:lnTo>
                                <a:pt x="496" y="22"/>
                              </a:lnTo>
                              <a:lnTo>
                                <a:pt x="493" y="22"/>
                              </a:lnTo>
                              <a:lnTo>
                                <a:pt x="488" y="22"/>
                              </a:lnTo>
                              <a:lnTo>
                                <a:pt x="483" y="22"/>
                              </a:lnTo>
                              <a:lnTo>
                                <a:pt x="478" y="22"/>
                              </a:lnTo>
                              <a:lnTo>
                                <a:pt x="474" y="21"/>
                              </a:lnTo>
                              <a:lnTo>
                                <a:pt x="471" y="21"/>
                              </a:lnTo>
                              <a:lnTo>
                                <a:pt x="467" y="21"/>
                              </a:lnTo>
                              <a:lnTo>
                                <a:pt x="464" y="21"/>
                              </a:lnTo>
                              <a:lnTo>
                                <a:pt x="460" y="21"/>
                              </a:lnTo>
                              <a:lnTo>
                                <a:pt x="456" y="21"/>
                              </a:lnTo>
                              <a:lnTo>
                                <a:pt x="453" y="21"/>
                              </a:lnTo>
                              <a:lnTo>
                                <a:pt x="449" y="21"/>
                              </a:lnTo>
                              <a:lnTo>
                                <a:pt x="445" y="21"/>
                              </a:lnTo>
                              <a:lnTo>
                                <a:pt x="442" y="21"/>
                              </a:lnTo>
                              <a:lnTo>
                                <a:pt x="439" y="21"/>
                              </a:lnTo>
                              <a:lnTo>
                                <a:pt x="436" y="21"/>
                              </a:lnTo>
                              <a:lnTo>
                                <a:pt x="431" y="21"/>
                              </a:lnTo>
                              <a:lnTo>
                                <a:pt x="425" y="21"/>
                              </a:lnTo>
                              <a:lnTo>
                                <a:pt x="420" y="21"/>
                              </a:lnTo>
                              <a:lnTo>
                                <a:pt x="416" y="21"/>
                              </a:lnTo>
                              <a:lnTo>
                                <a:pt x="412" y="21"/>
                              </a:lnTo>
                              <a:lnTo>
                                <a:pt x="408" y="21"/>
                              </a:lnTo>
                              <a:lnTo>
                                <a:pt x="403" y="21"/>
                              </a:lnTo>
                              <a:lnTo>
                                <a:pt x="398" y="21"/>
                              </a:lnTo>
                              <a:lnTo>
                                <a:pt x="393" y="21"/>
                              </a:lnTo>
                              <a:lnTo>
                                <a:pt x="387" y="22"/>
                              </a:lnTo>
                              <a:lnTo>
                                <a:pt x="382" y="22"/>
                              </a:lnTo>
                              <a:lnTo>
                                <a:pt x="377" y="22"/>
                              </a:lnTo>
                              <a:lnTo>
                                <a:pt x="373" y="22"/>
                              </a:lnTo>
                              <a:lnTo>
                                <a:pt x="368" y="22"/>
                              </a:lnTo>
                              <a:lnTo>
                                <a:pt x="364" y="22"/>
                              </a:lnTo>
                              <a:lnTo>
                                <a:pt x="357" y="22"/>
                              </a:lnTo>
                              <a:lnTo>
                                <a:pt x="350" y="22"/>
                              </a:lnTo>
                              <a:lnTo>
                                <a:pt x="342" y="23"/>
                              </a:lnTo>
                              <a:lnTo>
                                <a:pt x="337" y="23"/>
                              </a:lnTo>
                              <a:lnTo>
                                <a:pt x="332" y="23"/>
                              </a:lnTo>
                              <a:lnTo>
                                <a:pt x="327" y="23"/>
                              </a:lnTo>
                              <a:lnTo>
                                <a:pt x="322" y="23"/>
                              </a:lnTo>
                              <a:lnTo>
                                <a:pt x="317" y="23"/>
                              </a:lnTo>
                              <a:lnTo>
                                <a:pt x="312" y="23"/>
                              </a:lnTo>
                              <a:lnTo>
                                <a:pt x="307" y="23"/>
                              </a:lnTo>
                              <a:lnTo>
                                <a:pt x="302" y="23"/>
                              </a:lnTo>
                              <a:lnTo>
                                <a:pt x="297" y="23"/>
                              </a:lnTo>
                              <a:lnTo>
                                <a:pt x="293" y="23"/>
                              </a:lnTo>
                              <a:lnTo>
                                <a:pt x="289" y="23"/>
                              </a:lnTo>
                              <a:lnTo>
                                <a:pt x="285" y="23"/>
                              </a:lnTo>
                              <a:lnTo>
                                <a:pt x="280" y="23"/>
                              </a:lnTo>
                              <a:lnTo>
                                <a:pt x="275" y="23"/>
                              </a:lnTo>
                              <a:lnTo>
                                <a:pt x="269" y="23"/>
                              </a:lnTo>
                              <a:lnTo>
                                <a:pt x="265" y="23"/>
                              </a:lnTo>
                              <a:lnTo>
                                <a:pt x="261" y="23"/>
                              </a:lnTo>
                              <a:lnTo>
                                <a:pt x="257" y="23"/>
                              </a:lnTo>
                              <a:lnTo>
                                <a:pt x="252" y="23"/>
                              </a:lnTo>
                              <a:lnTo>
                                <a:pt x="248" y="23"/>
                              </a:lnTo>
                              <a:lnTo>
                                <a:pt x="243" y="23"/>
                              </a:lnTo>
                              <a:lnTo>
                                <a:pt x="237" y="23"/>
                              </a:lnTo>
                              <a:lnTo>
                                <a:pt x="232" y="23"/>
                              </a:lnTo>
                              <a:lnTo>
                                <a:pt x="226" y="23"/>
                              </a:lnTo>
                              <a:lnTo>
                                <a:pt x="222" y="23"/>
                              </a:lnTo>
                              <a:lnTo>
                                <a:pt x="218" y="23"/>
                              </a:lnTo>
                              <a:lnTo>
                                <a:pt x="214" y="23"/>
                              </a:lnTo>
                              <a:lnTo>
                                <a:pt x="209" y="23"/>
                              </a:lnTo>
                              <a:lnTo>
                                <a:pt x="203" y="22"/>
                              </a:lnTo>
                              <a:lnTo>
                                <a:pt x="198" y="22"/>
                              </a:lnTo>
                              <a:lnTo>
                                <a:pt x="193" y="22"/>
                              </a:lnTo>
                              <a:lnTo>
                                <a:pt x="188" y="22"/>
                              </a:lnTo>
                              <a:lnTo>
                                <a:pt x="183" y="22"/>
                              </a:lnTo>
                              <a:lnTo>
                                <a:pt x="178" y="21"/>
                              </a:lnTo>
                              <a:lnTo>
                                <a:pt x="139" y="19"/>
                              </a:lnTo>
                              <a:lnTo>
                                <a:pt x="133" y="18"/>
                              </a:lnTo>
                              <a:lnTo>
                                <a:pt x="129" y="18"/>
                              </a:lnTo>
                              <a:lnTo>
                                <a:pt x="124" y="18"/>
                              </a:lnTo>
                              <a:lnTo>
                                <a:pt x="119" y="17"/>
                              </a:lnTo>
                              <a:lnTo>
                                <a:pt x="115" y="17"/>
                              </a:lnTo>
                              <a:lnTo>
                                <a:pt x="111" y="16"/>
                              </a:lnTo>
                              <a:lnTo>
                                <a:pt x="106" y="16"/>
                              </a:lnTo>
                              <a:lnTo>
                                <a:pt x="102" y="15"/>
                              </a:lnTo>
                              <a:lnTo>
                                <a:pt x="97" y="14"/>
                              </a:lnTo>
                              <a:lnTo>
                                <a:pt x="93" y="14"/>
                              </a:lnTo>
                              <a:lnTo>
                                <a:pt x="87" y="13"/>
                              </a:lnTo>
                              <a:lnTo>
                                <a:pt x="81" y="12"/>
                              </a:lnTo>
                              <a:lnTo>
                                <a:pt x="75" y="11"/>
                              </a:lnTo>
                              <a:lnTo>
                                <a:pt x="71" y="10"/>
                              </a:lnTo>
                              <a:lnTo>
                                <a:pt x="67" y="10"/>
                              </a:lnTo>
                              <a:lnTo>
                                <a:pt x="62" y="9"/>
                              </a:lnTo>
                              <a:lnTo>
                                <a:pt x="59" y="9"/>
                              </a:lnTo>
                              <a:lnTo>
                                <a:pt x="56" y="8"/>
                              </a:lnTo>
                              <a:lnTo>
                                <a:pt x="53" y="8"/>
                              </a:lnTo>
                              <a:lnTo>
                                <a:pt x="49" y="7"/>
                              </a:lnTo>
                              <a:lnTo>
                                <a:pt x="46" y="7"/>
                              </a:lnTo>
                              <a:lnTo>
                                <a:pt x="43" y="6"/>
                              </a:lnTo>
                              <a:lnTo>
                                <a:pt x="40" y="6"/>
                              </a:lnTo>
                              <a:lnTo>
                                <a:pt x="37" y="6"/>
                              </a:lnTo>
                              <a:lnTo>
                                <a:pt x="34" y="5"/>
                              </a:lnTo>
                              <a:lnTo>
                                <a:pt x="32" y="5"/>
                              </a:lnTo>
                              <a:lnTo>
                                <a:pt x="29" y="4"/>
                              </a:lnTo>
                              <a:lnTo>
                                <a:pt x="27" y="4"/>
                              </a:lnTo>
                              <a:lnTo>
                                <a:pt x="25" y="4"/>
                              </a:lnTo>
                              <a:lnTo>
                                <a:pt x="23" y="3"/>
                              </a:lnTo>
                              <a:lnTo>
                                <a:pt x="21" y="3"/>
                              </a:lnTo>
                              <a:lnTo>
                                <a:pt x="19" y="3"/>
                              </a:lnTo>
                              <a:lnTo>
                                <a:pt x="17" y="2"/>
                              </a:lnTo>
                              <a:lnTo>
                                <a:pt x="15" y="2"/>
                              </a:lnTo>
                              <a:lnTo>
                                <a:pt x="12" y="2"/>
                              </a:lnTo>
                              <a:lnTo>
                                <a:pt x="9" y="1"/>
                              </a:lnTo>
                              <a:lnTo>
                                <a:pt x="7" y="1"/>
                              </a:lnTo>
                              <a:lnTo>
                                <a:pt x="5" y="0"/>
                              </a:lnTo>
                              <a:lnTo>
                                <a:pt x="2" y="0"/>
                              </a:lnTo>
                              <a:lnTo>
                                <a:pt x="0"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74" o:spid="_x0000_s1026" o:spt="100" style="position:absolute;left:0pt;margin-left:424.5pt;margin-top:181.5pt;height:1.5pt;width:28.05pt;mso-position-horizontal-relative:page;mso-position-vertical-relative:page;z-index:-251503616;mso-width-relative:page;mso-height-relative:page;" filled="f" stroked="t" coordsize="561,30" o:gfxdata="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" path="m561,29l543,26,538,26,532,25,527,25,521,24,516,24,512,23,507,23,503,23,499,23,496,22,493,22,488,22,483,22,478,22,474,21,471,21,467,21,464,21,460,21,456,21,453,21,449,21,445,21,442,21,439,21,436,21,431,21,425,21,420,21,416,21,412,21,408,21,403,21,398,21,393,21,387,22,382,22,377,22,373,22,368,22,364,22,357,22,350,22,342,23,337,23,332,23,327,23,322,23,317,23,312,23,307,23,302,23,297,23,293,23,289,23,285,23,280,23,275,23,269,23,265,23,261,23,257,23,252,23,248,23,243,23,237,23,232,23,226,23,222,23,218,23,214,23,209,23,203,22,198,22,193,22,188,22,183,22,178,21,139,19,133,18,129,18,124,18,119,17,115,17,111,16,106,16,102,15,97,14,93,14,87,13,81,12,75,11,71,10,67,10,62,9,59,9,56,8,53,8,49,7,46,7,43,6,40,6,37,6,34,5,32,5,29,4,27,4,25,4,23,3,21,3,19,3,17,2,15,2,12,2,9,1,7,1,5,0,2,0,0,0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13888" behindDoc="1" locked="0" layoutInCell="1" allowOverlap="1">
                <wp:simplePos x="0" y="0"/>
                <wp:positionH relativeFrom="page">
                  <wp:posOffset>5318125</wp:posOffset>
                </wp:positionH>
                <wp:positionV relativeFrom="page">
                  <wp:posOffset>2705100</wp:posOffset>
                </wp:positionV>
                <wp:extent cx="375920" cy="17145"/>
                <wp:effectExtent l="49530" t="114300" r="46990" b="127635"/>
                <wp:wrapNone/>
                <wp:docPr id="264" name="任意多边形 275"/>
                <wp:cNvGraphicFramePr/>
                <a:graphic xmlns:a="http://schemas.openxmlformats.org/drawingml/2006/main">
                  <a:graphicData uri="http://schemas.microsoft.com/office/word/2010/wordprocessingShape">
                    <wps:wsp>
                      <wps:cNvSpPr/>
                      <wps:spPr>
                        <a:xfrm>
                          <a:off x="0" y="0"/>
                          <a:ext cx="375920" cy="17145"/>
                        </a:xfrm>
                        <a:custGeom>
                          <a:avLst/>
                          <a:gdLst/>
                          <a:ahLst/>
                          <a:cxnLst/>
                          <a:pathLst>
                            <a:path w="592" h="27">
                              <a:moveTo>
                                <a:pt x="592" y="16"/>
                              </a:moveTo>
                              <a:lnTo>
                                <a:pt x="582" y="14"/>
                              </a:lnTo>
                              <a:lnTo>
                                <a:pt x="579" y="13"/>
                              </a:lnTo>
                              <a:lnTo>
                                <a:pt x="577" y="13"/>
                              </a:lnTo>
                              <a:lnTo>
                                <a:pt x="575" y="12"/>
                              </a:lnTo>
                              <a:lnTo>
                                <a:pt x="572" y="12"/>
                              </a:lnTo>
                              <a:lnTo>
                                <a:pt x="570" y="11"/>
                              </a:lnTo>
                              <a:lnTo>
                                <a:pt x="568" y="11"/>
                              </a:lnTo>
                              <a:lnTo>
                                <a:pt x="565" y="10"/>
                              </a:lnTo>
                              <a:lnTo>
                                <a:pt x="562" y="10"/>
                              </a:lnTo>
                              <a:lnTo>
                                <a:pt x="560" y="9"/>
                              </a:lnTo>
                              <a:lnTo>
                                <a:pt x="558" y="9"/>
                              </a:lnTo>
                              <a:lnTo>
                                <a:pt x="556" y="8"/>
                              </a:lnTo>
                              <a:lnTo>
                                <a:pt x="553" y="8"/>
                              </a:lnTo>
                              <a:lnTo>
                                <a:pt x="551" y="7"/>
                              </a:lnTo>
                              <a:lnTo>
                                <a:pt x="548" y="7"/>
                              </a:lnTo>
                              <a:lnTo>
                                <a:pt x="536" y="5"/>
                              </a:lnTo>
                              <a:lnTo>
                                <a:pt x="534" y="5"/>
                              </a:lnTo>
                              <a:lnTo>
                                <a:pt x="529" y="4"/>
                              </a:lnTo>
                              <a:lnTo>
                                <a:pt x="524" y="4"/>
                              </a:lnTo>
                              <a:lnTo>
                                <a:pt x="519" y="3"/>
                              </a:lnTo>
                              <a:lnTo>
                                <a:pt x="515" y="3"/>
                              </a:lnTo>
                              <a:lnTo>
                                <a:pt x="511" y="2"/>
                              </a:lnTo>
                              <a:lnTo>
                                <a:pt x="507" y="2"/>
                              </a:lnTo>
                              <a:lnTo>
                                <a:pt x="504" y="2"/>
                              </a:lnTo>
                              <a:lnTo>
                                <a:pt x="500" y="1"/>
                              </a:lnTo>
                              <a:lnTo>
                                <a:pt x="497" y="1"/>
                              </a:lnTo>
                              <a:lnTo>
                                <a:pt x="493" y="1"/>
                              </a:lnTo>
                              <a:lnTo>
                                <a:pt x="490" y="1"/>
                              </a:lnTo>
                              <a:lnTo>
                                <a:pt x="486" y="1"/>
                              </a:lnTo>
                              <a:lnTo>
                                <a:pt x="483" y="1"/>
                              </a:lnTo>
                              <a:lnTo>
                                <a:pt x="481" y="0"/>
                              </a:lnTo>
                              <a:lnTo>
                                <a:pt x="478" y="0"/>
                              </a:lnTo>
                              <a:lnTo>
                                <a:pt x="474" y="0"/>
                              </a:lnTo>
                              <a:lnTo>
                                <a:pt x="470" y="1"/>
                              </a:lnTo>
                              <a:lnTo>
                                <a:pt x="466" y="1"/>
                              </a:lnTo>
                              <a:lnTo>
                                <a:pt x="462" y="1"/>
                              </a:lnTo>
                              <a:lnTo>
                                <a:pt x="458" y="1"/>
                              </a:lnTo>
                              <a:lnTo>
                                <a:pt x="454" y="1"/>
                              </a:lnTo>
                              <a:lnTo>
                                <a:pt x="449" y="2"/>
                              </a:lnTo>
                              <a:lnTo>
                                <a:pt x="414" y="5"/>
                              </a:lnTo>
                              <a:lnTo>
                                <a:pt x="410" y="5"/>
                              </a:lnTo>
                              <a:lnTo>
                                <a:pt x="405" y="5"/>
                              </a:lnTo>
                              <a:lnTo>
                                <a:pt x="399" y="6"/>
                              </a:lnTo>
                              <a:lnTo>
                                <a:pt x="394" y="7"/>
                              </a:lnTo>
                              <a:lnTo>
                                <a:pt x="390" y="7"/>
                              </a:lnTo>
                              <a:lnTo>
                                <a:pt x="385" y="8"/>
                              </a:lnTo>
                              <a:lnTo>
                                <a:pt x="381" y="8"/>
                              </a:lnTo>
                              <a:lnTo>
                                <a:pt x="376" y="9"/>
                              </a:lnTo>
                              <a:lnTo>
                                <a:pt x="372" y="9"/>
                              </a:lnTo>
                              <a:lnTo>
                                <a:pt x="367" y="10"/>
                              </a:lnTo>
                              <a:lnTo>
                                <a:pt x="362" y="10"/>
                              </a:lnTo>
                              <a:lnTo>
                                <a:pt x="356" y="11"/>
                              </a:lnTo>
                              <a:lnTo>
                                <a:pt x="351" y="11"/>
                              </a:lnTo>
                              <a:lnTo>
                                <a:pt x="343" y="12"/>
                              </a:lnTo>
                              <a:lnTo>
                                <a:pt x="336" y="13"/>
                              </a:lnTo>
                              <a:lnTo>
                                <a:pt x="328" y="14"/>
                              </a:lnTo>
                              <a:lnTo>
                                <a:pt x="322" y="14"/>
                              </a:lnTo>
                              <a:lnTo>
                                <a:pt x="316" y="15"/>
                              </a:lnTo>
                              <a:lnTo>
                                <a:pt x="309" y="15"/>
                              </a:lnTo>
                              <a:lnTo>
                                <a:pt x="304" y="16"/>
                              </a:lnTo>
                              <a:lnTo>
                                <a:pt x="298" y="17"/>
                              </a:lnTo>
                              <a:lnTo>
                                <a:pt x="292" y="17"/>
                              </a:lnTo>
                              <a:lnTo>
                                <a:pt x="284" y="18"/>
                              </a:lnTo>
                              <a:lnTo>
                                <a:pt x="276" y="18"/>
                              </a:lnTo>
                              <a:lnTo>
                                <a:pt x="269" y="19"/>
                              </a:lnTo>
                              <a:lnTo>
                                <a:pt x="261" y="20"/>
                              </a:lnTo>
                              <a:lnTo>
                                <a:pt x="254" y="20"/>
                              </a:lnTo>
                              <a:lnTo>
                                <a:pt x="247" y="21"/>
                              </a:lnTo>
                              <a:lnTo>
                                <a:pt x="240" y="21"/>
                              </a:lnTo>
                              <a:lnTo>
                                <a:pt x="234" y="22"/>
                              </a:lnTo>
                              <a:lnTo>
                                <a:pt x="228" y="22"/>
                              </a:lnTo>
                              <a:lnTo>
                                <a:pt x="223" y="23"/>
                              </a:lnTo>
                              <a:lnTo>
                                <a:pt x="217" y="23"/>
                              </a:lnTo>
                              <a:lnTo>
                                <a:pt x="212" y="23"/>
                              </a:lnTo>
                              <a:lnTo>
                                <a:pt x="206" y="24"/>
                              </a:lnTo>
                              <a:lnTo>
                                <a:pt x="201" y="24"/>
                              </a:lnTo>
                              <a:lnTo>
                                <a:pt x="195" y="24"/>
                              </a:lnTo>
                              <a:lnTo>
                                <a:pt x="188" y="25"/>
                              </a:lnTo>
                              <a:lnTo>
                                <a:pt x="182" y="25"/>
                              </a:lnTo>
                              <a:lnTo>
                                <a:pt x="175" y="25"/>
                              </a:lnTo>
                              <a:lnTo>
                                <a:pt x="170" y="25"/>
                              </a:lnTo>
                              <a:lnTo>
                                <a:pt x="164" y="26"/>
                              </a:lnTo>
                              <a:lnTo>
                                <a:pt x="158" y="26"/>
                              </a:lnTo>
                              <a:lnTo>
                                <a:pt x="133" y="27"/>
                              </a:lnTo>
                              <a:lnTo>
                                <a:pt x="127" y="27"/>
                              </a:lnTo>
                              <a:lnTo>
                                <a:pt x="122" y="27"/>
                              </a:lnTo>
                              <a:lnTo>
                                <a:pt x="116" y="27"/>
                              </a:lnTo>
                              <a:lnTo>
                                <a:pt x="110" y="26"/>
                              </a:lnTo>
                              <a:lnTo>
                                <a:pt x="105" y="26"/>
                              </a:lnTo>
                              <a:lnTo>
                                <a:pt x="100" y="26"/>
                              </a:lnTo>
                              <a:lnTo>
                                <a:pt x="95" y="26"/>
                              </a:lnTo>
                              <a:lnTo>
                                <a:pt x="92" y="26"/>
                              </a:lnTo>
                              <a:lnTo>
                                <a:pt x="88" y="26"/>
                              </a:lnTo>
                              <a:lnTo>
                                <a:pt x="84" y="26"/>
                              </a:lnTo>
                              <a:lnTo>
                                <a:pt x="80" y="26"/>
                              </a:lnTo>
                              <a:lnTo>
                                <a:pt x="75" y="26"/>
                              </a:lnTo>
                              <a:lnTo>
                                <a:pt x="71" y="26"/>
                              </a:lnTo>
                              <a:lnTo>
                                <a:pt x="67" y="26"/>
                              </a:lnTo>
                              <a:lnTo>
                                <a:pt x="63" y="26"/>
                              </a:lnTo>
                              <a:lnTo>
                                <a:pt x="60" y="25"/>
                              </a:lnTo>
                              <a:lnTo>
                                <a:pt x="56" y="25"/>
                              </a:lnTo>
                              <a:lnTo>
                                <a:pt x="53" y="25"/>
                              </a:lnTo>
                              <a:lnTo>
                                <a:pt x="50" y="25"/>
                              </a:lnTo>
                              <a:lnTo>
                                <a:pt x="37" y="25"/>
                              </a:lnTo>
                              <a:lnTo>
                                <a:pt x="35" y="25"/>
                              </a:lnTo>
                              <a:lnTo>
                                <a:pt x="32" y="25"/>
                              </a:lnTo>
                              <a:lnTo>
                                <a:pt x="29" y="25"/>
                              </a:lnTo>
                              <a:lnTo>
                                <a:pt x="27" y="24"/>
                              </a:lnTo>
                              <a:lnTo>
                                <a:pt x="24" y="24"/>
                              </a:lnTo>
                              <a:lnTo>
                                <a:pt x="22" y="24"/>
                              </a:lnTo>
                              <a:lnTo>
                                <a:pt x="20" y="24"/>
                              </a:lnTo>
                              <a:lnTo>
                                <a:pt x="8" y="24"/>
                              </a:lnTo>
                              <a:lnTo>
                                <a:pt x="6" y="24"/>
                              </a:lnTo>
                              <a:lnTo>
                                <a:pt x="4" y="24"/>
                              </a:lnTo>
                              <a:lnTo>
                                <a:pt x="2" y="23"/>
                              </a:lnTo>
                              <a:lnTo>
                                <a:pt x="0" y="23"/>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75" o:spid="_x0000_s1026" o:spt="100" style="position:absolute;left:0pt;margin-left:418.75pt;margin-top:213pt;height:1.35pt;width:29.6pt;mso-position-horizontal-relative:page;mso-position-vertical-relative:page;z-index:-251502592;mso-width-relative:page;mso-height-relative:page;" filled="f" stroked="t" coordsize="592,27" o:gfxdata="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DVtXefbAAAACwEAAA8AAAAAAAAAAQAgAAAAIgAAAGRycy9kb3du&#10;cmV2LnhtbFBLAQIUABQAAAAIAIdO4kDQFDMdqAQAANIVAAAOAAAAAAAAAAEAIAAAACoBAABkcnMv&#10;ZTJvRG9jLnhtbFBLBQYAAAAABgAGAFkBAABECAAAAAA=&#10;" path="m592,16l582,14,579,13,577,13,575,12,572,12,570,11,568,11,565,10,562,10,560,9,558,9,556,8,553,8,551,7,548,7,536,5,534,5,529,4,524,4,519,3,515,3,511,2,507,2,504,2,500,1,497,1,493,1,490,1,486,1,483,1,481,0,478,0,474,0,470,1,466,1,462,1,458,1,454,1,449,2,414,5,410,5,405,5,399,6,394,7,390,7,385,8,381,8,376,9,372,9,367,10,362,10,356,11,351,11,343,12,336,13,328,14,322,14,316,15,309,15,304,16,298,17,292,17,284,18,276,18,269,19,261,20,254,20,247,21,240,21,234,22,228,22,223,23,217,23,212,23,206,24,201,24,195,24,188,25,182,25,175,25,170,25,164,26,158,26,133,27,127,27,122,27,116,27,110,26,105,26,100,26,95,26,92,26,88,26,84,26,80,26,75,26,71,26,67,26,63,26,60,25,56,25,53,25,50,25,37,25,35,25,32,25,29,25,27,24,24,24,22,24,20,24,8,24,6,24,4,24,2,23,0,23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14912" behindDoc="1" locked="0" layoutInCell="1" allowOverlap="1">
                <wp:simplePos x="0" y="0"/>
                <wp:positionH relativeFrom="page">
                  <wp:posOffset>5346700</wp:posOffset>
                </wp:positionH>
                <wp:positionV relativeFrom="page">
                  <wp:posOffset>3062605</wp:posOffset>
                </wp:positionV>
                <wp:extent cx="375920" cy="47625"/>
                <wp:effectExtent l="49530" t="114300" r="46990" b="112395"/>
                <wp:wrapNone/>
                <wp:docPr id="265" name="任意多边形 276"/>
                <wp:cNvGraphicFramePr/>
                <a:graphic xmlns:a="http://schemas.openxmlformats.org/drawingml/2006/main">
                  <a:graphicData uri="http://schemas.microsoft.com/office/word/2010/wordprocessingShape">
                    <wps:wsp>
                      <wps:cNvSpPr/>
                      <wps:spPr>
                        <a:xfrm>
                          <a:off x="0" y="0"/>
                          <a:ext cx="375920" cy="47625"/>
                        </a:xfrm>
                        <a:custGeom>
                          <a:avLst/>
                          <a:gdLst/>
                          <a:ahLst/>
                          <a:cxnLst/>
                          <a:pathLst>
                            <a:path w="592" h="75">
                              <a:moveTo>
                                <a:pt x="592" y="75"/>
                              </a:moveTo>
                              <a:lnTo>
                                <a:pt x="578" y="69"/>
                              </a:lnTo>
                              <a:lnTo>
                                <a:pt x="575" y="68"/>
                              </a:lnTo>
                              <a:lnTo>
                                <a:pt x="571" y="67"/>
                              </a:lnTo>
                              <a:lnTo>
                                <a:pt x="569" y="66"/>
                              </a:lnTo>
                              <a:lnTo>
                                <a:pt x="567" y="65"/>
                              </a:lnTo>
                              <a:lnTo>
                                <a:pt x="565" y="64"/>
                              </a:lnTo>
                              <a:lnTo>
                                <a:pt x="563" y="63"/>
                              </a:lnTo>
                              <a:lnTo>
                                <a:pt x="561" y="63"/>
                              </a:lnTo>
                              <a:lnTo>
                                <a:pt x="559" y="62"/>
                              </a:lnTo>
                              <a:lnTo>
                                <a:pt x="557" y="61"/>
                              </a:lnTo>
                              <a:lnTo>
                                <a:pt x="554" y="60"/>
                              </a:lnTo>
                              <a:lnTo>
                                <a:pt x="551" y="59"/>
                              </a:lnTo>
                              <a:lnTo>
                                <a:pt x="549" y="58"/>
                              </a:lnTo>
                              <a:lnTo>
                                <a:pt x="546" y="57"/>
                              </a:lnTo>
                              <a:lnTo>
                                <a:pt x="530" y="52"/>
                              </a:lnTo>
                              <a:lnTo>
                                <a:pt x="528" y="51"/>
                              </a:lnTo>
                              <a:lnTo>
                                <a:pt x="524" y="50"/>
                              </a:lnTo>
                              <a:lnTo>
                                <a:pt x="520" y="49"/>
                              </a:lnTo>
                              <a:lnTo>
                                <a:pt x="516" y="48"/>
                              </a:lnTo>
                              <a:lnTo>
                                <a:pt x="512" y="47"/>
                              </a:lnTo>
                              <a:lnTo>
                                <a:pt x="507" y="46"/>
                              </a:lnTo>
                              <a:lnTo>
                                <a:pt x="503" y="45"/>
                              </a:lnTo>
                              <a:lnTo>
                                <a:pt x="499" y="45"/>
                              </a:lnTo>
                              <a:lnTo>
                                <a:pt x="494" y="44"/>
                              </a:lnTo>
                              <a:lnTo>
                                <a:pt x="490" y="43"/>
                              </a:lnTo>
                              <a:lnTo>
                                <a:pt x="487" y="42"/>
                              </a:lnTo>
                              <a:lnTo>
                                <a:pt x="483" y="41"/>
                              </a:lnTo>
                              <a:lnTo>
                                <a:pt x="479" y="41"/>
                              </a:lnTo>
                              <a:lnTo>
                                <a:pt x="474" y="40"/>
                              </a:lnTo>
                              <a:lnTo>
                                <a:pt x="470" y="39"/>
                              </a:lnTo>
                              <a:lnTo>
                                <a:pt x="465" y="39"/>
                              </a:lnTo>
                              <a:lnTo>
                                <a:pt x="458" y="38"/>
                              </a:lnTo>
                              <a:lnTo>
                                <a:pt x="451" y="37"/>
                              </a:lnTo>
                              <a:lnTo>
                                <a:pt x="444" y="36"/>
                              </a:lnTo>
                              <a:lnTo>
                                <a:pt x="438" y="35"/>
                              </a:lnTo>
                              <a:lnTo>
                                <a:pt x="432" y="34"/>
                              </a:lnTo>
                              <a:lnTo>
                                <a:pt x="425" y="34"/>
                              </a:lnTo>
                              <a:lnTo>
                                <a:pt x="420" y="33"/>
                              </a:lnTo>
                              <a:lnTo>
                                <a:pt x="415" y="32"/>
                              </a:lnTo>
                              <a:lnTo>
                                <a:pt x="410" y="32"/>
                              </a:lnTo>
                              <a:lnTo>
                                <a:pt x="403" y="31"/>
                              </a:lnTo>
                              <a:lnTo>
                                <a:pt x="397" y="30"/>
                              </a:lnTo>
                              <a:lnTo>
                                <a:pt x="390" y="30"/>
                              </a:lnTo>
                              <a:lnTo>
                                <a:pt x="386" y="29"/>
                              </a:lnTo>
                              <a:lnTo>
                                <a:pt x="381" y="29"/>
                              </a:lnTo>
                              <a:lnTo>
                                <a:pt x="376" y="28"/>
                              </a:lnTo>
                              <a:lnTo>
                                <a:pt x="371" y="28"/>
                              </a:lnTo>
                              <a:lnTo>
                                <a:pt x="365" y="27"/>
                              </a:lnTo>
                              <a:lnTo>
                                <a:pt x="360" y="27"/>
                              </a:lnTo>
                              <a:lnTo>
                                <a:pt x="335" y="24"/>
                              </a:lnTo>
                              <a:lnTo>
                                <a:pt x="331" y="24"/>
                              </a:lnTo>
                              <a:lnTo>
                                <a:pt x="325" y="23"/>
                              </a:lnTo>
                              <a:lnTo>
                                <a:pt x="319" y="22"/>
                              </a:lnTo>
                              <a:lnTo>
                                <a:pt x="313" y="22"/>
                              </a:lnTo>
                              <a:lnTo>
                                <a:pt x="308" y="21"/>
                              </a:lnTo>
                              <a:lnTo>
                                <a:pt x="304" y="21"/>
                              </a:lnTo>
                              <a:lnTo>
                                <a:pt x="300" y="21"/>
                              </a:lnTo>
                              <a:lnTo>
                                <a:pt x="294" y="20"/>
                              </a:lnTo>
                              <a:lnTo>
                                <a:pt x="289" y="20"/>
                              </a:lnTo>
                              <a:lnTo>
                                <a:pt x="284" y="19"/>
                              </a:lnTo>
                              <a:lnTo>
                                <a:pt x="279" y="19"/>
                              </a:lnTo>
                              <a:lnTo>
                                <a:pt x="273" y="18"/>
                              </a:lnTo>
                              <a:lnTo>
                                <a:pt x="268" y="18"/>
                              </a:lnTo>
                              <a:lnTo>
                                <a:pt x="263" y="17"/>
                              </a:lnTo>
                              <a:lnTo>
                                <a:pt x="258" y="17"/>
                              </a:lnTo>
                              <a:lnTo>
                                <a:pt x="254" y="16"/>
                              </a:lnTo>
                              <a:lnTo>
                                <a:pt x="248" y="16"/>
                              </a:lnTo>
                              <a:lnTo>
                                <a:pt x="242" y="15"/>
                              </a:lnTo>
                              <a:lnTo>
                                <a:pt x="237" y="15"/>
                              </a:lnTo>
                              <a:lnTo>
                                <a:pt x="232" y="14"/>
                              </a:lnTo>
                              <a:lnTo>
                                <a:pt x="228" y="14"/>
                              </a:lnTo>
                              <a:lnTo>
                                <a:pt x="224" y="13"/>
                              </a:lnTo>
                              <a:lnTo>
                                <a:pt x="218" y="13"/>
                              </a:lnTo>
                              <a:lnTo>
                                <a:pt x="213" y="12"/>
                              </a:lnTo>
                              <a:lnTo>
                                <a:pt x="207" y="11"/>
                              </a:lnTo>
                              <a:lnTo>
                                <a:pt x="202" y="10"/>
                              </a:lnTo>
                              <a:lnTo>
                                <a:pt x="197" y="10"/>
                              </a:lnTo>
                              <a:lnTo>
                                <a:pt x="192" y="9"/>
                              </a:lnTo>
                              <a:lnTo>
                                <a:pt x="188" y="8"/>
                              </a:lnTo>
                              <a:lnTo>
                                <a:pt x="184" y="8"/>
                              </a:lnTo>
                              <a:lnTo>
                                <a:pt x="180" y="7"/>
                              </a:lnTo>
                              <a:lnTo>
                                <a:pt x="175" y="7"/>
                              </a:lnTo>
                              <a:lnTo>
                                <a:pt x="170" y="7"/>
                              </a:lnTo>
                              <a:lnTo>
                                <a:pt x="165" y="6"/>
                              </a:lnTo>
                              <a:lnTo>
                                <a:pt x="162" y="6"/>
                              </a:lnTo>
                              <a:lnTo>
                                <a:pt x="158" y="5"/>
                              </a:lnTo>
                              <a:lnTo>
                                <a:pt x="154" y="5"/>
                              </a:lnTo>
                              <a:lnTo>
                                <a:pt x="151" y="5"/>
                              </a:lnTo>
                              <a:lnTo>
                                <a:pt x="147" y="4"/>
                              </a:lnTo>
                              <a:lnTo>
                                <a:pt x="143" y="4"/>
                              </a:lnTo>
                              <a:lnTo>
                                <a:pt x="138" y="4"/>
                              </a:lnTo>
                              <a:lnTo>
                                <a:pt x="134" y="3"/>
                              </a:lnTo>
                              <a:lnTo>
                                <a:pt x="129" y="3"/>
                              </a:lnTo>
                              <a:lnTo>
                                <a:pt x="126" y="3"/>
                              </a:lnTo>
                              <a:lnTo>
                                <a:pt x="122" y="2"/>
                              </a:lnTo>
                              <a:lnTo>
                                <a:pt x="118" y="2"/>
                              </a:lnTo>
                              <a:lnTo>
                                <a:pt x="114" y="2"/>
                              </a:lnTo>
                              <a:lnTo>
                                <a:pt x="110" y="2"/>
                              </a:lnTo>
                              <a:lnTo>
                                <a:pt x="106" y="2"/>
                              </a:lnTo>
                              <a:lnTo>
                                <a:pt x="103" y="1"/>
                              </a:lnTo>
                              <a:lnTo>
                                <a:pt x="100" y="1"/>
                              </a:lnTo>
                              <a:lnTo>
                                <a:pt x="97" y="1"/>
                              </a:lnTo>
                              <a:lnTo>
                                <a:pt x="81" y="0"/>
                              </a:lnTo>
                              <a:lnTo>
                                <a:pt x="78" y="0"/>
                              </a:lnTo>
                              <a:lnTo>
                                <a:pt x="75" y="0"/>
                              </a:lnTo>
                              <a:lnTo>
                                <a:pt x="73" y="0"/>
                              </a:lnTo>
                              <a:lnTo>
                                <a:pt x="70" y="0"/>
                              </a:lnTo>
                              <a:lnTo>
                                <a:pt x="68" y="0"/>
                              </a:lnTo>
                              <a:lnTo>
                                <a:pt x="65" y="0"/>
                              </a:lnTo>
                              <a:lnTo>
                                <a:pt x="63" y="0"/>
                              </a:lnTo>
                              <a:lnTo>
                                <a:pt x="61" y="0"/>
                              </a:lnTo>
                              <a:lnTo>
                                <a:pt x="58" y="0"/>
                              </a:lnTo>
                              <a:lnTo>
                                <a:pt x="56" y="0"/>
                              </a:lnTo>
                              <a:lnTo>
                                <a:pt x="54" y="0"/>
                              </a:lnTo>
                              <a:lnTo>
                                <a:pt x="51" y="0"/>
                              </a:lnTo>
                              <a:lnTo>
                                <a:pt x="49" y="0"/>
                              </a:lnTo>
                              <a:lnTo>
                                <a:pt x="46" y="0"/>
                              </a:lnTo>
                              <a:lnTo>
                                <a:pt x="44" y="0"/>
                              </a:lnTo>
                              <a:lnTo>
                                <a:pt x="42" y="0"/>
                              </a:lnTo>
                              <a:lnTo>
                                <a:pt x="39" y="0"/>
                              </a:lnTo>
                              <a:lnTo>
                                <a:pt x="36" y="1"/>
                              </a:lnTo>
                              <a:lnTo>
                                <a:pt x="33" y="1"/>
                              </a:lnTo>
                              <a:lnTo>
                                <a:pt x="30" y="1"/>
                              </a:lnTo>
                              <a:lnTo>
                                <a:pt x="27" y="1"/>
                              </a:lnTo>
                              <a:lnTo>
                                <a:pt x="25" y="1"/>
                              </a:lnTo>
                              <a:lnTo>
                                <a:pt x="22" y="2"/>
                              </a:lnTo>
                              <a:lnTo>
                                <a:pt x="20" y="2"/>
                              </a:lnTo>
                              <a:lnTo>
                                <a:pt x="18" y="2"/>
                              </a:lnTo>
                              <a:lnTo>
                                <a:pt x="15" y="2"/>
                              </a:lnTo>
                              <a:lnTo>
                                <a:pt x="13" y="2"/>
                              </a:lnTo>
                              <a:lnTo>
                                <a:pt x="11" y="3"/>
                              </a:lnTo>
                              <a:lnTo>
                                <a:pt x="9" y="3"/>
                              </a:lnTo>
                              <a:lnTo>
                                <a:pt x="7" y="3"/>
                              </a:lnTo>
                              <a:lnTo>
                                <a:pt x="5" y="3"/>
                              </a:lnTo>
                              <a:lnTo>
                                <a:pt x="4" y="3"/>
                              </a:lnTo>
                              <a:lnTo>
                                <a:pt x="2" y="4"/>
                              </a:lnTo>
                              <a:lnTo>
                                <a:pt x="0" y="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76" o:spid="_x0000_s1026" o:spt="100" style="position:absolute;left:0pt;margin-left:421pt;margin-top:241.15pt;height:3.75pt;width:29.6pt;mso-position-horizontal-relative:page;mso-position-vertical-relative:page;z-index:-251501568;mso-width-relative:page;mso-height-relative:page;" filled="f" stroked="t" coordsize="592,75" o:gfxdata="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&#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" path="m592,75l578,69,575,68,571,67,569,66,567,65,565,64,563,63,561,63,559,62,557,61,554,60,551,59,549,58,546,57,530,52,528,51,524,50,520,49,516,48,512,47,507,46,503,45,499,45,494,44,490,43,487,42,483,41,479,41,474,40,470,39,465,39,458,38,451,37,444,36,438,35,432,34,425,34,420,33,415,32,410,32,403,31,397,30,390,30,386,29,381,29,376,28,371,28,365,27,360,27,335,24,331,24,325,23,319,22,313,22,308,21,304,21,300,21,294,20,289,20,284,19,279,19,273,18,268,18,263,17,258,17,254,16,248,16,242,15,237,15,232,14,228,14,224,13,218,13,213,12,207,11,202,10,197,10,192,9,188,8,184,8,180,7,175,7,170,7,165,6,162,6,158,5,154,5,151,5,147,4,143,4,138,4,134,3,129,3,126,3,122,2,118,2,114,2,110,2,106,2,103,1,100,1,97,1,81,0,78,0,75,0,73,0,70,0,68,0,65,0,63,0,61,0,58,0,56,0,54,0,51,0,49,0,46,0,44,0,42,0,39,0,36,1,33,1,30,1,27,1,25,1,22,2,20,2,18,2,15,2,13,2,11,3,9,3,7,3,5,3,4,3,2,4,0,4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15936" behindDoc="1" locked="0" layoutInCell="1" allowOverlap="1">
                <wp:simplePos x="0" y="0"/>
                <wp:positionH relativeFrom="page">
                  <wp:posOffset>6321425</wp:posOffset>
                </wp:positionH>
                <wp:positionV relativeFrom="page">
                  <wp:posOffset>1873250</wp:posOffset>
                </wp:positionV>
                <wp:extent cx="407035" cy="22225"/>
                <wp:effectExtent l="47625" t="114300" r="33020" b="122555"/>
                <wp:wrapNone/>
                <wp:docPr id="268" name="任意多边形 279"/>
                <wp:cNvGraphicFramePr/>
                <a:graphic xmlns:a="http://schemas.openxmlformats.org/drawingml/2006/main">
                  <a:graphicData uri="http://schemas.microsoft.com/office/word/2010/wordprocessingShape">
                    <wps:wsp>
                      <wps:cNvSpPr/>
                      <wps:spPr>
                        <a:xfrm>
                          <a:off x="0" y="0"/>
                          <a:ext cx="407035" cy="22225"/>
                        </a:xfrm>
                        <a:custGeom>
                          <a:avLst/>
                          <a:gdLst/>
                          <a:ahLst/>
                          <a:cxnLst/>
                          <a:pathLst>
                            <a:path w="641" h="35">
                              <a:moveTo>
                                <a:pt x="641" y="30"/>
                              </a:moveTo>
                              <a:lnTo>
                                <a:pt x="591" y="21"/>
                              </a:lnTo>
                              <a:lnTo>
                                <a:pt x="586" y="20"/>
                              </a:lnTo>
                              <a:lnTo>
                                <a:pt x="580" y="19"/>
                              </a:lnTo>
                              <a:lnTo>
                                <a:pt x="573" y="18"/>
                              </a:lnTo>
                              <a:lnTo>
                                <a:pt x="567" y="17"/>
                              </a:lnTo>
                              <a:lnTo>
                                <a:pt x="560" y="16"/>
                              </a:lnTo>
                              <a:lnTo>
                                <a:pt x="554" y="15"/>
                              </a:lnTo>
                              <a:lnTo>
                                <a:pt x="547" y="14"/>
                              </a:lnTo>
                              <a:lnTo>
                                <a:pt x="541" y="13"/>
                              </a:lnTo>
                              <a:lnTo>
                                <a:pt x="535" y="13"/>
                              </a:lnTo>
                              <a:lnTo>
                                <a:pt x="529" y="12"/>
                              </a:lnTo>
                              <a:lnTo>
                                <a:pt x="523" y="11"/>
                              </a:lnTo>
                              <a:lnTo>
                                <a:pt x="518" y="10"/>
                              </a:lnTo>
                              <a:lnTo>
                                <a:pt x="513" y="10"/>
                              </a:lnTo>
                              <a:lnTo>
                                <a:pt x="507" y="9"/>
                              </a:lnTo>
                              <a:lnTo>
                                <a:pt x="501" y="9"/>
                              </a:lnTo>
                              <a:lnTo>
                                <a:pt x="495" y="8"/>
                              </a:lnTo>
                              <a:lnTo>
                                <a:pt x="491" y="8"/>
                              </a:lnTo>
                              <a:lnTo>
                                <a:pt x="465" y="5"/>
                              </a:lnTo>
                              <a:lnTo>
                                <a:pt x="459" y="4"/>
                              </a:lnTo>
                              <a:lnTo>
                                <a:pt x="426" y="1"/>
                              </a:lnTo>
                              <a:lnTo>
                                <a:pt x="421" y="1"/>
                              </a:lnTo>
                              <a:lnTo>
                                <a:pt x="417" y="1"/>
                              </a:lnTo>
                              <a:lnTo>
                                <a:pt x="413" y="1"/>
                              </a:lnTo>
                              <a:lnTo>
                                <a:pt x="410" y="1"/>
                              </a:lnTo>
                              <a:lnTo>
                                <a:pt x="404" y="0"/>
                              </a:lnTo>
                              <a:lnTo>
                                <a:pt x="399" y="0"/>
                              </a:lnTo>
                              <a:lnTo>
                                <a:pt x="394" y="0"/>
                              </a:lnTo>
                              <a:lnTo>
                                <a:pt x="388" y="0"/>
                              </a:lnTo>
                              <a:lnTo>
                                <a:pt x="382" y="0"/>
                              </a:lnTo>
                              <a:lnTo>
                                <a:pt x="377" y="0"/>
                              </a:lnTo>
                              <a:lnTo>
                                <a:pt x="372" y="0"/>
                              </a:lnTo>
                              <a:lnTo>
                                <a:pt x="368" y="0"/>
                              </a:lnTo>
                              <a:lnTo>
                                <a:pt x="364" y="0"/>
                              </a:lnTo>
                              <a:lnTo>
                                <a:pt x="357" y="0"/>
                              </a:lnTo>
                              <a:lnTo>
                                <a:pt x="351" y="1"/>
                              </a:lnTo>
                              <a:lnTo>
                                <a:pt x="345" y="1"/>
                              </a:lnTo>
                              <a:lnTo>
                                <a:pt x="340" y="1"/>
                              </a:lnTo>
                              <a:lnTo>
                                <a:pt x="335" y="1"/>
                              </a:lnTo>
                              <a:lnTo>
                                <a:pt x="330" y="1"/>
                              </a:lnTo>
                              <a:lnTo>
                                <a:pt x="324" y="1"/>
                              </a:lnTo>
                              <a:lnTo>
                                <a:pt x="319" y="2"/>
                              </a:lnTo>
                              <a:lnTo>
                                <a:pt x="313" y="2"/>
                              </a:lnTo>
                              <a:lnTo>
                                <a:pt x="307" y="2"/>
                              </a:lnTo>
                              <a:lnTo>
                                <a:pt x="301" y="3"/>
                              </a:lnTo>
                              <a:lnTo>
                                <a:pt x="295" y="3"/>
                              </a:lnTo>
                              <a:lnTo>
                                <a:pt x="291" y="3"/>
                              </a:lnTo>
                              <a:lnTo>
                                <a:pt x="287" y="4"/>
                              </a:lnTo>
                              <a:lnTo>
                                <a:pt x="256" y="6"/>
                              </a:lnTo>
                              <a:lnTo>
                                <a:pt x="252" y="6"/>
                              </a:lnTo>
                              <a:lnTo>
                                <a:pt x="247" y="7"/>
                              </a:lnTo>
                              <a:lnTo>
                                <a:pt x="242" y="7"/>
                              </a:lnTo>
                              <a:lnTo>
                                <a:pt x="237" y="8"/>
                              </a:lnTo>
                              <a:lnTo>
                                <a:pt x="231" y="8"/>
                              </a:lnTo>
                              <a:lnTo>
                                <a:pt x="226" y="9"/>
                              </a:lnTo>
                              <a:lnTo>
                                <a:pt x="220" y="9"/>
                              </a:lnTo>
                              <a:lnTo>
                                <a:pt x="216" y="10"/>
                              </a:lnTo>
                              <a:lnTo>
                                <a:pt x="212" y="10"/>
                              </a:lnTo>
                              <a:lnTo>
                                <a:pt x="208" y="11"/>
                              </a:lnTo>
                              <a:lnTo>
                                <a:pt x="202" y="11"/>
                              </a:lnTo>
                              <a:lnTo>
                                <a:pt x="197" y="12"/>
                              </a:lnTo>
                              <a:lnTo>
                                <a:pt x="191" y="13"/>
                              </a:lnTo>
                              <a:lnTo>
                                <a:pt x="187" y="13"/>
                              </a:lnTo>
                              <a:lnTo>
                                <a:pt x="182" y="14"/>
                              </a:lnTo>
                              <a:lnTo>
                                <a:pt x="178" y="14"/>
                              </a:lnTo>
                              <a:lnTo>
                                <a:pt x="173" y="15"/>
                              </a:lnTo>
                              <a:lnTo>
                                <a:pt x="168" y="16"/>
                              </a:lnTo>
                              <a:lnTo>
                                <a:pt x="163" y="16"/>
                              </a:lnTo>
                              <a:lnTo>
                                <a:pt x="157" y="17"/>
                              </a:lnTo>
                              <a:lnTo>
                                <a:pt x="151" y="18"/>
                              </a:lnTo>
                              <a:lnTo>
                                <a:pt x="145" y="19"/>
                              </a:lnTo>
                              <a:lnTo>
                                <a:pt x="140" y="19"/>
                              </a:lnTo>
                              <a:lnTo>
                                <a:pt x="136" y="20"/>
                              </a:lnTo>
                              <a:lnTo>
                                <a:pt x="131" y="20"/>
                              </a:lnTo>
                              <a:lnTo>
                                <a:pt x="127" y="21"/>
                              </a:lnTo>
                              <a:lnTo>
                                <a:pt x="122" y="22"/>
                              </a:lnTo>
                              <a:lnTo>
                                <a:pt x="117" y="22"/>
                              </a:lnTo>
                              <a:lnTo>
                                <a:pt x="113" y="23"/>
                              </a:lnTo>
                              <a:lnTo>
                                <a:pt x="109" y="23"/>
                              </a:lnTo>
                              <a:lnTo>
                                <a:pt x="105" y="24"/>
                              </a:lnTo>
                              <a:lnTo>
                                <a:pt x="100" y="25"/>
                              </a:lnTo>
                              <a:lnTo>
                                <a:pt x="95" y="25"/>
                              </a:lnTo>
                              <a:lnTo>
                                <a:pt x="90" y="26"/>
                              </a:lnTo>
                              <a:lnTo>
                                <a:pt x="85" y="27"/>
                              </a:lnTo>
                              <a:lnTo>
                                <a:pt x="80" y="27"/>
                              </a:lnTo>
                              <a:lnTo>
                                <a:pt x="75" y="28"/>
                              </a:lnTo>
                              <a:lnTo>
                                <a:pt x="70" y="29"/>
                              </a:lnTo>
                              <a:lnTo>
                                <a:pt x="66" y="29"/>
                              </a:lnTo>
                              <a:lnTo>
                                <a:pt x="61" y="30"/>
                              </a:lnTo>
                              <a:lnTo>
                                <a:pt x="57" y="30"/>
                              </a:lnTo>
                              <a:lnTo>
                                <a:pt x="54" y="31"/>
                              </a:lnTo>
                              <a:lnTo>
                                <a:pt x="50" y="31"/>
                              </a:lnTo>
                              <a:lnTo>
                                <a:pt x="46" y="32"/>
                              </a:lnTo>
                              <a:lnTo>
                                <a:pt x="42" y="33"/>
                              </a:lnTo>
                              <a:lnTo>
                                <a:pt x="38" y="33"/>
                              </a:lnTo>
                              <a:lnTo>
                                <a:pt x="34" y="34"/>
                              </a:lnTo>
                              <a:lnTo>
                                <a:pt x="31" y="34"/>
                              </a:lnTo>
                              <a:lnTo>
                                <a:pt x="27" y="35"/>
                              </a:lnTo>
                              <a:lnTo>
                                <a:pt x="24" y="35"/>
                              </a:lnTo>
                              <a:lnTo>
                                <a:pt x="21" y="35"/>
                              </a:lnTo>
                              <a:lnTo>
                                <a:pt x="17" y="35"/>
                              </a:lnTo>
                              <a:lnTo>
                                <a:pt x="15" y="35"/>
                              </a:lnTo>
                              <a:lnTo>
                                <a:pt x="12" y="35"/>
                              </a:lnTo>
                              <a:lnTo>
                                <a:pt x="10" y="35"/>
                              </a:lnTo>
                              <a:lnTo>
                                <a:pt x="7" y="35"/>
                              </a:lnTo>
                              <a:lnTo>
                                <a:pt x="5" y="34"/>
                              </a:lnTo>
                              <a:lnTo>
                                <a:pt x="3" y="34"/>
                              </a:lnTo>
                              <a:lnTo>
                                <a:pt x="2" y="34"/>
                              </a:lnTo>
                              <a:lnTo>
                                <a:pt x="1" y="34"/>
                              </a:lnTo>
                              <a:lnTo>
                                <a:pt x="0" y="3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79" o:spid="_x0000_s1026" o:spt="100" style="position:absolute;left:0pt;margin-left:497.75pt;margin-top:147.5pt;height:1.75pt;width:32.05pt;mso-position-horizontal-relative:page;mso-position-vertical-relative:page;z-index:-251500544;mso-width-relative:page;mso-height-relative:page;" filled="f" stroked="t" coordsize="641,35" o:gfxdata="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wZFjHNYAAAAMAQAADwAAAAAAAAABACAAAAAiAAAAZHJzL2Rvd25yZXYueG1sUEsBAhQA&#10;FAAAAAgAh07iQNzVVVWgBAAA4hQAAA4AAAAAAAAAAQAgAAAAJQEAAGRycy9lMm9Eb2MueG1sUEsF&#10;BgAAAAAGAAYAWQEAADcIAAAAAA==&#10;" path="m641,30l591,21,586,20,580,19,573,18,567,17,560,16,554,15,547,14,541,13,535,13,529,12,523,11,518,10,513,10,507,9,501,9,495,8,491,8,465,5,459,4,426,1,421,1,417,1,413,1,410,1,404,0,399,0,394,0,388,0,382,0,377,0,372,0,368,0,364,0,357,0,351,1,345,1,340,1,335,1,330,1,324,1,319,2,313,2,307,2,301,3,295,3,291,3,287,4,256,6,252,6,247,7,242,7,237,8,231,8,226,9,220,9,216,10,212,10,208,11,202,11,197,12,191,13,187,13,182,14,178,14,173,15,168,16,163,16,157,17,151,18,145,19,140,19,136,20,131,20,127,21,122,22,117,22,113,23,109,23,105,24,100,25,95,25,90,26,85,27,80,27,75,28,70,29,66,29,61,30,57,30,54,31,50,31,46,32,42,33,38,33,34,34,31,34,27,35,24,35,21,35,17,35,15,35,12,35,10,35,7,35,5,34,3,34,2,34,1,34,0,34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16960" behindDoc="1" locked="0" layoutInCell="1" allowOverlap="1">
                <wp:simplePos x="0" y="0"/>
                <wp:positionH relativeFrom="page">
                  <wp:posOffset>6257925</wp:posOffset>
                </wp:positionH>
                <wp:positionV relativeFrom="page">
                  <wp:posOffset>2287270</wp:posOffset>
                </wp:positionV>
                <wp:extent cx="495300" cy="22225"/>
                <wp:effectExtent l="21590" t="113030" r="16510" b="123825"/>
                <wp:wrapNone/>
                <wp:docPr id="269" name="任意多边形 280"/>
                <wp:cNvGraphicFramePr/>
                <a:graphic xmlns:a="http://schemas.openxmlformats.org/drawingml/2006/main">
                  <a:graphicData uri="http://schemas.microsoft.com/office/word/2010/wordprocessingShape">
                    <wps:wsp>
                      <wps:cNvSpPr/>
                      <wps:spPr>
                        <a:xfrm>
                          <a:off x="0" y="0"/>
                          <a:ext cx="495300" cy="22225"/>
                        </a:xfrm>
                        <a:custGeom>
                          <a:avLst/>
                          <a:gdLst/>
                          <a:ahLst/>
                          <a:cxnLst/>
                          <a:pathLst>
                            <a:path w="780" h="35">
                              <a:moveTo>
                                <a:pt x="779" y="0"/>
                              </a:moveTo>
                              <a:lnTo>
                                <a:pt x="759" y="3"/>
                              </a:lnTo>
                              <a:lnTo>
                                <a:pt x="752" y="4"/>
                              </a:lnTo>
                              <a:lnTo>
                                <a:pt x="746" y="5"/>
                              </a:lnTo>
                              <a:lnTo>
                                <a:pt x="742" y="5"/>
                              </a:lnTo>
                              <a:lnTo>
                                <a:pt x="738" y="6"/>
                              </a:lnTo>
                              <a:lnTo>
                                <a:pt x="734" y="6"/>
                              </a:lnTo>
                              <a:lnTo>
                                <a:pt x="730" y="7"/>
                              </a:lnTo>
                              <a:lnTo>
                                <a:pt x="726" y="7"/>
                              </a:lnTo>
                              <a:lnTo>
                                <a:pt x="723" y="8"/>
                              </a:lnTo>
                              <a:lnTo>
                                <a:pt x="718" y="8"/>
                              </a:lnTo>
                              <a:lnTo>
                                <a:pt x="713" y="9"/>
                              </a:lnTo>
                              <a:lnTo>
                                <a:pt x="707" y="9"/>
                              </a:lnTo>
                              <a:lnTo>
                                <a:pt x="701" y="10"/>
                              </a:lnTo>
                              <a:lnTo>
                                <a:pt x="695" y="10"/>
                              </a:lnTo>
                              <a:lnTo>
                                <a:pt x="689" y="10"/>
                              </a:lnTo>
                              <a:lnTo>
                                <a:pt x="684" y="11"/>
                              </a:lnTo>
                              <a:lnTo>
                                <a:pt x="678" y="11"/>
                              </a:lnTo>
                              <a:lnTo>
                                <a:pt x="673" y="12"/>
                              </a:lnTo>
                              <a:lnTo>
                                <a:pt x="668" y="12"/>
                              </a:lnTo>
                              <a:lnTo>
                                <a:pt x="664" y="12"/>
                              </a:lnTo>
                              <a:lnTo>
                                <a:pt x="659" y="13"/>
                              </a:lnTo>
                              <a:lnTo>
                                <a:pt x="653" y="13"/>
                              </a:lnTo>
                              <a:lnTo>
                                <a:pt x="647" y="13"/>
                              </a:lnTo>
                              <a:lnTo>
                                <a:pt x="614" y="15"/>
                              </a:lnTo>
                              <a:lnTo>
                                <a:pt x="607" y="15"/>
                              </a:lnTo>
                              <a:lnTo>
                                <a:pt x="600" y="15"/>
                              </a:lnTo>
                              <a:lnTo>
                                <a:pt x="595" y="16"/>
                              </a:lnTo>
                              <a:lnTo>
                                <a:pt x="589" y="16"/>
                              </a:lnTo>
                              <a:lnTo>
                                <a:pt x="583" y="16"/>
                              </a:lnTo>
                              <a:lnTo>
                                <a:pt x="576" y="17"/>
                              </a:lnTo>
                              <a:lnTo>
                                <a:pt x="569" y="17"/>
                              </a:lnTo>
                              <a:lnTo>
                                <a:pt x="562" y="17"/>
                              </a:lnTo>
                              <a:lnTo>
                                <a:pt x="557" y="17"/>
                              </a:lnTo>
                              <a:lnTo>
                                <a:pt x="551" y="18"/>
                              </a:lnTo>
                              <a:lnTo>
                                <a:pt x="546" y="18"/>
                              </a:lnTo>
                              <a:lnTo>
                                <a:pt x="540" y="18"/>
                              </a:lnTo>
                              <a:lnTo>
                                <a:pt x="534" y="18"/>
                              </a:lnTo>
                              <a:lnTo>
                                <a:pt x="527" y="19"/>
                              </a:lnTo>
                              <a:lnTo>
                                <a:pt x="521" y="19"/>
                              </a:lnTo>
                              <a:lnTo>
                                <a:pt x="514" y="19"/>
                              </a:lnTo>
                              <a:lnTo>
                                <a:pt x="508" y="20"/>
                              </a:lnTo>
                              <a:lnTo>
                                <a:pt x="503" y="20"/>
                              </a:lnTo>
                              <a:lnTo>
                                <a:pt x="497" y="20"/>
                              </a:lnTo>
                              <a:lnTo>
                                <a:pt x="492" y="20"/>
                              </a:lnTo>
                              <a:lnTo>
                                <a:pt x="484" y="21"/>
                              </a:lnTo>
                              <a:lnTo>
                                <a:pt x="476" y="21"/>
                              </a:lnTo>
                              <a:lnTo>
                                <a:pt x="468" y="21"/>
                              </a:lnTo>
                              <a:lnTo>
                                <a:pt x="463" y="22"/>
                              </a:lnTo>
                              <a:lnTo>
                                <a:pt x="457" y="22"/>
                              </a:lnTo>
                              <a:lnTo>
                                <a:pt x="451" y="22"/>
                              </a:lnTo>
                              <a:lnTo>
                                <a:pt x="444" y="23"/>
                              </a:lnTo>
                              <a:lnTo>
                                <a:pt x="437" y="23"/>
                              </a:lnTo>
                              <a:lnTo>
                                <a:pt x="430" y="23"/>
                              </a:lnTo>
                              <a:lnTo>
                                <a:pt x="423" y="24"/>
                              </a:lnTo>
                              <a:lnTo>
                                <a:pt x="416" y="24"/>
                              </a:lnTo>
                              <a:lnTo>
                                <a:pt x="408" y="25"/>
                              </a:lnTo>
                              <a:lnTo>
                                <a:pt x="402" y="25"/>
                              </a:lnTo>
                              <a:lnTo>
                                <a:pt x="396" y="25"/>
                              </a:lnTo>
                              <a:lnTo>
                                <a:pt x="390" y="26"/>
                              </a:lnTo>
                              <a:lnTo>
                                <a:pt x="383" y="26"/>
                              </a:lnTo>
                              <a:lnTo>
                                <a:pt x="375" y="26"/>
                              </a:lnTo>
                              <a:lnTo>
                                <a:pt x="367" y="27"/>
                              </a:lnTo>
                              <a:lnTo>
                                <a:pt x="362" y="27"/>
                              </a:lnTo>
                              <a:lnTo>
                                <a:pt x="356" y="27"/>
                              </a:lnTo>
                              <a:lnTo>
                                <a:pt x="350" y="28"/>
                              </a:lnTo>
                              <a:lnTo>
                                <a:pt x="343" y="28"/>
                              </a:lnTo>
                              <a:lnTo>
                                <a:pt x="296" y="30"/>
                              </a:lnTo>
                              <a:lnTo>
                                <a:pt x="290" y="30"/>
                              </a:lnTo>
                              <a:lnTo>
                                <a:pt x="283" y="30"/>
                              </a:lnTo>
                              <a:lnTo>
                                <a:pt x="276" y="30"/>
                              </a:lnTo>
                              <a:lnTo>
                                <a:pt x="269" y="30"/>
                              </a:lnTo>
                              <a:lnTo>
                                <a:pt x="263" y="30"/>
                              </a:lnTo>
                              <a:lnTo>
                                <a:pt x="258" y="31"/>
                              </a:lnTo>
                              <a:lnTo>
                                <a:pt x="252" y="31"/>
                              </a:lnTo>
                              <a:lnTo>
                                <a:pt x="246" y="31"/>
                              </a:lnTo>
                              <a:lnTo>
                                <a:pt x="240" y="31"/>
                              </a:lnTo>
                              <a:lnTo>
                                <a:pt x="233" y="31"/>
                              </a:lnTo>
                              <a:lnTo>
                                <a:pt x="226" y="31"/>
                              </a:lnTo>
                              <a:lnTo>
                                <a:pt x="220" y="31"/>
                              </a:lnTo>
                              <a:lnTo>
                                <a:pt x="213" y="31"/>
                              </a:lnTo>
                              <a:lnTo>
                                <a:pt x="208" y="31"/>
                              </a:lnTo>
                              <a:lnTo>
                                <a:pt x="202" y="31"/>
                              </a:lnTo>
                              <a:lnTo>
                                <a:pt x="197" y="31"/>
                              </a:lnTo>
                              <a:lnTo>
                                <a:pt x="191" y="32"/>
                              </a:lnTo>
                              <a:lnTo>
                                <a:pt x="185" y="32"/>
                              </a:lnTo>
                              <a:lnTo>
                                <a:pt x="178" y="32"/>
                              </a:lnTo>
                              <a:lnTo>
                                <a:pt x="174" y="33"/>
                              </a:lnTo>
                              <a:lnTo>
                                <a:pt x="169" y="33"/>
                              </a:lnTo>
                              <a:lnTo>
                                <a:pt x="164" y="33"/>
                              </a:lnTo>
                              <a:lnTo>
                                <a:pt x="159" y="33"/>
                              </a:lnTo>
                              <a:lnTo>
                                <a:pt x="154" y="33"/>
                              </a:lnTo>
                              <a:lnTo>
                                <a:pt x="150" y="33"/>
                              </a:lnTo>
                              <a:lnTo>
                                <a:pt x="144" y="33"/>
                              </a:lnTo>
                              <a:lnTo>
                                <a:pt x="139" y="33"/>
                              </a:lnTo>
                              <a:lnTo>
                                <a:pt x="134" y="33"/>
                              </a:lnTo>
                              <a:lnTo>
                                <a:pt x="130" y="33"/>
                              </a:lnTo>
                              <a:lnTo>
                                <a:pt x="127" y="33"/>
                              </a:lnTo>
                              <a:lnTo>
                                <a:pt x="123" y="33"/>
                              </a:lnTo>
                              <a:lnTo>
                                <a:pt x="118" y="33"/>
                              </a:lnTo>
                              <a:lnTo>
                                <a:pt x="113" y="33"/>
                              </a:lnTo>
                              <a:lnTo>
                                <a:pt x="108" y="33"/>
                              </a:lnTo>
                              <a:lnTo>
                                <a:pt x="88" y="33"/>
                              </a:lnTo>
                              <a:lnTo>
                                <a:pt x="84" y="33"/>
                              </a:lnTo>
                              <a:lnTo>
                                <a:pt x="80" y="32"/>
                              </a:lnTo>
                              <a:lnTo>
                                <a:pt x="75" y="32"/>
                              </a:lnTo>
                              <a:lnTo>
                                <a:pt x="71" y="32"/>
                              </a:lnTo>
                              <a:lnTo>
                                <a:pt x="66" y="32"/>
                              </a:lnTo>
                              <a:lnTo>
                                <a:pt x="62" y="32"/>
                              </a:lnTo>
                              <a:lnTo>
                                <a:pt x="57" y="32"/>
                              </a:lnTo>
                              <a:lnTo>
                                <a:pt x="53" y="32"/>
                              </a:lnTo>
                              <a:lnTo>
                                <a:pt x="50" y="32"/>
                              </a:lnTo>
                              <a:lnTo>
                                <a:pt x="46" y="32"/>
                              </a:lnTo>
                              <a:lnTo>
                                <a:pt x="43" y="32"/>
                              </a:lnTo>
                              <a:lnTo>
                                <a:pt x="39" y="32"/>
                              </a:lnTo>
                              <a:lnTo>
                                <a:pt x="36" y="33"/>
                              </a:lnTo>
                              <a:lnTo>
                                <a:pt x="19" y="33"/>
                              </a:lnTo>
                              <a:lnTo>
                                <a:pt x="14" y="33"/>
                              </a:lnTo>
                              <a:lnTo>
                                <a:pt x="10" y="34"/>
                              </a:lnTo>
                              <a:lnTo>
                                <a:pt x="5" y="34"/>
                              </a:lnTo>
                              <a:lnTo>
                                <a:pt x="0" y="3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80" o:spid="_x0000_s1026" o:spt="100" style="position:absolute;left:0pt;margin-left:492.75pt;margin-top:180.1pt;height:1.75pt;width:39pt;mso-position-horizontal-relative:page;mso-position-vertical-relative:page;z-index:-251499520;mso-width-relative:page;mso-height-relative:page;" filled="f" stroked="t" coordsize="780,35" o:gfxdata="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" path="m779,0l759,3,752,4,746,5,742,5,738,6,734,6,730,7,726,7,723,8,718,8,713,9,707,9,701,10,695,10,689,10,684,11,678,11,673,12,668,12,664,12,659,13,653,13,647,13,614,15,607,15,600,15,595,16,589,16,583,16,576,17,569,17,562,17,557,17,551,18,546,18,540,18,534,18,527,19,521,19,514,19,508,20,503,20,497,20,492,20,484,21,476,21,468,21,463,22,457,22,451,22,444,23,437,23,430,23,423,24,416,24,408,25,402,25,396,25,390,26,383,26,375,26,367,27,362,27,356,27,350,28,343,28,296,30,290,30,283,30,276,30,269,30,263,30,258,31,252,31,246,31,240,31,233,31,226,31,220,31,213,31,208,31,202,31,197,31,191,32,185,32,178,32,174,33,169,33,164,33,159,33,154,33,150,33,144,33,139,33,134,33,130,33,127,33,123,33,118,33,113,33,108,33,88,33,84,33,80,32,75,32,71,32,66,32,62,32,57,32,53,32,50,32,46,32,43,32,39,32,36,33,19,33,14,33,10,34,5,34,0,34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17984" behindDoc="1" locked="0" layoutInCell="1" allowOverlap="1">
                <wp:simplePos x="0" y="0"/>
                <wp:positionH relativeFrom="page">
                  <wp:posOffset>6291580</wp:posOffset>
                </wp:positionH>
                <wp:positionV relativeFrom="page">
                  <wp:posOffset>2673985</wp:posOffset>
                </wp:positionV>
                <wp:extent cx="475615" cy="22225"/>
                <wp:effectExtent l="46990" t="114300" r="10795" b="122555"/>
                <wp:wrapNone/>
                <wp:docPr id="270" name="任意多边形 281"/>
                <wp:cNvGraphicFramePr/>
                <a:graphic xmlns:a="http://schemas.openxmlformats.org/drawingml/2006/main">
                  <a:graphicData uri="http://schemas.microsoft.com/office/word/2010/wordprocessingShape">
                    <wps:wsp>
                      <wps:cNvSpPr/>
                      <wps:spPr>
                        <a:xfrm>
                          <a:off x="0" y="0"/>
                          <a:ext cx="475615" cy="22225"/>
                        </a:xfrm>
                        <a:custGeom>
                          <a:avLst/>
                          <a:gdLst/>
                          <a:ahLst/>
                          <a:cxnLst/>
                          <a:pathLst>
                            <a:path w="749" h="35">
                              <a:moveTo>
                                <a:pt x="749" y="0"/>
                              </a:moveTo>
                              <a:lnTo>
                                <a:pt x="684" y="2"/>
                              </a:lnTo>
                              <a:lnTo>
                                <a:pt x="679" y="3"/>
                              </a:lnTo>
                              <a:lnTo>
                                <a:pt x="674" y="3"/>
                              </a:lnTo>
                              <a:lnTo>
                                <a:pt x="665" y="3"/>
                              </a:lnTo>
                              <a:lnTo>
                                <a:pt x="656" y="4"/>
                              </a:lnTo>
                              <a:lnTo>
                                <a:pt x="647" y="5"/>
                              </a:lnTo>
                              <a:lnTo>
                                <a:pt x="640" y="5"/>
                              </a:lnTo>
                              <a:lnTo>
                                <a:pt x="633" y="6"/>
                              </a:lnTo>
                              <a:lnTo>
                                <a:pt x="626" y="6"/>
                              </a:lnTo>
                              <a:lnTo>
                                <a:pt x="619" y="7"/>
                              </a:lnTo>
                              <a:lnTo>
                                <a:pt x="612" y="7"/>
                              </a:lnTo>
                              <a:lnTo>
                                <a:pt x="606" y="7"/>
                              </a:lnTo>
                              <a:lnTo>
                                <a:pt x="598" y="8"/>
                              </a:lnTo>
                              <a:lnTo>
                                <a:pt x="591" y="8"/>
                              </a:lnTo>
                              <a:lnTo>
                                <a:pt x="583" y="8"/>
                              </a:lnTo>
                              <a:lnTo>
                                <a:pt x="575" y="8"/>
                              </a:lnTo>
                              <a:lnTo>
                                <a:pt x="567" y="9"/>
                              </a:lnTo>
                              <a:lnTo>
                                <a:pt x="559" y="9"/>
                              </a:lnTo>
                              <a:lnTo>
                                <a:pt x="501" y="10"/>
                              </a:lnTo>
                              <a:lnTo>
                                <a:pt x="494" y="11"/>
                              </a:lnTo>
                              <a:lnTo>
                                <a:pt x="485" y="11"/>
                              </a:lnTo>
                              <a:lnTo>
                                <a:pt x="476" y="11"/>
                              </a:lnTo>
                              <a:lnTo>
                                <a:pt x="467" y="11"/>
                              </a:lnTo>
                              <a:lnTo>
                                <a:pt x="460" y="12"/>
                              </a:lnTo>
                              <a:lnTo>
                                <a:pt x="453" y="12"/>
                              </a:lnTo>
                              <a:lnTo>
                                <a:pt x="446" y="12"/>
                              </a:lnTo>
                              <a:lnTo>
                                <a:pt x="441" y="12"/>
                              </a:lnTo>
                              <a:lnTo>
                                <a:pt x="435" y="12"/>
                              </a:lnTo>
                              <a:lnTo>
                                <a:pt x="429" y="12"/>
                              </a:lnTo>
                              <a:lnTo>
                                <a:pt x="422" y="12"/>
                              </a:lnTo>
                              <a:lnTo>
                                <a:pt x="415" y="12"/>
                              </a:lnTo>
                              <a:lnTo>
                                <a:pt x="408" y="13"/>
                              </a:lnTo>
                              <a:lnTo>
                                <a:pt x="400" y="13"/>
                              </a:lnTo>
                              <a:lnTo>
                                <a:pt x="336" y="14"/>
                              </a:lnTo>
                              <a:lnTo>
                                <a:pt x="330" y="14"/>
                              </a:lnTo>
                              <a:lnTo>
                                <a:pt x="323" y="15"/>
                              </a:lnTo>
                              <a:lnTo>
                                <a:pt x="318" y="15"/>
                              </a:lnTo>
                              <a:lnTo>
                                <a:pt x="312" y="15"/>
                              </a:lnTo>
                              <a:lnTo>
                                <a:pt x="307" y="15"/>
                              </a:lnTo>
                              <a:lnTo>
                                <a:pt x="278" y="16"/>
                              </a:lnTo>
                              <a:lnTo>
                                <a:pt x="272" y="16"/>
                              </a:lnTo>
                              <a:lnTo>
                                <a:pt x="267" y="17"/>
                              </a:lnTo>
                              <a:lnTo>
                                <a:pt x="262" y="17"/>
                              </a:lnTo>
                              <a:lnTo>
                                <a:pt x="257" y="17"/>
                              </a:lnTo>
                              <a:lnTo>
                                <a:pt x="251" y="18"/>
                              </a:lnTo>
                              <a:lnTo>
                                <a:pt x="244" y="18"/>
                              </a:lnTo>
                              <a:lnTo>
                                <a:pt x="238" y="18"/>
                              </a:lnTo>
                              <a:lnTo>
                                <a:pt x="233" y="19"/>
                              </a:lnTo>
                              <a:lnTo>
                                <a:pt x="228" y="19"/>
                              </a:lnTo>
                              <a:lnTo>
                                <a:pt x="223" y="19"/>
                              </a:lnTo>
                              <a:lnTo>
                                <a:pt x="217" y="19"/>
                              </a:lnTo>
                              <a:lnTo>
                                <a:pt x="211" y="20"/>
                              </a:lnTo>
                              <a:lnTo>
                                <a:pt x="205" y="20"/>
                              </a:lnTo>
                              <a:lnTo>
                                <a:pt x="200" y="20"/>
                              </a:lnTo>
                              <a:lnTo>
                                <a:pt x="194" y="21"/>
                              </a:lnTo>
                              <a:lnTo>
                                <a:pt x="188" y="21"/>
                              </a:lnTo>
                              <a:lnTo>
                                <a:pt x="183" y="21"/>
                              </a:lnTo>
                              <a:lnTo>
                                <a:pt x="178" y="22"/>
                              </a:lnTo>
                              <a:lnTo>
                                <a:pt x="173" y="22"/>
                              </a:lnTo>
                              <a:lnTo>
                                <a:pt x="167" y="22"/>
                              </a:lnTo>
                              <a:lnTo>
                                <a:pt x="160" y="23"/>
                              </a:lnTo>
                              <a:lnTo>
                                <a:pt x="154" y="23"/>
                              </a:lnTo>
                              <a:lnTo>
                                <a:pt x="149" y="24"/>
                              </a:lnTo>
                              <a:lnTo>
                                <a:pt x="144" y="24"/>
                              </a:lnTo>
                              <a:lnTo>
                                <a:pt x="139" y="24"/>
                              </a:lnTo>
                              <a:lnTo>
                                <a:pt x="134" y="25"/>
                              </a:lnTo>
                              <a:lnTo>
                                <a:pt x="128" y="25"/>
                              </a:lnTo>
                              <a:lnTo>
                                <a:pt x="123" y="25"/>
                              </a:lnTo>
                              <a:lnTo>
                                <a:pt x="118" y="26"/>
                              </a:lnTo>
                              <a:lnTo>
                                <a:pt x="112" y="26"/>
                              </a:lnTo>
                              <a:lnTo>
                                <a:pt x="107" y="27"/>
                              </a:lnTo>
                              <a:lnTo>
                                <a:pt x="102" y="27"/>
                              </a:lnTo>
                              <a:lnTo>
                                <a:pt x="98" y="27"/>
                              </a:lnTo>
                              <a:lnTo>
                                <a:pt x="93" y="27"/>
                              </a:lnTo>
                              <a:lnTo>
                                <a:pt x="88" y="28"/>
                              </a:lnTo>
                              <a:lnTo>
                                <a:pt x="83" y="28"/>
                              </a:lnTo>
                              <a:lnTo>
                                <a:pt x="77" y="29"/>
                              </a:lnTo>
                              <a:lnTo>
                                <a:pt x="73" y="29"/>
                              </a:lnTo>
                              <a:lnTo>
                                <a:pt x="69" y="29"/>
                              </a:lnTo>
                              <a:lnTo>
                                <a:pt x="65" y="30"/>
                              </a:lnTo>
                              <a:lnTo>
                                <a:pt x="60" y="30"/>
                              </a:lnTo>
                              <a:lnTo>
                                <a:pt x="56" y="31"/>
                              </a:lnTo>
                              <a:lnTo>
                                <a:pt x="51" y="31"/>
                              </a:lnTo>
                              <a:lnTo>
                                <a:pt x="47" y="31"/>
                              </a:lnTo>
                              <a:lnTo>
                                <a:pt x="43" y="32"/>
                              </a:lnTo>
                              <a:lnTo>
                                <a:pt x="39" y="32"/>
                              </a:lnTo>
                              <a:lnTo>
                                <a:pt x="35" y="32"/>
                              </a:lnTo>
                              <a:lnTo>
                                <a:pt x="32" y="32"/>
                              </a:lnTo>
                              <a:lnTo>
                                <a:pt x="28" y="33"/>
                              </a:lnTo>
                              <a:lnTo>
                                <a:pt x="24" y="33"/>
                              </a:lnTo>
                              <a:lnTo>
                                <a:pt x="21" y="33"/>
                              </a:lnTo>
                              <a:lnTo>
                                <a:pt x="17" y="34"/>
                              </a:lnTo>
                              <a:lnTo>
                                <a:pt x="14" y="34"/>
                              </a:lnTo>
                              <a:lnTo>
                                <a:pt x="11" y="34"/>
                              </a:lnTo>
                              <a:lnTo>
                                <a:pt x="8" y="34"/>
                              </a:lnTo>
                              <a:lnTo>
                                <a:pt x="6" y="35"/>
                              </a:lnTo>
                              <a:lnTo>
                                <a:pt x="3" y="35"/>
                              </a:lnTo>
                              <a:lnTo>
                                <a:pt x="0" y="35"/>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81" o:spid="_x0000_s1026" o:spt="100" style="position:absolute;left:0pt;margin-left:495.4pt;margin-top:210.55pt;height:1.75pt;width:37.45pt;mso-position-horizontal-relative:page;mso-position-vertical-relative:page;z-index:-251498496;mso-width-relative:page;mso-height-relative:page;" filled="f" stroked="t" coordsize="749,35" o:gfxdata="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fn5Q5NwAAAAMAQAADwAAAAAAAAABACAAAAAiAAAAZHJzL2Rvd25yZXYueG1s&#10;UEsBAhQAFAAAAAgAh07iQPWNUkNnBAAAKhMAAA4AAAAAAAAAAQAgAAAAKwEAAGRycy9lMm9Eb2Mu&#10;eG1sUEsFBgAAAAAGAAYAWQEAAAQIAAAAAA==&#10;" path="m749,0l684,2,679,3,674,3,665,3,656,4,647,5,640,5,633,6,626,6,619,7,612,7,606,7,598,8,591,8,583,8,575,8,567,9,559,9,501,10,494,11,485,11,476,11,467,11,460,12,453,12,446,12,441,12,435,12,429,12,422,12,415,12,408,13,400,13,336,14,330,14,323,15,318,15,312,15,307,15,278,16,272,16,267,17,262,17,257,17,251,18,244,18,238,18,233,19,228,19,223,19,217,19,211,20,205,20,200,20,194,21,188,21,183,21,178,22,173,22,167,22,160,23,154,23,149,24,144,24,139,24,134,25,128,25,123,25,118,26,112,26,107,27,102,27,98,27,93,27,88,28,83,28,77,29,73,29,69,29,65,30,60,30,56,31,51,31,47,31,43,32,39,32,35,32,32,32,28,33,24,33,21,33,17,34,14,34,11,34,8,34,6,35,3,35,0,35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19008" behindDoc="1" locked="0" layoutInCell="1" allowOverlap="1">
                <wp:simplePos x="0" y="0"/>
                <wp:positionH relativeFrom="page">
                  <wp:posOffset>6294755</wp:posOffset>
                </wp:positionH>
                <wp:positionV relativeFrom="page">
                  <wp:posOffset>3040380</wp:posOffset>
                </wp:positionV>
                <wp:extent cx="440055" cy="81915"/>
                <wp:effectExtent l="27940" t="113665" r="19685" b="124460"/>
                <wp:wrapNone/>
                <wp:docPr id="271" name="任意多边形 282"/>
                <wp:cNvGraphicFramePr/>
                <a:graphic xmlns:a="http://schemas.openxmlformats.org/drawingml/2006/main">
                  <a:graphicData uri="http://schemas.microsoft.com/office/word/2010/wordprocessingShape">
                    <wps:wsp>
                      <wps:cNvSpPr/>
                      <wps:spPr>
                        <a:xfrm>
                          <a:off x="0" y="0"/>
                          <a:ext cx="440055" cy="81915"/>
                        </a:xfrm>
                        <a:custGeom>
                          <a:avLst/>
                          <a:gdLst/>
                          <a:ahLst/>
                          <a:cxnLst/>
                          <a:pathLst>
                            <a:path w="693" h="129">
                              <a:moveTo>
                                <a:pt x="693" y="0"/>
                              </a:moveTo>
                              <a:lnTo>
                                <a:pt x="667" y="2"/>
                              </a:lnTo>
                              <a:lnTo>
                                <a:pt x="662" y="2"/>
                              </a:lnTo>
                              <a:lnTo>
                                <a:pt x="656" y="3"/>
                              </a:lnTo>
                              <a:lnTo>
                                <a:pt x="651" y="3"/>
                              </a:lnTo>
                              <a:lnTo>
                                <a:pt x="647" y="4"/>
                              </a:lnTo>
                              <a:lnTo>
                                <a:pt x="643" y="4"/>
                              </a:lnTo>
                              <a:lnTo>
                                <a:pt x="639" y="5"/>
                              </a:lnTo>
                              <a:lnTo>
                                <a:pt x="636" y="5"/>
                              </a:lnTo>
                              <a:lnTo>
                                <a:pt x="633" y="6"/>
                              </a:lnTo>
                              <a:lnTo>
                                <a:pt x="630" y="6"/>
                              </a:lnTo>
                              <a:lnTo>
                                <a:pt x="627" y="7"/>
                              </a:lnTo>
                              <a:lnTo>
                                <a:pt x="623" y="8"/>
                              </a:lnTo>
                              <a:lnTo>
                                <a:pt x="620" y="8"/>
                              </a:lnTo>
                              <a:lnTo>
                                <a:pt x="616" y="9"/>
                              </a:lnTo>
                              <a:lnTo>
                                <a:pt x="612" y="10"/>
                              </a:lnTo>
                              <a:lnTo>
                                <a:pt x="608" y="10"/>
                              </a:lnTo>
                              <a:lnTo>
                                <a:pt x="604" y="11"/>
                              </a:lnTo>
                              <a:lnTo>
                                <a:pt x="600" y="12"/>
                              </a:lnTo>
                              <a:lnTo>
                                <a:pt x="596" y="13"/>
                              </a:lnTo>
                              <a:lnTo>
                                <a:pt x="591" y="14"/>
                              </a:lnTo>
                              <a:lnTo>
                                <a:pt x="586" y="15"/>
                              </a:lnTo>
                              <a:lnTo>
                                <a:pt x="582" y="16"/>
                              </a:lnTo>
                              <a:lnTo>
                                <a:pt x="578" y="16"/>
                              </a:lnTo>
                              <a:lnTo>
                                <a:pt x="575" y="17"/>
                              </a:lnTo>
                              <a:lnTo>
                                <a:pt x="571" y="18"/>
                              </a:lnTo>
                              <a:lnTo>
                                <a:pt x="567" y="19"/>
                              </a:lnTo>
                              <a:lnTo>
                                <a:pt x="564" y="19"/>
                              </a:lnTo>
                              <a:lnTo>
                                <a:pt x="560" y="20"/>
                              </a:lnTo>
                              <a:lnTo>
                                <a:pt x="556" y="21"/>
                              </a:lnTo>
                              <a:lnTo>
                                <a:pt x="551" y="22"/>
                              </a:lnTo>
                              <a:lnTo>
                                <a:pt x="547" y="23"/>
                              </a:lnTo>
                              <a:lnTo>
                                <a:pt x="541" y="24"/>
                              </a:lnTo>
                              <a:lnTo>
                                <a:pt x="536" y="25"/>
                              </a:lnTo>
                              <a:lnTo>
                                <a:pt x="531" y="26"/>
                              </a:lnTo>
                              <a:lnTo>
                                <a:pt x="526" y="27"/>
                              </a:lnTo>
                              <a:lnTo>
                                <a:pt x="521" y="28"/>
                              </a:lnTo>
                              <a:lnTo>
                                <a:pt x="517" y="29"/>
                              </a:lnTo>
                              <a:lnTo>
                                <a:pt x="512" y="31"/>
                              </a:lnTo>
                              <a:lnTo>
                                <a:pt x="507" y="32"/>
                              </a:lnTo>
                              <a:lnTo>
                                <a:pt x="503" y="33"/>
                              </a:lnTo>
                              <a:lnTo>
                                <a:pt x="496" y="34"/>
                              </a:lnTo>
                              <a:lnTo>
                                <a:pt x="490" y="35"/>
                              </a:lnTo>
                              <a:lnTo>
                                <a:pt x="483" y="37"/>
                              </a:lnTo>
                              <a:lnTo>
                                <a:pt x="475" y="38"/>
                              </a:lnTo>
                              <a:lnTo>
                                <a:pt x="468" y="40"/>
                              </a:lnTo>
                              <a:lnTo>
                                <a:pt x="461" y="41"/>
                              </a:lnTo>
                              <a:lnTo>
                                <a:pt x="455" y="43"/>
                              </a:lnTo>
                              <a:lnTo>
                                <a:pt x="449" y="44"/>
                              </a:lnTo>
                              <a:lnTo>
                                <a:pt x="443" y="45"/>
                              </a:lnTo>
                              <a:lnTo>
                                <a:pt x="437" y="46"/>
                              </a:lnTo>
                              <a:lnTo>
                                <a:pt x="432" y="47"/>
                              </a:lnTo>
                              <a:lnTo>
                                <a:pt x="426" y="49"/>
                              </a:lnTo>
                              <a:lnTo>
                                <a:pt x="421" y="50"/>
                              </a:lnTo>
                              <a:lnTo>
                                <a:pt x="415" y="51"/>
                              </a:lnTo>
                              <a:lnTo>
                                <a:pt x="409" y="52"/>
                              </a:lnTo>
                              <a:lnTo>
                                <a:pt x="402" y="54"/>
                              </a:lnTo>
                              <a:lnTo>
                                <a:pt x="395" y="55"/>
                              </a:lnTo>
                              <a:lnTo>
                                <a:pt x="388" y="57"/>
                              </a:lnTo>
                              <a:lnTo>
                                <a:pt x="382" y="58"/>
                              </a:lnTo>
                              <a:lnTo>
                                <a:pt x="377" y="60"/>
                              </a:lnTo>
                              <a:lnTo>
                                <a:pt x="371" y="61"/>
                              </a:lnTo>
                              <a:lnTo>
                                <a:pt x="340" y="68"/>
                              </a:lnTo>
                              <a:lnTo>
                                <a:pt x="334" y="69"/>
                              </a:lnTo>
                              <a:lnTo>
                                <a:pt x="326" y="71"/>
                              </a:lnTo>
                              <a:lnTo>
                                <a:pt x="318" y="73"/>
                              </a:lnTo>
                              <a:lnTo>
                                <a:pt x="310" y="74"/>
                              </a:lnTo>
                              <a:lnTo>
                                <a:pt x="303" y="76"/>
                              </a:lnTo>
                              <a:lnTo>
                                <a:pt x="296" y="77"/>
                              </a:lnTo>
                              <a:lnTo>
                                <a:pt x="290" y="79"/>
                              </a:lnTo>
                              <a:lnTo>
                                <a:pt x="284" y="80"/>
                              </a:lnTo>
                              <a:lnTo>
                                <a:pt x="278" y="81"/>
                              </a:lnTo>
                              <a:lnTo>
                                <a:pt x="272" y="83"/>
                              </a:lnTo>
                              <a:lnTo>
                                <a:pt x="264" y="84"/>
                              </a:lnTo>
                              <a:lnTo>
                                <a:pt x="256" y="86"/>
                              </a:lnTo>
                              <a:lnTo>
                                <a:pt x="248" y="88"/>
                              </a:lnTo>
                              <a:lnTo>
                                <a:pt x="239" y="89"/>
                              </a:lnTo>
                              <a:lnTo>
                                <a:pt x="230" y="91"/>
                              </a:lnTo>
                              <a:lnTo>
                                <a:pt x="221" y="93"/>
                              </a:lnTo>
                              <a:lnTo>
                                <a:pt x="214" y="94"/>
                              </a:lnTo>
                              <a:lnTo>
                                <a:pt x="208" y="95"/>
                              </a:lnTo>
                              <a:lnTo>
                                <a:pt x="201" y="97"/>
                              </a:lnTo>
                              <a:lnTo>
                                <a:pt x="196" y="98"/>
                              </a:lnTo>
                              <a:lnTo>
                                <a:pt x="191" y="99"/>
                              </a:lnTo>
                              <a:lnTo>
                                <a:pt x="186" y="100"/>
                              </a:lnTo>
                              <a:lnTo>
                                <a:pt x="180" y="101"/>
                              </a:lnTo>
                              <a:lnTo>
                                <a:pt x="133" y="110"/>
                              </a:lnTo>
                              <a:lnTo>
                                <a:pt x="126" y="111"/>
                              </a:lnTo>
                              <a:lnTo>
                                <a:pt x="121" y="112"/>
                              </a:lnTo>
                              <a:lnTo>
                                <a:pt x="116" y="113"/>
                              </a:lnTo>
                              <a:lnTo>
                                <a:pt x="111" y="114"/>
                              </a:lnTo>
                              <a:lnTo>
                                <a:pt x="105" y="115"/>
                              </a:lnTo>
                              <a:lnTo>
                                <a:pt x="99" y="116"/>
                              </a:lnTo>
                              <a:lnTo>
                                <a:pt x="94" y="117"/>
                              </a:lnTo>
                              <a:lnTo>
                                <a:pt x="88" y="118"/>
                              </a:lnTo>
                              <a:lnTo>
                                <a:pt x="82" y="118"/>
                              </a:lnTo>
                              <a:lnTo>
                                <a:pt x="76" y="119"/>
                              </a:lnTo>
                              <a:lnTo>
                                <a:pt x="71" y="120"/>
                              </a:lnTo>
                              <a:lnTo>
                                <a:pt x="66" y="121"/>
                              </a:lnTo>
                              <a:lnTo>
                                <a:pt x="61" y="122"/>
                              </a:lnTo>
                              <a:lnTo>
                                <a:pt x="57" y="122"/>
                              </a:lnTo>
                              <a:lnTo>
                                <a:pt x="53" y="123"/>
                              </a:lnTo>
                              <a:lnTo>
                                <a:pt x="49" y="123"/>
                              </a:lnTo>
                              <a:lnTo>
                                <a:pt x="45" y="124"/>
                              </a:lnTo>
                              <a:lnTo>
                                <a:pt x="41" y="125"/>
                              </a:lnTo>
                              <a:lnTo>
                                <a:pt x="37" y="125"/>
                              </a:lnTo>
                              <a:lnTo>
                                <a:pt x="33" y="126"/>
                              </a:lnTo>
                              <a:lnTo>
                                <a:pt x="29" y="126"/>
                              </a:lnTo>
                              <a:lnTo>
                                <a:pt x="25" y="126"/>
                              </a:lnTo>
                              <a:lnTo>
                                <a:pt x="22" y="127"/>
                              </a:lnTo>
                              <a:lnTo>
                                <a:pt x="19" y="127"/>
                              </a:lnTo>
                              <a:lnTo>
                                <a:pt x="16" y="127"/>
                              </a:lnTo>
                              <a:lnTo>
                                <a:pt x="13" y="128"/>
                              </a:lnTo>
                              <a:lnTo>
                                <a:pt x="10" y="128"/>
                              </a:lnTo>
                              <a:lnTo>
                                <a:pt x="7" y="128"/>
                              </a:lnTo>
                              <a:lnTo>
                                <a:pt x="5" y="128"/>
                              </a:lnTo>
                              <a:lnTo>
                                <a:pt x="3" y="128"/>
                              </a:lnTo>
                              <a:lnTo>
                                <a:pt x="0" y="128"/>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82" o:spid="_x0000_s1026" o:spt="100" style="position:absolute;left:0pt;margin-left:495.65pt;margin-top:239.4pt;height:6.45pt;width:34.65pt;mso-position-horizontal-relative:page;mso-position-vertical-relative:page;z-index:-251497472;mso-width-relative:page;mso-height-relative:page;" filled="f" stroked="t" coordsize="693,129" o:gfxdata="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" path="m693,0l667,2,662,2,656,3,651,3,647,4,643,4,639,5,636,5,633,6,630,6,627,7,623,8,620,8,616,9,612,10,608,10,604,11,600,12,596,13,591,14,586,15,582,16,578,16,575,17,571,18,567,19,564,19,560,20,556,21,551,22,547,23,541,24,536,25,531,26,526,27,521,28,517,29,512,31,507,32,503,33,496,34,490,35,483,37,475,38,468,40,461,41,455,43,449,44,443,45,437,46,432,47,426,49,421,50,415,51,409,52,402,54,395,55,388,57,382,58,377,60,371,61,340,68,334,69,326,71,318,73,310,74,303,76,296,77,290,79,284,80,278,81,272,83,264,84,256,86,248,88,239,89,230,91,221,93,214,94,208,95,201,97,196,98,191,99,186,100,180,101,133,110,126,111,121,112,116,113,111,114,105,115,99,116,94,117,88,118,82,118,76,119,71,120,66,121,61,122,57,122,53,123,49,123,45,124,41,125,37,125,33,126,29,126,25,126,22,127,19,127,16,127,13,128,10,128,7,128,5,128,3,128,0,128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97504" behindDoc="1" locked="0" layoutInCell="1" allowOverlap="1">
                <wp:simplePos x="0" y="0"/>
                <wp:positionH relativeFrom="page">
                  <wp:posOffset>5332095</wp:posOffset>
                </wp:positionH>
                <wp:positionV relativeFrom="paragraph">
                  <wp:posOffset>-1111250</wp:posOffset>
                </wp:positionV>
                <wp:extent cx="266700" cy="168910"/>
                <wp:effectExtent l="0" t="0" r="0" b="0"/>
                <wp:wrapNone/>
                <wp:docPr id="272" name="文本框 283"/>
                <wp:cNvGraphicFramePr/>
                <a:graphic xmlns:a="http://schemas.openxmlformats.org/drawingml/2006/main">
                  <a:graphicData uri="http://schemas.microsoft.com/office/word/2010/wordprocessingShape">
                    <wps:wsp>
                      <wps:cNvSpPr txBox="1"/>
                      <wps:spPr>
                        <a:xfrm>
                          <a:off x="0" y="0"/>
                          <a:ext cx="266700" cy="168910"/>
                        </a:xfrm>
                        <a:prstGeom prst="rect">
                          <a:avLst/>
                        </a:prstGeom>
                        <a:noFill/>
                        <a:ln>
                          <a:noFill/>
                        </a:ln>
                      </wps:spPr>
                      <wps:txbx>
                        <w:txbxContent>
                          <w:p>
                            <w:pPr>
                              <w:spacing w:before="0" w:line="266" w:lineRule="exact"/>
                              <w:ind w:left="0" w:right="0" w:firstLine="0"/>
                              <w:jc w:val="left"/>
                              <w:rPr>
                                <w:rFonts w:ascii="Times New Roman"/>
                                <w:sz w:val="24"/>
                              </w:rPr>
                            </w:pPr>
                            <w:r>
                              <w:rPr>
                                <w:rFonts w:ascii="Times New Roman"/>
                                <w:sz w:val="24"/>
                              </w:rPr>
                              <w:t>1.62</w:t>
                            </w:r>
                          </w:p>
                        </w:txbxContent>
                      </wps:txbx>
                      <wps:bodyPr lIns="0" tIns="0" rIns="0" bIns="0" upright="1"/>
                    </wps:wsp>
                  </a:graphicData>
                </a:graphic>
              </wp:anchor>
            </w:drawing>
          </mc:Choice>
          <mc:Fallback>
            <w:pict>
              <v:shape id="文本框 283" o:spid="_x0000_s1026" o:spt="202" type="#_x0000_t202" style="position:absolute;left:0pt;margin-left:419.85pt;margin-top:-87.5pt;height:13.3pt;width:21pt;mso-position-horizontal-relative:page;z-index:-251518976;mso-width-relative:page;mso-height-relative:page;" filled="f" stroked="f" coordsize="21600,21600" o:gfxdata="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NXJVdoAAAANAQAADwAAAAAAAAABACAAAAAiAAAAZHJzL2Rvd25yZXYueG1s&#10;UEsBAhQAFAAAAAgAh07iQDXWSMm9AQAAdQMAAA4AAAAAAAAAAQAgAAAAKQEAAGRycy9lMm9Eb2Mu&#10;eG1sUEsFBgAAAAAGAAYAWQEAAFgFAAAAAA==&#10;">
                <v:fill on="f" focussize="0,0"/>
                <v:stroke on="f"/>
                <v:imagedata o:title=""/>
                <o:lock v:ext="edit" aspectratio="f"/>
                <v:textbox inset="0mm,0mm,0mm,0mm">
                  <w:txbxContent>
                    <w:p>
                      <w:pPr>
                        <w:spacing w:before="0" w:line="266" w:lineRule="exact"/>
                        <w:ind w:left="0" w:right="0" w:firstLine="0"/>
                        <w:jc w:val="left"/>
                        <w:rPr>
                          <w:rFonts w:ascii="Times New Roman"/>
                          <w:sz w:val="24"/>
                        </w:rPr>
                      </w:pPr>
                      <w:r>
                        <w:rPr>
                          <w:rFonts w:ascii="Times New Roman"/>
                          <w:sz w:val="24"/>
                        </w:rPr>
                        <w:t>1.62</w:t>
                      </w:r>
                    </w:p>
                  </w:txbxContent>
                </v:textbox>
              </v:shape>
            </w:pict>
          </mc:Fallback>
        </mc:AlternateContent>
      </w:r>
      <w:r>
        <w:rPr>
          <w:highlight w:val="none"/>
        </w:rPr>
        <w:drawing>
          <wp:anchor distT="0" distB="0" distL="0" distR="0" simplePos="0" relativeHeight="251798528" behindDoc="1" locked="0" layoutInCell="1" allowOverlap="1">
            <wp:simplePos x="0" y="0"/>
            <wp:positionH relativeFrom="page">
              <wp:posOffset>1645920</wp:posOffset>
            </wp:positionH>
            <wp:positionV relativeFrom="paragraph">
              <wp:posOffset>1951355</wp:posOffset>
            </wp:positionV>
            <wp:extent cx="696595" cy="666750"/>
            <wp:effectExtent l="0" t="0" r="4445" b="3810"/>
            <wp:wrapNone/>
            <wp:docPr id="2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5.png"/>
                    <pic:cNvPicPr>
                      <a:picLocks noChangeAspect="1"/>
                    </pic:cNvPicPr>
                  </pic:nvPicPr>
                  <pic:blipFill>
                    <a:blip r:embed="rId11" cstate="print"/>
                    <a:stretch>
                      <a:fillRect/>
                    </a:stretch>
                  </pic:blipFill>
                  <pic:spPr>
                    <a:xfrm>
                      <a:off x="0" y="0"/>
                      <a:ext cx="696770" cy="666750"/>
                    </a:xfrm>
                    <a:prstGeom prst="rect">
                      <a:avLst/>
                    </a:prstGeom>
                  </pic:spPr>
                </pic:pic>
              </a:graphicData>
            </a:graphic>
          </wp:anchor>
        </w:drawing>
      </w:r>
      <w:r>
        <w:rPr>
          <w:highlight w:val="none"/>
        </w:rPr>
        <mc:AlternateContent>
          <mc:Choice Requires="wps">
            <w:drawing>
              <wp:anchor distT="0" distB="0" distL="114300" distR="114300" simplePos="0" relativeHeight="251799552" behindDoc="1" locked="0" layoutInCell="1" allowOverlap="1">
                <wp:simplePos x="0" y="0"/>
                <wp:positionH relativeFrom="page">
                  <wp:posOffset>3587115</wp:posOffset>
                </wp:positionH>
                <wp:positionV relativeFrom="paragraph">
                  <wp:posOffset>1874520</wp:posOffset>
                </wp:positionV>
                <wp:extent cx="380365" cy="44450"/>
                <wp:effectExtent l="50165" t="114300" r="102870" b="115570"/>
                <wp:wrapNone/>
                <wp:docPr id="274" name="任意多边形 284"/>
                <wp:cNvGraphicFramePr/>
                <a:graphic xmlns:a="http://schemas.openxmlformats.org/drawingml/2006/main">
                  <a:graphicData uri="http://schemas.microsoft.com/office/word/2010/wordprocessingShape">
                    <wps:wsp>
                      <wps:cNvSpPr/>
                      <wps:spPr>
                        <a:xfrm>
                          <a:off x="0" y="0"/>
                          <a:ext cx="380365" cy="44450"/>
                        </a:xfrm>
                        <a:custGeom>
                          <a:avLst/>
                          <a:gdLst/>
                          <a:ahLst/>
                          <a:cxnLst/>
                          <a:pathLst>
                            <a:path w="599" h="70">
                              <a:moveTo>
                                <a:pt x="510" y="47"/>
                              </a:moveTo>
                              <a:lnTo>
                                <a:pt x="495" y="43"/>
                              </a:lnTo>
                              <a:lnTo>
                                <a:pt x="490" y="42"/>
                              </a:lnTo>
                              <a:lnTo>
                                <a:pt x="486" y="41"/>
                              </a:lnTo>
                              <a:lnTo>
                                <a:pt x="482" y="39"/>
                              </a:lnTo>
                              <a:lnTo>
                                <a:pt x="478" y="38"/>
                              </a:lnTo>
                              <a:lnTo>
                                <a:pt x="474" y="37"/>
                              </a:lnTo>
                              <a:lnTo>
                                <a:pt x="469" y="36"/>
                              </a:lnTo>
                              <a:lnTo>
                                <a:pt x="464" y="35"/>
                              </a:lnTo>
                              <a:lnTo>
                                <a:pt x="459" y="34"/>
                              </a:lnTo>
                              <a:lnTo>
                                <a:pt x="429" y="29"/>
                              </a:lnTo>
                              <a:lnTo>
                                <a:pt x="422" y="28"/>
                              </a:lnTo>
                              <a:lnTo>
                                <a:pt x="416" y="28"/>
                              </a:lnTo>
                              <a:lnTo>
                                <a:pt x="410" y="27"/>
                              </a:lnTo>
                              <a:lnTo>
                                <a:pt x="404" y="27"/>
                              </a:lnTo>
                              <a:lnTo>
                                <a:pt x="398" y="27"/>
                              </a:lnTo>
                              <a:lnTo>
                                <a:pt x="393" y="26"/>
                              </a:lnTo>
                              <a:lnTo>
                                <a:pt x="387" y="26"/>
                              </a:lnTo>
                              <a:lnTo>
                                <a:pt x="380" y="26"/>
                              </a:lnTo>
                              <a:lnTo>
                                <a:pt x="372" y="26"/>
                              </a:lnTo>
                              <a:lnTo>
                                <a:pt x="365" y="25"/>
                              </a:lnTo>
                              <a:lnTo>
                                <a:pt x="357" y="25"/>
                              </a:lnTo>
                              <a:lnTo>
                                <a:pt x="349" y="25"/>
                              </a:lnTo>
                              <a:lnTo>
                                <a:pt x="341" y="25"/>
                              </a:lnTo>
                              <a:lnTo>
                                <a:pt x="333" y="25"/>
                              </a:lnTo>
                              <a:lnTo>
                                <a:pt x="325" y="25"/>
                              </a:lnTo>
                              <a:lnTo>
                                <a:pt x="316" y="25"/>
                              </a:lnTo>
                              <a:lnTo>
                                <a:pt x="308" y="25"/>
                              </a:lnTo>
                              <a:lnTo>
                                <a:pt x="300" y="25"/>
                              </a:lnTo>
                              <a:lnTo>
                                <a:pt x="292" y="25"/>
                              </a:lnTo>
                              <a:lnTo>
                                <a:pt x="283" y="25"/>
                              </a:lnTo>
                              <a:lnTo>
                                <a:pt x="275" y="25"/>
                              </a:lnTo>
                              <a:lnTo>
                                <a:pt x="267" y="25"/>
                              </a:lnTo>
                              <a:lnTo>
                                <a:pt x="259" y="26"/>
                              </a:lnTo>
                              <a:lnTo>
                                <a:pt x="250" y="26"/>
                              </a:lnTo>
                              <a:lnTo>
                                <a:pt x="242" y="26"/>
                              </a:lnTo>
                              <a:lnTo>
                                <a:pt x="235" y="26"/>
                              </a:lnTo>
                              <a:lnTo>
                                <a:pt x="227" y="27"/>
                              </a:lnTo>
                              <a:lnTo>
                                <a:pt x="220" y="27"/>
                              </a:lnTo>
                              <a:lnTo>
                                <a:pt x="214" y="27"/>
                              </a:lnTo>
                              <a:lnTo>
                                <a:pt x="208" y="27"/>
                              </a:lnTo>
                              <a:lnTo>
                                <a:pt x="202" y="27"/>
                              </a:lnTo>
                              <a:lnTo>
                                <a:pt x="195" y="28"/>
                              </a:lnTo>
                              <a:lnTo>
                                <a:pt x="188" y="28"/>
                              </a:lnTo>
                              <a:lnTo>
                                <a:pt x="181" y="28"/>
                              </a:lnTo>
                              <a:lnTo>
                                <a:pt x="172" y="28"/>
                              </a:lnTo>
                              <a:lnTo>
                                <a:pt x="163" y="28"/>
                              </a:lnTo>
                              <a:lnTo>
                                <a:pt x="155" y="28"/>
                              </a:lnTo>
                              <a:lnTo>
                                <a:pt x="148" y="28"/>
                              </a:lnTo>
                              <a:lnTo>
                                <a:pt x="141" y="28"/>
                              </a:lnTo>
                              <a:lnTo>
                                <a:pt x="135" y="28"/>
                              </a:lnTo>
                              <a:lnTo>
                                <a:pt x="130" y="28"/>
                              </a:lnTo>
                              <a:lnTo>
                                <a:pt x="125" y="28"/>
                              </a:lnTo>
                              <a:lnTo>
                                <a:pt x="120" y="28"/>
                              </a:lnTo>
                              <a:lnTo>
                                <a:pt x="114" y="27"/>
                              </a:lnTo>
                              <a:lnTo>
                                <a:pt x="108" y="27"/>
                              </a:lnTo>
                              <a:lnTo>
                                <a:pt x="103" y="27"/>
                              </a:lnTo>
                              <a:lnTo>
                                <a:pt x="96" y="27"/>
                              </a:lnTo>
                              <a:lnTo>
                                <a:pt x="90" y="27"/>
                              </a:lnTo>
                              <a:lnTo>
                                <a:pt x="84" y="27"/>
                              </a:lnTo>
                              <a:lnTo>
                                <a:pt x="79" y="27"/>
                              </a:lnTo>
                              <a:lnTo>
                                <a:pt x="74" y="27"/>
                              </a:lnTo>
                              <a:lnTo>
                                <a:pt x="68" y="26"/>
                              </a:lnTo>
                              <a:lnTo>
                                <a:pt x="63" y="26"/>
                              </a:lnTo>
                              <a:lnTo>
                                <a:pt x="58" y="26"/>
                              </a:lnTo>
                              <a:lnTo>
                                <a:pt x="53" y="25"/>
                              </a:lnTo>
                              <a:lnTo>
                                <a:pt x="48" y="25"/>
                              </a:lnTo>
                              <a:lnTo>
                                <a:pt x="43" y="24"/>
                              </a:lnTo>
                              <a:lnTo>
                                <a:pt x="38" y="23"/>
                              </a:lnTo>
                              <a:lnTo>
                                <a:pt x="34" y="23"/>
                              </a:lnTo>
                              <a:lnTo>
                                <a:pt x="30" y="22"/>
                              </a:lnTo>
                              <a:lnTo>
                                <a:pt x="26" y="22"/>
                              </a:lnTo>
                              <a:lnTo>
                                <a:pt x="22" y="21"/>
                              </a:lnTo>
                              <a:lnTo>
                                <a:pt x="19" y="21"/>
                              </a:lnTo>
                              <a:lnTo>
                                <a:pt x="15" y="21"/>
                              </a:lnTo>
                              <a:lnTo>
                                <a:pt x="11" y="21"/>
                              </a:lnTo>
                              <a:lnTo>
                                <a:pt x="8" y="21"/>
                              </a:lnTo>
                              <a:lnTo>
                                <a:pt x="5" y="21"/>
                              </a:lnTo>
                              <a:lnTo>
                                <a:pt x="3" y="21"/>
                              </a:lnTo>
                              <a:lnTo>
                                <a:pt x="2" y="21"/>
                              </a:lnTo>
                              <a:lnTo>
                                <a:pt x="0" y="21"/>
                              </a:lnTo>
                              <a:lnTo>
                                <a:pt x="0" y="21"/>
                              </a:lnTo>
                              <a:lnTo>
                                <a:pt x="1" y="21"/>
                              </a:lnTo>
                              <a:lnTo>
                                <a:pt x="3" y="22"/>
                              </a:lnTo>
                              <a:lnTo>
                                <a:pt x="4" y="22"/>
                              </a:lnTo>
                              <a:lnTo>
                                <a:pt x="10" y="22"/>
                              </a:lnTo>
                              <a:lnTo>
                                <a:pt x="15" y="22"/>
                              </a:lnTo>
                              <a:lnTo>
                                <a:pt x="21" y="22"/>
                              </a:lnTo>
                              <a:lnTo>
                                <a:pt x="27" y="22"/>
                              </a:lnTo>
                              <a:lnTo>
                                <a:pt x="33" y="22"/>
                              </a:lnTo>
                              <a:lnTo>
                                <a:pt x="39" y="21"/>
                              </a:lnTo>
                              <a:lnTo>
                                <a:pt x="45" y="21"/>
                              </a:lnTo>
                              <a:lnTo>
                                <a:pt x="51" y="21"/>
                              </a:lnTo>
                              <a:lnTo>
                                <a:pt x="56" y="21"/>
                              </a:lnTo>
                              <a:lnTo>
                                <a:pt x="64" y="20"/>
                              </a:lnTo>
                              <a:lnTo>
                                <a:pt x="73" y="19"/>
                              </a:lnTo>
                              <a:lnTo>
                                <a:pt x="81" y="18"/>
                              </a:lnTo>
                              <a:lnTo>
                                <a:pt x="87" y="17"/>
                              </a:lnTo>
                              <a:lnTo>
                                <a:pt x="94" y="17"/>
                              </a:lnTo>
                              <a:lnTo>
                                <a:pt x="100" y="16"/>
                              </a:lnTo>
                              <a:lnTo>
                                <a:pt x="106" y="15"/>
                              </a:lnTo>
                              <a:lnTo>
                                <a:pt x="111" y="15"/>
                              </a:lnTo>
                              <a:lnTo>
                                <a:pt x="116" y="14"/>
                              </a:lnTo>
                              <a:lnTo>
                                <a:pt x="122" y="13"/>
                              </a:lnTo>
                              <a:lnTo>
                                <a:pt x="128" y="13"/>
                              </a:lnTo>
                              <a:lnTo>
                                <a:pt x="133" y="12"/>
                              </a:lnTo>
                              <a:lnTo>
                                <a:pt x="140" y="11"/>
                              </a:lnTo>
                              <a:lnTo>
                                <a:pt x="146" y="10"/>
                              </a:lnTo>
                              <a:lnTo>
                                <a:pt x="152" y="10"/>
                              </a:lnTo>
                              <a:lnTo>
                                <a:pt x="158" y="9"/>
                              </a:lnTo>
                              <a:lnTo>
                                <a:pt x="163" y="8"/>
                              </a:lnTo>
                              <a:lnTo>
                                <a:pt x="168" y="8"/>
                              </a:lnTo>
                              <a:lnTo>
                                <a:pt x="173" y="8"/>
                              </a:lnTo>
                              <a:lnTo>
                                <a:pt x="177" y="7"/>
                              </a:lnTo>
                              <a:lnTo>
                                <a:pt x="181" y="7"/>
                              </a:lnTo>
                              <a:lnTo>
                                <a:pt x="186" y="6"/>
                              </a:lnTo>
                              <a:lnTo>
                                <a:pt x="191" y="6"/>
                              </a:lnTo>
                              <a:lnTo>
                                <a:pt x="196" y="5"/>
                              </a:lnTo>
                              <a:lnTo>
                                <a:pt x="201" y="5"/>
                              </a:lnTo>
                              <a:lnTo>
                                <a:pt x="205" y="4"/>
                              </a:lnTo>
                              <a:lnTo>
                                <a:pt x="209" y="4"/>
                              </a:lnTo>
                              <a:lnTo>
                                <a:pt x="214" y="3"/>
                              </a:lnTo>
                              <a:lnTo>
                                <a:pt x="219" y="3"/>
                              </a:lnTo>
                              <a:lnTo>
                                <a:pt x="224" y="3"/>
                              </a:lnTo>
                              <a:lnTo>
                                <a:pt x="228" y="2"/>
                              </a:lnTo>
                              <a:lnTo>
                                <a:pt x="233" y="2"/>
                              </a:lnTo>
                              <a:lnTo>
                                <a:pt x="237" y="1"/>
                              </a:lnTo>
                              <a:lnTo>
                                <a:pt x="243" y="1"/>
                              </a:lnTo>
                              <a:lnTo>
                                <a:pt x="249" y="1"/>
                              </a:lnTo>
                              <a:lnTo>
                                <a:pt x="255" y="0"/>
                              </a:lnTo>
                              <a:lnTo>
                                <a:pt x="260" y="0"/>
                              </a:lnTo>
                              <a:lnTo>
                                <a:pt x="266" y="0"/>
                              </a:lnTo>
                              <a:lnTo>
                                <a:pt x="272" y="0"/>
                              </a:lnTo>
                              <a:lnTo>
                                <a:pt x="277" y="0"/>
                              </a:lnTo>
                              <a:lnTo>
                                <a:pt x="283" y="0"/>
                              </a:lnTo>
                              <a:lnTo>
                                <a:pt x="288" y="0"/>
                              </a:lnTo>
                              <a:lnTo>
                                <a:pt x="292" y="0"/>
                              </a:lnTo>
                              <a:lnTo>
                                <a:pt x="297" y="0"/>
                              </a:lnTo>
                              <a:lnTo>
                                <a:pt x="301" y="0"/>
                              </a:lnTo>
                              <a:lnTo>
                                <a:pt x="306" y="0"/>
                              </a:lnTo>
                              <a:lnTo>
                                <a:pt x="311" y="0"/>
                              </a:lnTo>
                              <a:lnTo>
                                <a:pt x="315" y="0"/>
                              </a:lnTo>
                              <a:lnTo>
                                <a:pt x="322" y="0"/>
                              </a:lnTo>
                              <a:lnTo>
                                <a:pt x="328" y="1"/>
                              </a:lnTo>
                              <a:lnTo>
                                <a:pt x="334" y="1"/>
                              </a:lnTo>
                              <a:lnTo>
                                <a:pt x="339" y="1"/>
                              </a:lnTo>
                              <a:lnTo>
                                <a:pt x="345" y="2"/>
                              </a:lnTo>
                              <a:lnTo>
                                <a:pt x="350" y="2"/>
                              </a:lnTo>
                              <a:lnTo>
                                <a:pt x="354" y="3"/>
                              </a:lnTo>
                              <a:lnTo>
                                <a:pt x="358" y="3"/>
                              </a:lnTo>
                              <a:lnTo>
                                <a:pt x="363" y="3"/>
                              </a:lnTo>
                              <a:lnTo>
                                <a:pt x="368" y="4"/>
                              </a:lnTo>
                              <a:lnTo>
                                <a:pt x="374" y="4"/>
                              </a:lnTo>
                              <a:lnTo>
                                <a:pt x="379" y="5"/>
                              </a:lnTo>
                              <a:lnTo>
                                <a:pt x="384" y="6"/>
                              </a:lnTo>
                              <a:lnTo>
                                <a:pt x="389" y="6"/>
                              </a:lnTo>
                              <a:lnTo>
                                <a:pt x="394" y="7"/>
                              </a:lnTo>
                              <a:lnTo>
                                <a:pt x="399" y="8"/>
                              </a:lnTo>
                              <a:lnTo>
                                <a:pt x="403" y="8"/>
                              </a:lnTo>
                              <a:lnTo>
                                <a:pt x="408" y="9"/>
                              </a:lnTo>
                              <a:lnTo>
                                <a:pt x="413" y="10"/>
                              </a:lnTo>
                              <a:lnTo>
                                <a:pt x="418" y="11"/>
                              </a:lnTo>
                              <a:lnTo>
                                <a:pt x="423" y="12"/>
                              </a:lnTo>
                              <a:lnTo>
                                <a:pt x="428" y="13"/>
                              </a:lnTo>
                              <a:lnTo>
                                <a:pt x="433" y="14"/>
                              </a:lnTo>
                              <a:lnTo>
                                <a:pt x="438" y="15"/>
                              </a:lnTo>
                              <a:lnTo>
                                <a:pt x="443" y="16"/>
                              </a:lnTo>
                              <a:lnTo>
                                <a:pt x="448" y="17"/>
                              </a:lnTo>
                              <a:lnTo>
                                <a:pt x="453" y="18"/>
                              </a:lnTo>
                              <a:lnTo>
                                <a:pt x="458" y="20"/>
                              </a:lnTo>
                              <a:lnTo>
                                <a:pt x="464" y="21"/>
                              </a:lnTo>
                              <a:lnTo>
                                <a:pt x="470" y="22"/>
                              </a:lnTo>
                              <a:lnTo>
                                <a:pt x="475" y="24"/>
                              </a:lnTo>
                              <a:lnTo>
                                <a:pt x="502" y="31"/>
                              </a:lnTo>
                              <a:lnTo>
                                <a:pt x="506" y="32"/>
                              </a:lnTo>
                              <a:lnTo>
                                <a:pt x="511" y="33"/>
                              </a:lnTo>
                              <a:lnTo>
                                <a:pt x="515" y="34"/>
                              </a:lnTo>
                              <a:lnTo>
                                <a:pt x="520" y="35"/>
                              </a:lnTo>
                              <a:lnTo>
                                <a:pt x="525" y="36"/>
                              </a:lnTo>
                              <a:lnTo>
                                <a:pt x="529" y="37"/>
                              </a:lnTo>
                              <a:lnTo>
                                <a:pt x="533" y="39"/>
                              </a:lnTo>
                              <a:lnTo>
                                <a:pt x="538" y="40"/>
                              </a:lnTo>
                              <a:lnTo>
                                <a:pt x="541" y="41"/>
                              </a:lnTo>
                              <a:lnTo>
                                <a:pt x="544" y="42"/>
                              </a:lnTo>
                              <a:lnTo>
                                <a:pt x="548" y="43"/>
                              </a:lnTo>
                              <a:lnTo>
                                <a:pt x="551" y="44"/>
                              </a:lnTo>
                              <a:lnTo>
                                <a:pt x="554" y="45"/>
                              </a:lnTo>
                              <a:lnTo>
                                <a:pt x="557" y="46"/>
                              </a:lnTo>
                              <a:lnTo>
                                <a:pt x="560" y="47"/>
                              </a:lnTo>
                              <a:lnTo>
                                <a:pt x="564" y="48"/>
                              </a:lnTo>
                              <a:lnTo>
                                <a:pt x="567" y="50"/>
                              </a:lnTo>
                              <a:lnTo>
                                <a:pt x="569" y="51"/>
                              </a:lnTo>
                              <a:lnTo>
                                <a:pt x="572" y="52"/>
                              </a:lnTo>
                              <a:lnTo>
                                <a:pt x="574" y="53"/>
                              </a:lnTo>
                              <a:lnTo>
                                <a:pt x="577" y="54"/>
                              </a:lnTo>
                              <a:lnTo>
                                <a:pt x="579" y="55"/>
                              </a:lnTo>
                              <a:lnTo>
                                <a:pt x="582" y="56"/>
                              </a:lnTo>
                              <a:lnTo>
                                <a:pt x="584" y="58"/>
                              </a:lnTo>
                              <a:lnTo>
                                <a:pt x="586" y="59"/>
                              </a:lnTo>
                              <a:lnTo>
                                <a:pt x="589" y="60"/>
                              </a:lnTo>
                              <a:lnTo>
                                <a:pt x="591" y="61"/>
                              </a:lnTo>
                              <a:lnTo>
                                <a:pt x="593" y="63"/>
                              </a:lnTo>
                              <a:lnTo>
                                <a:pt x="595" y="64"/>
                              </a:lnTo>
                              <a:lnTo>
                                <a:pt x="596" y="66"/>
                              </a:lnTo>
                              <a:lnTo>
                                <a:pt x="597" y="67"/>
                              </a:lnTo>
                              <a:lnTo>
                                <a:pt x="598" y="69"/>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84" o:spid="_x0000_s1026" o:spt="100" style="position:absolute;left:0pt;margin-left:282.45pt;margin-top:147.6pt;height:3.5pt;width:29.95pt;mso-position-horizontal-relative:page;z-index:-251516928;mso-width-relative:page;mso-height-relative:page;" filled="f" stroked="t" coordsize="599,70" o:gfxdata="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" path="m510,47l495,43,490,42,486,41,482,39,478,38,474,37,469,36,464,35,459,34,429,29,422,28,416,28,410,27,404,27,398,27,393,26,387,26,380,26,372,26,365,25,357,25,349,25,341,25,333,25,325,25,316,25,308,25,300,25,292,25,283,25,275,25,267,25,259,26,250,26,242,26,235,26,227,27,220,27,214,27,208,27,202,27,195,28,188,28,181,28,172,28,163,28,155,28,148,28,141,28,135,28,130,28,125,28,120,28,114,27,108,27,103,27,96,27,90,27,84,27,79,27,74,27,68,26,63,26,58,26,53,25,48,25,43,24,38,23,34,23,30,22,26,22,22,21,19,21,15,21,11,21,8,21,5,21,3,21,2,21,0,21,0,21,1,21,3,22,4,22,10,22,15,22,21,22,27,22,33,22,39,21,45,21,51,21,56,21,64,20,73,19,81,18,87,17,94,17,100,16,106,15,111,15,116,14,122,13,128,13,133,12,140,11,146,10,152,10,158,9,163,8,168,8,173,8,177,7,181,7,186,6,191,6,196,5,201,5,205,4,209,4,214,3,219,3,224,3,228,2,233,2,237,1,243,1,249,1,255,0,260,0,266,0,272,0,277,0,283,0,288,0,292,0,297,0,301,0,306,0,311,0,315,0,322,0,328,1,334,1,339,1,345,2,350,2,354,3,358,3,363,3,368,4,374,4,379,5,384,6,389,6,394,7,399,8,403,8,408,9,413,10,418,11,423,12,428,13,433,14,438,15,443,16,448,17,453,18,458,20,464,21,470,22,475,24,502,31,506,32,511,33,515,34,520,35,525,36,529,37,533,39,538,40,541,41,544,42,548,43,551,44,554,45,557,46,560,47,564,48,567,50,569,51,572,52,574,53,577,54,579,55,582,56,584,58,586,59,589,60,591,61,593,63,595,64,596,66,597,67,598,69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00576" behindDoc="1" locked="0" layoutInCell="1" allowOverlap="1">
                <wp:simplePos x="0" y="0"/>
                <wp:positionH relativeFrom="page">
                  <wp:posOffset>4617085</wp:posOffset>
                </wp:positionH>
                <wp:positionV relativeFrom="paragraph">
                  <wp:posOffset>1850390</wp:posOffset>
                </wp:positionV>
                <wp:extent cx="420370" cy="72390"/>
                <wp:effectExtent l="114300" t="113665" r="13970" b="118745"/>
                <wp:wrapNone/>
                <wp:docPr id="275" name="任意多边形 285"/>
                <wp:cNvGraphicFramePr/>
                <a:graphic xmlns:a="http://schemas.openxmlformats.org/drawingml/2006/main">
                  <a:graphicData uri="http://schemas.microsoft.com/office/word/2010/wordprocessingShape">
                    <wps:wsp>
                      <wps:cNvSpPr/>
                      <wps:spPr>
                        <a:xfrm>
                          <a:off x="0" y="0"/>
                          <a:ext cx="420370" cy="72390"/>
                        </a:xfrm>
                        <a:custGeom>
                          <a:avLst/>
                          <a:gdLst/>
                          <a:ahLst/>
                          <a:cxnLst/>
                          <a:pathLst>
                            <a:path w="662" h="114">
                              <a:moveTo>
                                <a:pt x="661" y="0"/>
                              </a:moveTo>
                              <a:lnTo>
                                <a:pt x="642" y="2"/>
                              </a:lnTo>
                              <a:lnTo>
                                <a:pt x="639" y="2"/>
                              </a:lnTo>
                              <a:lnTo>
                                <a:pt x="636" y="2"/>
                              </a:lnTo>
                              <a:lnTo>
                                <a:pt x="631" y="2"/>
                              </a:lnTo>
                              <a:lnTo>
                                <a:pt x="627" y="2"/>
                              </a:lnTo>
                              <a:lnTo>
                                <a:pt x="622" y="3"/>
                              </a:lnTo>
                              <a:lnTo>
                                <a:pt x="617" y="3"/>
                              </a:lnTo>
                              <a:lnTo>
                                <a:pt x="613" y="3"/>
                              </a:lnTo>
                              <a:lnTo>
                                <a:pt x="608" y="4"/>
                              </a:lnTo>
                              <a:lnTo>
                                <a:pt x="604" y="4"/>
                              </a:lnTo>
                              <a:lnTo>
                                <a:pt x="600" y="5"/>
                              </a:lnTo>
                              <a:lnTo>
                                <a:pt x="596" y="5"/>
                              </a:lnTo>
                              <a:lnTo>
                                <a:pt x="590" y="5"/>
                              </a:lnTo>
                              <a:lnTo>
                                <a:pt x="584" y="6"/>
                              </a:lnTo>
                              <a:lnTo>
                                <a:pt x="578" y="7"/>
                              </a:lnTo>
                              <a:lnTo>
                                <a:pt x="574" y="7"/>
                              </a:lnTo>
                              <a:lnTo>
                                <a:pt x="569" y="7"/>
                              </a:lnTo>
                              <a:lnTo>
                                <a:pt x="565" y="8"/>
                              </a:lnTo>
                              <a:lnTo>
                                <a:pt x="559" y="9"/>
                              </a:lnTo>
                              <a:lnTo>
                                <a:pt x="552" y="10"/>
                              </a:lnTo>
                              <a:lnTo>
                                <a:pt x="546" y="10"/>
                              </a:lnTo>
                              <a:lnTo>
                                <a:pt x="539" y="11"/>
                              </a:lnTo>
                              <a:lnTo>
                                <a:pt x="533" y="12"/>
                              </a:lnTo>
                              <a:lnTo>
                                <a:pt x="526" y="13"/>
                              </a:lnTo>
                              <a:lnTo>
                                <a:pt x="520" y="14"/>
                              </a:lnTo>
                              <a:lnTo>
                                <a:pt x="514" y="15"/>
                              </a:lnTo>
                              <a:lnTo>
                                <a:pt x="509" y="15"/>
                              </a:lnTo>
                              <a:lnTo>
                                <a:pt x="500" y="17"/>
                              </a:lnTo>
                              <a:lnTo>
                                <a:pt x="491" y="18"/>
                              </a:lnTo>
                              <a:lnTo>
                                <a:pt x="483" y="19"/>
                              </a:lnTo>
                              <a:lnTo>
                                <a:pt x="476" y="20"/>
                              </a:lnTo>
                              <a:lnTo>
                                <a:pt x="469" y="21"/>
                              </a:lnTo>
                              <a:lnTo>
                                <a:pt x="463" y="22"/>
                              </a:lnTo>
                              <a:lnTo>
                                <a:pt x="455" y="23"/>
                              </a:lnTo>
                              <a:lnTo>
                                <a:pt x="447" y="25"/>
                              </a:lnTo>
                              <a:lnTo>
                                <a:pt x="439" y="26"/>
                              </a:lnTo>
                              <a:lnTo>
                                <a:pt x="431" y="27"/>
                              </a:lnTo>
                              <a:lnTo>
                                <a:pt x="423" y="28"/>
                              </a:lnTo>
                              <a:lnTo>
                                <a:pt x="415" y="30"/>
                              </a:lnTo>
                              <a:lnTo>
                                <a:pt x="408" y="31"/>
                              </a:lnTo>
                              <a:lnTo>
                                <a:pt x="402" y="32"/>
                              </a:lnTo>
                              <a:lnTo>
                                <a:pt x="396" y="33"/>
                              </a:lnTo>
                              <a:lnTo>
                                <a:pt x="388" y="34"/>
                              </a:lnTo>
                              <a:lnTo>
                                <a:pt x="380" y="35"/>
                              </a:lnTo>
                              <a:lnTo>
                                <a:pt x="372" y="37"/>
                              </a:lnTo>
                              <a:lnTo>
                                <a:pt x="365" y="38"/>
                              </a:lnTo>
                              <a:lnTo>
                                <a:pt x="359" y="39"/>
                              </a:lnTo>
                              <a:lnTo>
                                <a:pt x="353" y="40"/>
                              </a:lnTo>
                              <a:lnTo>
                                <a:pt x="346" y="41"/>
                              </a:lnTo>
                              <a:lnTo>
                                <a:pt x="339" y="42"/>
                              </a:lnTo>
                              <a:lnTo>
                                <a:pt x="332" y="44"/>
                              </a:lnTo>
                              <a:lnTo>
                                <a:pt x="324" y="45"/>
                              </a:lnTo>
                              <a:lnTo>
                                <a:pt x="316" y="46"/>
                              </a:lnTo>
                              <a:lnTo>
                                <a:pt x="309" y="48"/>
                              </a:lnTo>
                              <a:lnTo>
                                <a:pt x="303" y="49"/>
                              </a:lnTo>
                              <a:lnTo>
                                <a:pt x="297" y="50"/>
                              </a:lnTo>
                              <a:lnTo>
                                <a:pt x="292" y="51"/>
                              </a:lnTo>
                              <a:lnTo>
                                <a:pt x="285" y="52"/>
                              </a:lnTo>
                              <a:lnTo>
                                <a:pt x="278" y="53"/>
                              </a:lnTo>
                              <a:lnTo>
                                <a:pt x="271" y="54"/>
                              </a:lnTo>
                              <a:lnTo>
                                <a:pt x="265" y="55"/>
                              </a:lnTo>
                              <a:lnTo>
                                <a:pt x="259" y="56"/>
                              </a:lnTo>
                              <a:lnTo>
                                <a:pt x="253" y="57"/>
                              </a:lnTo>
                              <a:lnTo>
                                <a:pt x="246" y="58"/>
                              </a:lnTo>
                              <a:lnTo>
                                <a:pt x="240" y="59"/>
                              </a:lnTo>
                              <a:lnTo>
                                <a:pt x="234" y="60"/>
                              </a:lnTo>
                              <a:lnTo>
                                <a:pt x="227" y="61"/>
                              </a:lnTo>
                              <a:lnTo>
                                <a:pt x="220" y="62"/>
                              </a:lnTo>
                              <a:lnTo>
                                <a:pt x="214" y="63"/>
                              </a:lnTo>
                              <a:lnTo>
                                <a:pt x="206" y="64"/>
                              </a:lnTo>
                              <a:lnTo>
                                <a:pt x="198" y="65"/>
                              </a:lnTo>
                              <a:lnTo>
                                <a:pt x="190" y="66"/>
                              </a:lnTo>
                              <a:lnTo>
                                <a:pt x="184" y="67"/>
                              </a:lnTo>
                              <a:lnTo>
                                <a:pt x="177" y="68"/>
                              </a:lnTo>
                              <a:lnTo>
                                <a:pt x="171" y="69"/>
                              </a:lnTo>
                              <a:lnTo>
                                <a:pt x="166" y="70"/>
                              </a:lnTo>
                              <a:lnTo>
                                <a:pt x="160" y="70"/>
                              </a:lnTo>
                              <a:lnTo>
                                <a:pt x="154" y="71"/>
                              </a:lnTo>
                              <a:lnTo>
                                <a:pt x="148" y="72"/>
                              </a:lnTo>
                              <a:lnTo>
                                <a:pt x="142" y="73"/>
                              </a:lnTo>
                              <a:lnTo>
                                <a:pt x="135" y="73"/>
                              </a:lnTo>
                              <a:lnTo>
                                <a:pt x="129" y="74"/>
                              </a:lnTo>
                              <a:lnTo>
                                <a:pt x="123" y="75"/>
                              </a:lnTo>
                              <a:lnTo>
                                <a:pt x="117" y="76"/>
                              </a:lnTo>
                              <a:lnTo>
                                <a:pt x="112" y="76"/>
                              </a:lnTo>
                              <a:lnTo>
                                <a:pt x="107" y="77"/>
                              </a:lnTo>
                              <a:lnTo>
                                <a:pt x="102" y="77"/>
                              </a:lnTo>
                              <a:lnTo>
                                <a:pt x="97" y="78"/>
                              </a:lnTo>
                              <a:lnTo>
                                <a:pt x="93" y="78"/>
                              </a:lnTo>
                              <a:lnTo>
                                <a:pt x="89" y="79"/>
                              </a:lnTo>
                              <a:lnTo>
                                <a:pt x="61" y="81"/>
                              </a:lnTo>
                              <a:lnTo>
                                <a:pt x="55" y="82"/>
                              </a:lnTo>
                              <a:lnTo>
                                <a:pt x="51" y="82"/>
                              </a:lnTo>
                              <a:lnTo>
                                <a:pt x="46" y="83"/>
                              </a:lnTo>
                              <a:lnTo>
                                <a:pt x="41" y="84"/>
                              </a:lnTo>
                              <a:lnTo>
                                <a:pt x="37" y="84"/>
                              </a:lnTo>
                              <a:lnTo>
                                <a:pt x="33" y="84"/>
                              </a:lnTo>
                              <a:lnTo>
                                <a:pt x="29" y="85"/>
                              </a:lnTo>
                              <a:lnTo>
                                <a:pt x="26" y="86"/>
                              </a:lnTo>
                              <a:lnTo>
                                <a:pt x="23" y="87"/>
                              </a:lnTo>
                              <a:lnTo>
                                <a:pt x="19" y="88"/>
                              </a:lnTo>
                              <a:lnTo>
                                <a:pt x="16" y="89"/>
                              </a:lnTo>
                              <a:lnTo>
                                <a:pt x="13" y="89"/>
                              </a:lnTo>
                              <a:lnTo>
                                <a:pt x="10" y="90"/>
                              </a:lnTo>
                              <a:lnTo>
                                <a:pt x="8" y="90"/>
                              </a:lnTo>
                              <a:lnTo>
                                <a:pt x="5" y="91"/>
                              </a:lnTo>
                              <a:lnTo>
                                <a:pt x="2" y="91"/>
                              </a:lnTo>
                              <a:lnTo>
                                <a:pt x="2" y="92"/>
                              </a:lnTo>
                              <a:lnTo>
                                <a:pt x="1" y="93"/>
                              </a:lnTo>
                              <a:lnTo>
                                <a:pt x="0" y="93"/>
                              </a:lnTo>
                              <a:lnTo>
                                <a:pt x="1" y="94"/>
                              </a:lnTo>
                              <a:lnTo>
                                <a:pt x="1" y="94"/>
                              </a:lnTo>
                              <a:lnTo>
                                <a:pt x="2" y="95"/>
                              </a:lnTo>
                              <a:lnTo>
                                <a:pt x="4" y="96"/>
                              </a:lnTo>
                              <a:lnTo>
                                <a:pt x="7" y="96"/>
                              </a:lnTo>
                              <a:lnTo>
                                <a:pt x="26" y="101"/>
                              </a:lnTo>
                              <a:lnTo>
                                <a:pt x="30" y="102"/>
                              </a:lnTo>
                              <a:lnTo>
                                <a:pt x="36" y="103"/>
                              </a:lnTo>
                              <a:lnTo>
                                <a:pt x="43" y="104"/>
                              </a:lnTo>
                              <a:lnTo>
                                <a:pt x="50" y="105"/>
                              </a:lnTo>
                              <a:lnTo>
                                <a:pt x="55" y="106"/>
                              </a:lnTo>
                              <a:lnTo>
                                <a:pt x="60" y="106"/>
                              </a:lnTo>
                              <a:lnTo>
                                <a:pt x="66" y="107"/>
                              </a:lnTo>
                              <a:lnTo>
                                <a:pt x="70" y="108"/>
                              </a:lnTo>
                              <a:lnTo>
                                <a:pt x="75" y="108"/>
                              </a:lnTo>
                              <a:lnTo>
                                <a:pt x="80" y="109"/>
                              </a:lnTo>
                              <a:lnTo>
                                <a:pt x="85" y="109"/>
                              </a:lnTo>
                              <a:lnTo>
                                <a:pt x="90" y="110"/>
                              </a:lnTo>
                              <a:lnTo>
                                <a:pt x="95" y="111"/>
                              </a:lnTo>
                              <a:lnTo>
                                <a:pt x="101" y="111"/>
                              </a:lnTo>
                              <a:lnTo>
                                <a:pt x="107" y="111"/>
                              </a:lnTo>
                              <a:lnTo>
                                <a:pt x="114" y="112"/>
                              </a:lnTo>
                              <a:lnTo>
                                <a:pt x="119" y="112"/>
                              </a:lnTo>
                              <a:lnTo>
                                <a:pt x="123" y="112"/>
                              </a:lnTo>
                              <a:lnTo>
                                <a:pt x="128" y="113"/>
                              </a:lnTo>
                              <a:lnTo>
                                <a:pt x="132" y="113"/>
                              </a:lnTo>
                              <a:lnTo>
                                <a:pt x="137" y="113"/>
                              </a:lnTo>
                              <a:lnTo>
                                <a:pt x="141" y="113"/>
                              </a:lnTo>
                              <a:lnTo>
                                <a:pt x="145" y="114"/>
                              </a:lnTo>
                              <a:lnTo>
                                <a:pt x="150" y="114"/>
                              </a:lnTo>
                              <a:lnTo>
                                <a:pt x="155" y="114"/>
                              </a:lnTo>
                              <a:lnTo>
                                <a:pt x="159" y="114"/>
                              </a:lnTo>
                              <a:lnTo>
                                <a:pt x="163" y="114"/>
                              </a:lnTo>
                              <a:lnTo>
                                <a:pt x="168" y="114"/>
                              </a:lnTo>
                              <a:lnTo>
                                <a:pt x="172" y="114"/>
                              </a:lnTo>
                              <a:lnTo>
                                <a:pt x="175" y="114"/>
                              </a:lnTo>
                              <a:lnTo>
                                <a:pt x="179" y="114"/>
                              </a:lnTo>
                              <a:lnTo>
                                <a:pt x="183" y="114"/>
                              </a:lnTo>
                              <a:lnTo>
                                <a:pt x="186" y="113"/>
                              </a:lnTo>
                              <a:lnTo>
                                <a:pt x="190" y="113"/>
                              </a:lnTo>
                              <a:lnTo>
                                <a:pt x="195" y="113"/>
                              </a:lnTo>
                              <a:lnTo>
                                <a:pt x="200" y="113"/>
                              </a:lnTo>
                              <a:lnTo>
                                <a:pt x="205" y="113"/>
                              </a:lnTo>
                              <a:lnTo>
                                <a:pt x="211" y="113"/>
                              </a:lnTo>
                              <a:lnTo>
                                <a:pt x="216" y="112"/>
                              </a:lnTo>
                              <a:lnTo>
                                <a:pt x="222" y="112"/>
                              </a:lnTo>
                              <a:lnTo>
                                <a:pt x="226" y="112"/>
                              </a:lnTo>
                              <a:lnTo>
                                <a:pt x="231" y="112"/>
                              </a:lnTo>
                              <a:lnTo>
                                <a:pt x="236" y="111"/>
                              </a:lnTo>
                              <a:lnTo>
                                <a:pt x="240" y="111"/>
                              </a:lnTo>
                              <a:lnTo>
                                <a:pt x="244" y="111"/>
                              </a:lnTo>
                              <a:lnTo>
                                <a:pt x="248" y="111"/>
                              </a:lnTo>
                              <a:lnTo>
                                <a:pt x="253" y="110"/>
                              </a:lnTo>
                              <a:lnTo>
                                <a:pt x="258" y="110"/>
                              </a:lnTo>
                              <a:lnTo>
                                <a:pt x="263" y="109"/>
                              </a:lnTo>
                              <a:lnTo>
                                <a:pt x="269" y="109"/>
                              </a:lnTo>
                              <a:lnTo>
                                <a:pt x="275" y="108"/>
                              </a:lnTo>
                              <a:lnTo>
                                <a:pt x="282" y="108"/>
                              </a:lnTo>
                              <a:lnTo>
                                <a:pt x="287" y="107"/>
                              </a:lnTo>
                              <a:lnTo>
                                <a:pt x="292" y="107"/>
                              </a:lnTo>
                              <a:lnTo>
                                <a:pt x="297" y="107"/>
                              </a:lnTo>
                              <a:lnTo>
                                <a:pt x="302" y="106"/>
                              </a:lnTo>
                              <a:lnTo>
                                <a:pt x="306" y="106"/>
                              </a:lnTo>
                              <a:lnTo>
                                <a:pt x="310" y="10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85" o:spid="_x0000_s1026" o:spt="100" style="position:absolute;left:0pt;margin-left:363.55pt;margin-top:145.7pt;height:5.7pt;width:33.1pt;mso-position-horizontal-relative:page;z-index:-251515904;mso-width-relative:page;mso-height-relative:page;" filled="f" stroked="t" coordsize="662,114" o:gfxdata="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aRL0ptsAAAALAQAADwAAAAAAAAABACAAAAAiAAAAZHJzL2Rvd25y&#10;ZXYueG1sUEsBAhQAFAAAAAgAh07iQLVdUo82BgAA4h4AAA4AAAAAAAAAAQAgAAAAKgEAAGRycy9l&#10;Mm9Eb2MueG1sUEsFBgAAAAAGAAYAWQEAANIJAAAAAA==&#10;" path="m661,0l642,2,639,2,636,2,631,2,627,2,622,3,617,3,613,3,608,4,604,4,600,5,596,5,590,5,584,6,578,7,574,7,569,7,565,8,559,9,552,10,546,10,539,11,533,12,526,13,520,14,514,15,509,15,500,17,491,18,483,19,476,20,469,21,463,22,455,23,447,25,439,26,431,27,423,28,415,30,408,31,402,32,396,33,388,34,380,35,372,37,365,38,359,39,353,40,346,41,339,42,332,44,324,45,316,46,309,48,303,49,297,50,292,51,285,52,278,53,271,54,265,55,259,56,253,57,246,58,240,59,234,60,227,61,220,62,214,63,206,64,198,65,190,66,184,67,177,68,171,69,166,70,160,70,154,71,148,72,142,73,135,73,129,74,123,75,117,76,112,76,107,77,102,77,97,78,93,78,89,79,61,81,55,82,51,82,46,83,41,84,37,84,33,84,29,85,26,86,23,87,19,88,16,89,13,89,10,90,8,90,5,91,2,91,2,92,1,93,0,93,1,94,1,94,2,95,4,96,7,96,26,101,30,102,36,103,43,104,50,105,55,106,60,106,66,107,70,108,75,108,80,109,85,109,90,110,95,111,101,111,107,111,114,112,119,112,123,112,128,113,132,113,137,113,141,113,145,114,150,114,155,114,159,114,163,114,168,114,172,114,175,114,179,114,183,114,186,113,190,113,195,113,200,113,205,113,211,113,216,112,222,112,226,112,231,112,236,111,240,111,244,111,248,111,253,110,258,110,263,109,269,109,275,108,282,108,287,107,292,107,297,107,302,106,306,106,310,106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801600" behindDoc="1" locked="0" layoutInCell="1" allowOverlap="1">
                <wp:simplePos x="0" y="0"/>
                <wp:positionH relativeFrom="page">
                  <wp:posOffset>5991860</wp:posOffset>
                </wp:positionH>
                <wp:positionV relativeFrom="paragraph">
                  <wp:posOffset>1861185</wp:posOffset>
                </wp:positionV>
                <wp:extent cx="636905" cy="103505"/>
                <wp:effectExtent l="114300" t="114300" r="26035" b="117475"/>
                <wp:wrapNone/>
                <wp:docPr id="276" name="任意多边形 286"/>
                <wp:cNvGraphicFramePr/>
                <a:graphic xmlns:a="http://schemas.openxmlformats.org/drawingml/2006/main">
                  <a:graphicData uri="http://schemas.microsoft.com/office/word/2010/wordprocessingShape">
                    <wps:wsp>
                      <wps:cNvSpPr/>
                      <wps:spPr>
                        <a:xfrm>
                          <a:off x="0" y="0"/>
                          <a:ext cx="636905" cy="103505"/>
                        </a:xfrm>
                        <a:custGeom>
                          <a:avLst/>
                          <a:gdLst/>
                          <a:ahLst/>
                          <a:cxnLst/>
                          <a:pathLst>
                            <a:path w="1003" h="163">
                              <a:moveTo>
                                <a:pt x="1002" y="38"/>
                              </a:moveTo>
                              <a:lnTo>
                                <a:pt x="954" y="27"/>
                              </a:lnTo>
                              <a:lnTo>
                                <a:pt x="950" y="26"/>
                              </a:lnTo>
                              <a:lnTo>
                                <a:pt x="913" y="18"/>
                              </a:lnTo>
                              <a:lnTo>
                                <a:pt x="908" y="17"/>
                              </a:lnTo>
                              <a:lnTo>
                                <a:pt x="903" y="16"/>
                              </a:lnTo>
                              <a:lnTo>
                                <a:pt x="898" y="16"/>
                              </a:lnTo>
                              <a:lnTo>
                                <a:pt x="893" y="15"/>
                              </a:lnTo>
                              <a:lnTo>
                                <a:pt x="888" y="14"/>
                              </a:lnTo>
                              <a:lnTo>
                                <a:pt x="884" y="13"/>
                              </a:lnTo>
                              <a:lnTo>
                                <a:pt x="880" y="12"/>
                              </a:lnTo>
                              <a:lnTo>
                                <a:pt x="876" y="12"/>
                              </a:lnTo>
                              <a:lnTo>
                                <a:pt x="868" y="11"/>
                              </a:lnTo>
                              <a:lnTo>
                                <a:pt x="860" y="10"/>
                              </a:lnTo>
                              <a:lnTo>
                                <a:pt x="852" y="8"/>
                              </a:lnTo>
                              <a:lnTo>
                                <a:pt x="845" y="8"/>
                              </a:lnTo>
                              <a:lnTo>
                                <a:pt x="838" y="7"/>
                              </a:lnTo>
                              <a:lnTo>
                                <a:pt x="831" y="6"/>
                              </a:lnTo>
                              <a:lnTo>
                                <a:pt x="823" y="5"/>
                              </a:lnTo>
                              <a:lnTo>
                                <a:pt x="815" y="4"/>
                              </a:lnTo>
                              <a:lnTo>
                                <a:pt x="807" y="3"/>
                              </a:lnTo>
                              <a:lnTo>
                                <a:pt x="800" y="3"/>
                              </a:lnTo>
                              <a:lnTo>
                                <a:pt x="793" y="2"/>
                              </a:lnTo>
                              <a:lnTo>
                                <a:pt x="785" y="2"/>
                              </a:lnTo>
                              <a:lnTo>
                                <a:pt x="780" y="1"/>
                              </a:lnTo>
                              <a:lnTo>
                                <a:pt x="775" y="1"/>
                              </a:lnTo>
                              <a:lnTo>
                                <a:pt x="769" y="1"/>
                              </a:lnTo>
                              <a:lnTo>
                                <a:pt x="763" y="0"/>
                              </a:lnTo>
                              <a:lnTo>
                                <a:pt x="757" y="0"/>
                              </a:lnTo>
                              <a:lnTo>
                                <a:pt x="751" y="0"/>
                              </a:lnTo>
                              <a:lnTo>
                                <a:pt x="746" y="0"/>
                              </a:lnTo>
                              <a:lnTo>
                                <a:pt x="741" y="0"/>
                              </a:lnTo>
                              <a:lnTo>
                                <a:pt x="736" y="0"/>
                              </a:lnTo>
                              <a:lnTo>
                                <a:pt x="731" y="0"/>
                              </a:lnTo>
                              <a:lnTo>
                                <a:pt x="725" y="1"/>
                              </a:lnTo>
                              <a:lnTo>
                                <a:pt x="720" y="1"/>
                              </a:lnTo>
                              <a:lnTo>
                                <a:pt x="712" y="2"/>
                              </a:lnTo>
                              <a:lnTo>
                                <a:pt x="705" y="2"/>
                              </a:lnTo>
                              <a:lnTo>
                                <a:pt x="697" y="3"/>
                              </a:lnTo>
                              <a:lnTo>
                                <a:pt x="692" y="4"/>
                              </a:lnTo>
                              <a:lnTo>
                                <a:pt x="686" y="4"/>
                              </a:lnTo>
                              <a:lnTo>
                                <a:pt x="680" y="5"/>
                              </a:lnTo>
                              <a:lnTo>
                                <a:pt x="673" y="5"/>
                              </a:lnTo>
                              <a:lnTo>
                                <a:pt x="665" y="5"/>
                              </a:lnTo>
                              <a:lnTo>
                                <a:pt x="658" y="6"/>
                              </a:lnTo>
                              <a:lnTo>
                                <a:pt x="651" y="6"/>
                              </a:lnTo>
                              <a:lnTo>
                                <a:pt x="645" y="7"/>
                              </a:lnTo>
                              <a:lnTo>
                                <a:pt x="639" y="7"/>
                              </a:lnTo>
                              <a:lnTo>
                                <a:pt x="633" y="8"/>
                              </a:lnTo>
                              <a:lnTo>
                                <a:pt x="627" y="8"/>
                              </a:lnTo>
                              <a:lnTo>
                                <a:pt x="621" y="9"/>
                              </a:lnTo>
                              <a:lnTo>
                                <a:pt x="613" y="10"/>
                              </a:lnTo>
                              <a:lnTo>
                                <a:pt x="605" y="11"/>
                              </a:lnTo>
                              <a:lnTo>
                                <a:pt x="597" y="11"/>
                              </a:lnTo>
                              <a:lnTo>
                                <a:pt x="586" y="12"/>
                              </a:lnTo>
                              <a:lnTo>
                                <a:pt x="575" y="14"/>
                              </a:lnTo>
                              <a:lnTo>
                                <a:pt x="564" y="15"/>
                              </a:lnTo>
                              <a:lnTo>
                                <a:pt x="495" y="19"/>
                              </a:lnTo>
                              <a:lnTo>
                                <a:pt x="464" y="20"/>
                              </a:lnTo>
                              <a:lnTo>
                                <a:pt x="453" y="20"/>
                              </a:lnTo>
                              <a:lnTo>
                                <a:pt x="444" y="20"/>
                              </a:lnTo>
                              <a:lnTo>
                                <a:pt x="434" y="21"/>
                              </a:lnTo>
                              <a:lnTo>
                                <a:pt x="425" y="21"/>
                              </a:lnTo>
                              <a:lnTo>
                                <a:pt x="417" y="21"/>
                              </a:lnTo>
                              <a:lnTo>
                                <a:pt x="409" y="21"/>
                              </a:lnTo>
                              <a:lnTo>
                                <a:pt x="401" y="21"/>
                              </a:lnTo>
                              <a:lnTo>
                                <a:pt x="391" y="20"/>
                              </a:lnTo>
                              <a:lnTo>
                                <a:pt x="382" y="20"/>
                              </a:lnTo>
                              <a:lnTo>
                                <a:pt x="373" y="20"/>
                              </a:lnTo>
                              <a:lnTo>
                                <a:pt x="363" y="20"/>
                              </a:lnTo>
                              <a:lnTo>
                                <a:pt x="353" y="20"/>
                              </a:lnTo>
                              <a:lnTo>
                                <a:pt x="343" y="19"/>
                              </a:lnTo>
                              <a:lnTo>
                                <a:pt x="334" y="19"/>
                              </a:lnTo>
                              <a:lnTo>
                                <a:pt x="326" y="19"/>
                              </a:lnTo>
                              <a:lnTo>
                                <a:pt x="317" y="18"/>
                              </a:lnTo>
                              <a:lnTo>
                                <a:pt x="310" y="18"/>
                              </a:lnTo>
                              <a:lnTo>
                                <a:pt x="303" y="18"/>
                              </a:lnTo>
                              <a:lnTo>
                                <a:pt x="295" y="17"/>
                              </a:lnTo>
                              <a:lnTo>
                                <a:pt x="287" y="17"/>
                              </a:lnTo>
                              <a:lnTo>
                                <a:pt x="279" y="16"/>
                              </a:lnTo>
                              <a:lnTo>
                                <a:pt x="270" y="16"/>
                              </a:lnTo>
                              <a:lnTo>
                                <a:pt x="262" y="15"/>
                              </a:lnTo>
                              <a:lnTo>
                                <a:pt x="254" y="14"/>
                              </a:lnTo>
                              <a:lnTo>
                                <a:pt x="246" y="14"/>
                              </a:lnTo>
                              <a:lnTo>
                                <a:pt x="238" y="13"/>
                              </a:lnTo>
                              <a:lnTo>
                                <a:pt x="231" y="13"/>
                              </a:lnTo>
                              <a:lnTo>
                                <a:pt x="223" y="12"/>
                              </a:lnTo>
                              <a:lnTo>
                                <a:pt x="217" y="11"/>
                              </a:lnTo>
                              <a:lnTo>
                                <a:pt x="211" y="11"/>
                              </a:lnTo>
                              <a:lnTo>
                                <a:pt x="204" y="10"/>
                              </a:lnTo>
                              <a:lnTo>
                                <a:pt x="197" y="10"/>
                              </a:lnTo>
                              <a:lnTo>
                                <a:pt x="190" y="9"/>
                              </a:lnTo>
                              <a:lnTo>
                                <a:pt x="183" y="9"/>
                              </a:lnTo>
                              <a:lnTo>
                                <a:pt x="176" y="8"/>
                              </a:lnTo>
                              <a:lnTo>
                                <a:pt x="169" y="8"/>
                              </a:lnTo>
                              <a:lnTo>
                                <a:pt x="161" y="7"/>
                              </a:lnTo>
                              <a:lnTo>
                                <a:pt x="155" y="6"/>
                              </a:lnTo>
                              <a:lnTo>
                                <a:pt x="148" y="6"/>
                              </a:lnTo>
                              <a:lnTo>
                                <a:pt x="142" y="6"/>
                              </a:lnTo>
                              <a:lnTo>
                                <a:pt x="137" y="5"/>
                              </a:lnTo>
                              <a:lnTo>
                                <a:pt x="132" y="5"/>
                              </a:lnTo>
                              <a:lnTo>
                                <a:pt x="126" y="4"/>
                              </a:lnTo>
                              <a:lnTo>
                                <a:pt x="118" y="4"/>
                              </a:lnTo>
                              <a:lnTo>
                                <a:pt x="111" y="4"/>
                              </a:lnTo>
                              <a:lnTo>
                                <a:pt x="103" y="3"/>
                              </a:lnTo>
                              <a:lnTo>
                                <a:pt x="97" y="3"/>
                              </a:lnTo>
                              <a:lnTo>
                                <a:pt x="91" y="3"/>
                              </a:lnTo>
                              <a:lnTo>
                                <a:pt x="85" y="2"/>
                              </a:lnTo>
                              <a:lnTo>
                                <a:pt x="80" y="2"/>
                              </a:lnTo>
                              <a:lnTo>
                                <a:pt x="76" y="2"/>
                              </a:lnTo>
                              <a:lnTo>
                                <a:pt x="71" y="2"/>
                              </a:lnTo>
                              <a:lnTo>
                                <a:pt x="67" y="2"/>
                              </a:lnTo>
                              <a:lnTo>
                                <a:pt x="63" y="2"/>
                              </a:lnTo>
                              <a:lnTo>
                                <a:pt x="59" y="2"/>
                              </a:lnTo>
                              <a:lnTo>
                                <a:pt x="37" y="3"/>
                              </a:lnTo>
                              <a:lnTo>
                                <a:pt x="33" y="3"/>
                              </a:lnTo>
                              <a:lnTo>
                                <a:pt x="29" y="3"/>
                              </a:lnTo>
                              <a:lnTo>
                                <a:pt x="26" y="3"/>
                              </a:lnTo>
                              <a:lnTo>
                                <a:pt x="22" y="3"/>
                              </a:lnTo>
                              <a:lnTo>
                                <a:pt x="19" y="4"/>
                              </a:lnTo>
                              <a:lnTo>
                                <a:pt x="15" y="4"/>
                              </a:lnTo>
                              <a:lnTo>
                                <a:pt x="12" y="4"/>
                              </a:lnTo>
                              <a:lnTo>
                                <a:pt x="9" y="5"/>
                              </a:lnTo>
                              <a:lnTo>
                                <a:pt x="6" y="5"/>
                              </a:lnTo>
                              <a:lnTo>
                                <a:pt x="3" y="5"/>
                              </a:lnTo>
                              <a:lnTo>
                                <a:pt x="2" y="6"/>
                              </a:lnTo>
                              <a:lnTo>
                                <a:pt x="1" y="7"/>
                              </a:lnTo>
                              <a:lnTo>
                                <a:pt x="0" y="8"/>
                              </a:lnTo>
                              <a:lnTo>
                                <a:pt x="1" y="9"/>
                              </a:lnTo>
                              <a:lnTo>
                                <a:pt x="1" y="10"/>
                              </a:lnTo>
                              <a:lnTo>
                                <a:pt x="2" y="10"/>
                              </a:lnTo>
                              <a:lnTo>
                                <a:pt x="4" y="11"/>
                              </a:lnTo>
                              <a:lnTo>
                                <a:pt x="6" y="12"/>
                              </a:lnTo>
                              <a:lnTo>
                                <a:pt x="8" y="13"/>
                              </a:lnTo>
                              <a:lnTo>
                                <a:pt x="10" y="14"/>
                              </a:lnTo>
                              <a:lnTo>
                                <a:pt x="13" y="14"/>
                              </a:lnTo>
                              <a:lnTo>
                                <a:pt x="15" y="15"/>
                              </a:lnTo>
                              <a:lnTo>
                                <a:pt x="19" y="16"/>
                              </a:lnTo>
                              <a:lnTo>
                                <a:pt x="22" y="16"/>
                              </a:lnTo>
                              <a:lnTo>
                                <a:pt x="25" y="17"/>
                              </a:lnTo>
                              <a:lnTo>
                                <a:pt x="29" y="17"/>
                              </a:lnTo>
                              <a:lnTo>
                                <a:pt x="32" y="18"/>
                              </a:lnTo>
                              <a:lnTo>
                                <a:pt x="36" y="18"/>
                              </a:lnTo>
                              <a:lnTo>
                                <a:pt x="41" y="18"/>
                              </a:lnTo>
                              <a:lnTo>
                                <a:pt x="46" y="19"/>
                              </a:lnTo>
                              <a:lnTo>
                                <a:pt x="52" y="20"/>
                              </a:lnTo>
                              <a:lnTo>
                                <a:pt x="57" y="20"/>
                              </a:lnTo>
                              <a:lnTo>
                                <a:pt x="63" y="21"/>
                              </a:lnTo>
                              <a:lnTo>
                                <a:pt x="69" y="21"/>
                              </a:lnTo>
                              <a:lnTo>
                                <a:pt x="74" y="22"/>
                              </a:lnTo>
                              <a:lnTo>
                                <a:pt x="80" y="22"/>
                              </a:lnTo>
                              <a:lnTo>
                                <a:pt x="108" y="25"/>
                              </a:lnTo>
                              <a:lnTo>
                                <a:pt x="115" y="25"/>
                              </a:lnTo>
                              <a:lnTo>
                                <a:pt x="122" y="26"/>
                              </a:lnTo>
                              <a:lnTo>
                                <a:pt x="129" y="26"/>
                              </a:lnTo>
                              <a:lnTo>
                                <a:pt x="137" y="27"/>
                              </a:lnTo>
                              <a:lnTo>
                                <a:pt x="144" y="27"/>
                              </a:lnTo>
                              <a:lnTo>
                                <a:pt x="150" y="28"/>
                              </a:lnTo>
                              <a:lnTo>
                                <a:pt x="157" y="28"/>
                              </a:lnTo>
                              <a:lnTo>
                                <a:pt x="164" y="29"/>
                              </a:lnTo>
                              <a:lnTo>
                                <a:pt x="169" y="29"/>
                              </a:lnTo>
                              <a:lnTo>
                                <a:pt x="174" y="30"/>
                              </a:lnTo>
                              <a:lnTo>
                                <a:pt x="180" y="30"/>
                              </a:lnTo>
                              <a:lnTo>
                                <a:pt x="186" y="31"/>
                              </a:lnTo>
                              <a:lnTo>
                                <a:pt x="192" y="31"/>
                              </a:lnTo>
                              <a:lnTo>
                                <a:pt x="198" y="32"/>
                              </a:lnTo>
                              <a:lnTo>
                                <a:pt x="207" y="33"/>
                              </a:lnTo>
                              <a:lnTo>
                                <a:pt x="215" y="33"/>
                              </a:lnTo>
                              <a:lnTo>
                                <a:pt x="223" y="34"/>
                              </a:lnTo>
                              <a:lnTo>
                                <a:pt x="231" y="35"/>
                              </a:lnTo>
                              <a:lnTo>
                                <a:pt x="238" y="35"/>
                              </a:lnTo>
                              <a:lnTo>
                                <a:pt x="245" y="36"/>
                              </a:lnTo>
                              <a:lnTo>
                                <a:pt x="251" y="36"/>
                              </a:lnTo>
                              <a:lnTo>
                                <a:pt x="256" y="37"/>
                              </a:lnTo>
                              <a:lnTo>
                                <a:pt x="262" y="37"/>
                              </a:lnTo>
                              <a:lnTo>
                                <a:pt x="268" y="38"/>
                              </a:lnTo>
                              <a:lnTo>
                                <a:pt x="275" y="39"/>
                              </a:lnTo>
                              <a:lnTo>
                                <a:pt x="282" y="39"/>
                              </a:lnTo>
                              <a:lnTo>
                                <a:pt x="287" y="40"/>
                              </a:lnTo>
                              <a:lnTo>
                                <a:pt x="292" y="40"/>
                              </a:lnTo>
                              <a:lnTo>
                                <a:pt x="297" y="41"/>
                              </a:lnTo>
                              <a:lnTo>
                                <a:pt x="305" y="41"/>
                              </a:lnTo>
                              <a:lnTo>
                                <a:pt x="313" y="42"/>
                              </a:lnTo>
                              <a:lnTo>
                                <a:pt x="320" y="43"/>
                              </a:lnTo>
                              <a:lnTo>
                                <a:pt x="327" y="43"/>
                              </a:lnTo>
                              <a:lnTo>
                                <a:pt x="333" y="44"/>
                              </a:lnTo>
                              <a:lnTo>
                                <a:pt x="340" y="44"/>
                              </a:lnTo>
                              <a:lnTo>
                                <a:pt x="345" y="45"/>
                              </a:lnTo>
                              <a:lnTo>
                                <a:pt x="349" y="45"/>
                              </a:lnTo>
                              <a:lnTo>
                                <a:pt x="354" y="46"/>
                              </a:lnTo>
                              <a:lnTo>
                                <a:pt x="359" y="46"/>
                              </a:lnTo>
                              <a:lnTo>
                                <a:pt x="363" y="47"/>
                              </a:lnTo>
                              <a:lnTo>
                                <a:pt x="367" y="47"/>
                              </a:lnTo>
                              <a:lnTo>
                                <a:pt x="371" y="47"/>
                              </a:lnTo>
                              <a:lnTo>
                                <a:pt x="375" y="48"/>
                              </a:lnTo>
                              <a:lnTo>
                                <a:pt x="378" y="48"/>
                              </a:lnTo>
                              <a:lnTo>
                                <a:pt x="384" y="49"/>
                              </a:lnTo>
                              <a:lnTo>
                                <a:pt x="389" y="49"/>
                              </a:lnTo>
                              <a:lnTo>
                                <a:pt x="395" y="50"/>
                              </a:lnTo>
                              <a:lnTo>
                                <a:pt x="400" y="51"/>
                              </a:lnTo>
                              <a:lnTo>
                                <a:pt x="406" y="51"/>
                              </a:lnTo>
                              <a:lnTo>
                                <a:pt x="412" y="52"/>
                              </a:lnTo>
                              <a:lnTo>
                                <a:pt x="416" y="52"/>
                              </a:lnTo>
                              <a:lnTo>
                                <a:pt x="420" y="53"/>
                              </a:lnTo>
                              <a:lnTo>
                                <a:pt x="424" y="53"/>
                              </a:lnTo>
                              <a:lnTo>
                                <a:pt x="431" y="54"/>
                              </a:lnTo>
                              <a:lnTo>
                                <a:pt x="437" y="55"/>
                              </a:lnTo>
                              <a:lnTo>
                                <a:pt x="443" y="56"/>
                              </a:lnTo>
                              <a:lnTo>
                                <a:pt x="448" y="57"/>
                              </a:lnTo>
                              <a:lnTo>
                                <a:pt x="454" y="57"/>
                              </a:lnTo>
                              <a:lnTo>
                                <a:pt x="459" y="58"/>
                              </a:lnTo>
                              <a:lnTo>
                                <a:pt x="464" y="59"/>
                              </a:lnTo>
                              <a:lnTo>
                                <a:pt x="470" y="59"/>
                              </a:lnTo>
                              <a:lnTo>
                                <a:pt x="476" y="60"/>
                              </a:lnTo>
                              <a:lnTo>
                                <a:pt x="482" y="61"/>
                              </a:lnTo>
                              <a:lnTo>
                                <a:pt x="488" y="62"/>
                              </a:lnTo>
                              <a:lnTo>
                                <a:pt x="494" y="63"/>
                              </a:lnTo>
                              <a:lnTo>
                                <a:pt x="502" y="65"/>
                              </a:lnTo>
                              <a:lnTo>
                                <a:pt x="511" y="66"/>
                              </a:lnTo>
                              <a:lnTo>
                                <a:pt x="519" y="68"/>
                              </a:lnTo>
                              <a:lnTo>
                                <a:pt x="526" y="69"/>
                              </a:lnTo>
                              <a:lnTo>
                                <a:pt x="533" y="70"/>
                              </a:lnTo>
                              <a:lnTo>
                                <a:pt x="540" y="72"/>
                              </a:lnTo>
                              <a:lnTo>
                                <a:pt x="548" y="74"/>
                              </a:lnTo>
                              <a:lnTo>
                                <a:pt x="556" y="75"/>
                              </a:lnTo>
                              <a:lnTo>
                                <a:pt x="563" y="77"/>
                              </a:lnTo>
                              <a:lnTo>
                                <a:pt x="572" y="79"/>
                              </a:lnTo>
                              <a:lnTo>
                                <a:pt x="580" y="81"/>
                              </a:lnTo>
                              <a:lnTo>
                                <a:pt x="588" y="83"/>
                              </a:lnTo>
                              <a:lnTo>
                                <a:pt x="595" y="85"/>
                              </a:lnTo>
                              <a:lnTo>
                                <a:pt x="602" y="87"/>
                              </a:lnTo>
                              <a:lnTo>
                                <a:pt x="608" y="89"/>
                              </a:lnTo>
                              <a:lnTo>
                                <a:pt x="615" y="90"/>
                              </a:lnTo>
                              <a:lnTo>
                                <a:pt x="621" y="92"/>
                              </a:lnTo>
                              <a:lnTo>
                                <a:pt x="627" y="94"/>
                              </a:lnTo>
                              <a:lnTo>
                                <a:pt x="634" y="96"/>
                              </a:lnTo>
                              <a:lnTo>
                                <a:pt x="641" y="98"/>
                              </a:lnTo>
                              <a:lnTo>
                                <a:pt x="647" y="100"/>
                              </a:lnTo>
                              <a:lnTo>
                                <a:pt x="652" y="101"/>
                              </a:lnTo>
                              <a:lnTo>
                                <a:pt x="657" y="103"/>
                              </a:lnTo>
                              <a:lnTo>
                                <a:pt x="662" y="105"/>
                              </a:lnTo>
                              <a:lnTo>
                                <a:pt x="667" y="106"/>
                              </a:lnTo>
                              <a:lnTo>
                                <a:pt x="671" y="108"/>
                              </a:lnTo>
                              <a:lnTo>
                                <a:pt x="676" y="110"/>
                              </a:lnTo>
                              <a:lnTo>
                                <a:pt x="680" y="112"/>
                              </a:lnTo>
                              <a:lnTo>
                                <a:pt x="685" y="114"/>
                              </a:lnTo>
                              <a:lnTo>
                                <a:pt x="689" y="116"/>
                              </a:lnTo>
                              <a:lnTo>
                                <a:pt x="695" y="118"/>
                              </a:lnTo>
                              <a:lnTo>
                                <a:pt x="700" y="120"/>
                              </a:lnTo>
                              <a:lnTo>
                                <a:pt x="706" y="123"/>
                              </a:lnTo>
                              <a:lnTo>
                                <a:pt x="714" y="125"/>
                              </a:lnTo>
                              <a:lnTo>
                                <a:pt x="722" y="128"/>
                              </a:lnTo>
                              <a:lnTo>
                                <a:pt x="730" y="131"/>
                              </a:lnTo>
                              <a:lnTo>
                                <a:pt x="736" y="133"/>
                              </a:lnTo>
                              <a:lnTo>
                                <a:pt x="742" y="135"/>
                              </a:lnTo>
                              <a:lnTo>
                                <a:pt x="748" y="138"/>
                              </a:lnTo>
                              <a:lnTo>
                                <a:pt x="753" y="139"/>
                              </a:lnTo>
                              <a:lnTo>
                                <a:pt x="758" y="141"/>
                              </a:lnTo>
                              <a:lnTo>
                                <a:pt x="763" y="142"/>
                              </a:lnTo>
                              <a:lnTo>
                                <a:pt x="768" y="144"/>
                              </a:lnTo>
                              <a:lnTo>
                                <a:pt x="773" y="145"/>
                              </a:lnTo>
                              <a:lnTo>
                                <a:pt x="778" y="146"/>
                              </a:lnTo>
                              <a:lnTo>
                                <a:pt x="783" y="148"/>
                              </a:lnTo>
                              <a:lnTo>
                                <a:pt x="789" y="149"/>
                              </a:lnTo>
                              <a:lnTo>
                                <a:pt x="795" y="150"/>
                              </a:lnTo>
                              <a:lnTo>
                                <a:pt x="800" y="151"/>
                              </a:lnTo>
                              <a:lnTo>
                                <a:pt x="804" y="152"/>
                              </a:lnTo>
                              <a:lnTo>
                                <a:pt x="809" y="153"/>
                              </a:lnTo>
                              <a:lnTo>
                                <a:pt x="813" y="154"/>
                              </a:lnTo>
                              <a:lnTo>
                                <a:pt x="816" y="155"/>
                              </a:lnTo>
                              <a:lnTo>
                                <a:pt x="820" y="156"/>
                              </a:lnTo>
                              <a:lnTo>
                                <a:pt x="824" y="156"/>
                              </a:lnTo>
                              <a:lnTo>
                                <a:pt x="828" y="157"/>
                              </a:lnTo>
                              <a:lnTo>
                                <a:pt x="832" y="158"/>
                              </a:lnTo>
                              <a:lnTo>
                                <a:pt x="838" y="158"/>
                              </a:lnTo>
                              <a:lnTo>
                                <a:pt x="843" y="159"/>
                              </a:lnTo>
                              <a:lnTo>
                                <a:pt x="849" y="160"/>
                              </a:lnTo>
                              <a:lnTo>
                                <a:pt x="853" y="160"/>
                              </a:lnTo>
                              <a:lnTo>
                                <a:pt x="858" y="161"/>
                              </a:lnTo>
                              <a:lnTo>
                                <a:pt x="863" y="161"/>
                              </a:lnTo>
                              <a:lnTo>
                                <a:pt x="866" y="162"/>
                              </a:lnTo>
                              <a:lnTo>
                                <a:pt x="870" y="162"/>
                              </a:lnTo>
                              <a:lnTo>
                                <a:pt x="873" y="163"/>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86" o:spid="_x0000_s1026" o:spt="100" style="position:absolute;left:0pt;margin-left:471.8pt;margin-top:146.55pt;height:8.15pt;width:50.15pt;mso-position-horizontal-relative:page;z-index:-251514880;mso-width-relative:page;mso-height-relative:page;" filled="f" stroked="t" coordsize="1003,163" o:gfxdata="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" path="m1002,38l954,27,950,26,913,18,908,17,903,16,898,16,893,15,888,14,884,13,880,12,876,12,868,11,860,10,852,8,845,8,838,7,831,6,823,5,815,4,807,3,800,3,793,2,785,2,780,1,775,1,769,1,763,0,757,0,751,0,746,0,741,0,736,0,731,0,725,1,720,1,712,2,705,2,697,3,692,4,686,4,680,5,673,5,665,5,658,6,651,6,645,7,639,7,633,8,627,8,621,9,613,10,605,11,597,11,586,12,575,14,564,15,495,19,464,20,453,20,444,20,434,21,425,21,417,21,409,21,401,21,391,20,382,20,373,20,363,20,353,20,343,19,334,19,326,19,317,18,310,18,303,18,295,17,287,17,279,16,270,16,262,15,254,14,246,14,238,13,231,13,223,12,217,11,211,11,204,10,197,10,190,9,183,9,176,8,169,8,161,7,155,6,148,6,142,6,137,5,132,5,126,4,118,4,111,4,103,3,97,3,91,3,85,2,80,2,76,2,71,2,67,2,63,2,59,2,37,3,33,3,29,3,26,3,22,3,19,4,15,4,12,4,9,5,6,5,3,5,2,6,1,7,0,8,1,9,1,10,2,10,4,11,6,12,8,13,10,14,13,14,15,15,19,16,22,16,25,17,29,17,32,18,36,18,41,18,46,19,52,20,57,20,63,21,69,21,74,22,80,22,108,25,115,25,122,26,129,26,137,27,144,27,150,28,157,28,164,29,169,29,174,30,180,30,186,31,192,31,198,32,207,33,215,33,223,34,231,35,238,35,245,36,251,36,256,37,262,37,268,38,275,39,282,39,287,40,292,40,297,41,305,41,313,42,320,43,327,43,333,44,340,44,345,45,349,45,354,46,359,46,363,47,367,47,371,47,375,48,378,48,384,49,389,49,395,50,400,51,406,51,412,52,416,52,420,53,424,53,431,54,437,55,443,56,448,57,454,57,459,58,464,59,470,59,476,60,482,61,488,62,494,63,502,65,511,66,519,68,526,69,533,70,540,72,548,74,556,75,563,77,572,79,580,81,588,83,595,85,602,87,608,89,615,90,621,92,627,94,634,96,641,98,647,100,652,101,657,103,662,105,667,106,671,108,676,110,680,112,685,114,689,116,695,118,700,120,706,123,714,125,722,128,730,131,736,133,742,135,748,138,753,139,758,141,763,142,768,144,773,145,778,146,783,148,789,149,795,150,800,151,804,152,809,153,813,154,816,155,820,156,824,156,828,157,832,158,838,158,843,159,849,160,853,160,858,161,863,161,866,162,870,162,873,163e">
                <v:fill on="f" focussize="0,0"/>
                <v:stroke weight="18pt" color="#FFFFFF" joinstyle="round"/>
                <v:imagedata o:title=""/>
                <o:lock v:ext="edit" aspectratio="f"/>
              </v:shape>
            </w:pict>
          </mc:Fallback>
        </mc:AlternateContent>
      </w:r>
      <w:r>
        <w:rPr>
          <w:b/>
          <w:sz w:val="24"/>
          <w:highlight w:val="none"/>
        </w:rPr>
        <w:t>表</w:t>
      </w:r>
      <w:r>
        <w:rPr>
          <w:rFonts w:ascii="Times New Roman" w:eastAsia="Times New Roman"/>
          <w:b/>
          <w:sz w:val="24"/>
          <w:highlight w:val="none"/>
        </w:rPr>
        <w:t xml:space="preserve">-9 </w:t>
      </w:r>
      <w:r>
        <w:rPr>
          <w:b/>
          <w:sz w:val="24"/>
          <w:highlight w:val="none"/>
        </w:rPr>
        <w:t>大气污染物有组织监测信息统计表</w:t>
      </w:r>
    </w:p>
    <w:p>
      <w:pPr>
        <w:pStyle w:val="2"/>
        <w:rPr>
          <w:b/>
          <w:sz w:val="20"/>
          <w:highlight w:val="none"/>
        </w:rPr>
      </w:pPr>
    </w:p>
    <w:p>
      <w:pPr>
        <w:pStyle w:val="2"/>
        <w:spacing w:before="9"/>
        <w:rPr>
          <w:b/>
          <w:sz w:val="14"/>
          <w:highlight w:val="none"/>
        </w:rPr>
      </w:pPr>
    </w:p>
    <w:tbl>
      <w:tblPr>
        <w:tblStyle w:val="12"/>
        <w:tblW w:w="10279" w:type="dxa"/>
        <w:tblInd w:w="56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92"/>
        <w:gridCol w:w="1380"/>
        <w:gridCol w:w="1362"/>
        <w:gridCol w:w="1575"/>
        <w:gridCol w:w="1513"/>
        <w:gridCol w:w="295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9" w:hRule="atLeast"/>
        </w:trPr>
        <w:tc>
          <w:tcPr>
            <w:tcW w:w="1492" w:type="dxa"/>
            <w:vMerge w:val="restart"/>
            <w:tcBorders>
              <w:left w:val="nil"/>
              <w:bottom w:val="single" w:color="000000" w:sz="4" w:space="0"/>
              <w:right w:val="single" w:color="000000" w:sz="6" w:space="0"/>
            </w:tcBorders>
          </w:tcPr>
          <w:p>
            <w:pPr>
              <w:pStyle w:val="16"/>
              <w:jc w:val="left"/>
              <w:rPr>
                <w:rFonts w:ascii="宋体"/>
                <w:b/>
                <w:sz w:val="24"/>
                <w:highlight w:val="none"/>
              </w:rPr>
            </w:pPr>
          </w:p>
          <w:p>
            <w:pPr>
              <w:pStyle w:val="16"/>
              <w:spacing w:before="8"/>
              <w:jc w:val="left"/>
              <w:rPr>
                <w:rFonts w:ascii="宋体"/>
                <w:b/>
                <w:sz w:val="35"/>
                <w:highlight w:val="none"/>
              </w:rPr>
            </w:pPr>
          </w:p>
          <w:p>
            <w:pPr>
              <w:pStyle w:val="16"/>
              <w:ind w:left="280"/>
              <w:jc w:val="left"/>
              <w:rPr>
                <w:rFonts w:hint="eastAsia" w:ascii="宋体" w:eastAsia="宋体"/>
                <w:sz w:val="24"/>
                <w:highlight w:val="none"/>
              </w:rPr>
            </w:pPr>
            <w:r>
              <w:rPr>
                <w:rFonts w:hint="eastAsia" w:ascii="宋体" w:eastAsia="宋体"/>
                <w:sz w:val="24"/>
                <w:highlight w:val="none"/>
              </w:rPr>
              <w:t>检测点位</w:t>
            </w:r>
          </w:p>
        </w:tc>
        <w:tc>
          <w:tcPr>
            <w:tcW w:w="1380" w:type="dxa"/>
            <w:vMerge w:val="restart"/>
            <w:tcBorders>
              <w:left w:val="single" w:color="000000" w:sz="6" w:space="0"/>
              <w:bottom w:val="single" w:color="000000" w:sz="4" w:space="0"/>
              <w:right w:val="single" w:color="000000" w:sz="6" w:space="0"/>
            </w:tcBorders>
          </w:tcPr>
          <w:p>
            <w:pPr>
              <w:pStyle w:val="16"/>
              <w:jc w:val="left"/>
              <w:rPr>
                <w:rFonts w:ascii="宋体"/>
                <w:b/>
                <w:sz w:val="24"/>
                <w:highlight w:val="none"/>
              </w:rPr>
            </w:pPr>
          </w:p>
          <w:p>
            <w:pPr>
              <w:pStyle w:val="16"/>
              <w:spacing w:before="8"/>
              <w:jc w:val="left"/>
              <w:rPr>
                <w:rFonts w:ascii="宋体"/>
                <w:b/>
                <w:sz w:val="35"/>
                <w:highlight w:val="none"/>
              </w:rPr>
            </w:pPr>
          </w:p>
          <w:p>
            <w:pPr>
              <w:pStyle w:val="16"/>
              <w:ind w:left="215"/>
              <w:jc w:val="left"/>
              <w:rPr>
                <w:rFonts w:hint="eastAsia" w:ascii="宋体" w:eastAsia="宋体"/>
                <w:sz w:val="24"/>
                <w:highlight w:val="none"/>
              </w:rPr>
            </w:pPr>
            <w:r>
              <w:rPr>
                <w:rFonts w:hint="eastAsia" w:ascii="宋体" w:eastAsia="宋体"/>
                <w:sz w:val="24"/>
                <w:highlight w:val="none"/>
              </w:rPr>
              <w:t>采样日期</w:t>
            </w:r>
          </w:p>
        </w:tc>
        <w:tc>
          <w:tcPr>
            <w:tcW w:w="1362" w:type="dxa"/>
            <w:vMerge w:val="restart"/>
            <w:tcBorders>
              <w:left w:val="single" w:color="000000" w:sz="6" w:space="0"/>
              <w:bottom w:val="single" w:color="000000" w:sz="4" w:space="0"/>
              <w:right w:val="single" w:color="000000" w:sz="4" w:space="0"/>
            </w:tcBorders>
          </w:tcPr>
          <w:p>
            <w:pPr>
              <w:pStyle w:val="16"/>
              <w:jc w:val="left"/>
              <w:rPr>
                <w:rFonts w:ascii="宋体"/>
                <w:b/>
                <w:sz w:val="24"/>
                <w:highlight w:val="none"/>
              </w:rPr>
            </w:pPr>
          </w:p>
          <w:p>
            <w:pPr>
              <w:pStyle w:val="16"/>
              <w:spacing w:before="8"/>
              <w:jc w:val="left"/>
              <w:rPr>
                <w:rFonts w:ascii="宋体"/>
                <w:b/>
                <w:sz w:val="35"/>
                <w:highlight w:val="none"/>
              </w:rPr>
            </w:pPr>
          </w:p>
          <w:p>
            <w:pPr>
              <w:pStyle w:val="16"/>
              <w:ind w:left="448"/>
              <w:jc w:val="left"/>
              <w:rPr>
                <w:rFonts w:hint="eastAsia" w:ascii="宋体" w:eastAsia="宋体"/>
                <w:sz w:val="24"/>
                <w:highlight w:val="none"/>
              </w:rPr>
            </w:pPr>
            <w:r>
              <w:rPr>
                <w:rFonts w:hint="eastAsia" w:ascii="宋体" w:eastAsia="宋体"/>
                <w:sz w:val="24"/>
                <w:highlight w:val="none"/>
              </w:rPr>
              <w:t>频次</w:t>
            </w:r>
          </w:p>
        </w:tc>
        <w:tc>
          <w:tcPr>
            <w:tcW w:w="6045" w:type="dxa"/>
            <w:gridSpan w:val="3"/>
            <w:tcBorders>
              <w:left w:val="single" w:color="000000" w:sz="4" w:space="0"/>
              <w:bottom w:val="single" w:color="000000" w:sz="4" w:space="0"/>
              <w:right w:val="nil"/>
            </w:tcBorders>
          </w:tcPr>
          <w:p>
            <w:pPr>
              <w:pStyle w:val="16"/>
              <w:spacing w:before="150"/>
              <w:ind w:left="2532" w:right="2508"/>
              <w:rPr>
                <w:rFonts w:hint="eastAsia" w:ascii="宋体" w:eastAsia="宋体"/>
                <w:sz w:val="24"/>
                <w:highlight w:val="none"/>
              </w:rPr>
            </w:pPr>
            <w:r>
              <w:rPr>
                <w:rFonts w:hint="eastAsia" w:ascii="宋体" w:eastAsia="宋体"/>
                <w:sz w:val="24"/>
                <w:highlight w:val="none"/>
              </w:rPr>
              <w:t>检测项目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3" w:hRule="atLeast"/>
        </w:trPr>
        <w:tc>
          <w:tcPr>
            <w:tcW w:w="1492" w:type="dxa"/>
            <w:vMerge w:val="continue"/>
            <w:tcBorders>
              <w:top w:val="nil"/>
              <w:left w:val="nil"/>
              <w:bottom w:val="single" w:color="000000" w:sz="4" w:space="0"/>
              <w:right w:val="single" w:color="000000" w:sz="6" w:space="0"/>
            </w:tcBorders>
          </w:tcPr>
          <w:p>
            <w:pPr>
              <w:rPr>
                <w:sz w:val="2"/>
                <w:szCs w:val="2"/>
                <w:highlight w:val="none"/>
              </w:rPr>
            </w:pPr>
          </w:p>
        </w:tc>
        <w:tc>
          <w:tcPr>
            <w:tcW w:w="1380" w:type="dxa"/>
            <w:vMerge w:val="continue"/>
            <w:tcBorders>
              <w:top w:val="nil"/>
              <w:left w:val="single" w:color="000000" w:sz="6" w:space="0"/>
              <w:bottom w:val="single" w:color="000000" w:sz="4" w:space="0"/>
              <w:right w:val="single" w:color="000000" w:sz="6" w:space="0"/>
            </w:tcBorders>
          </w:tcPr>
          <w:p>
            <w:pPr>
              <w:rPr>
                <w:sz w:val="2"/>
                <w:szCs w:val="2"/>
                <w:highlight w:val="none"/>
              </w:rPr>
            </w:pPr>
          </w:p>
        </w:tc>
        <w:tc>
          <w:tcPr>
            <w:tcW w:w="1362" w:type="dxa"/>
            <w:vMerge w:val="continue"/>
            <w:tcBorders>
              <w:top w:val="nil"/>
              <w:left w:val="single" w:color="000000" w:sz="6" w:space="0"/>
              <w:bottom w:val="single" w:color="000000" w:sz="4" w:space="0"/>
              <w:right w:val="single" w:color="000000" w:sz="4" w:space="0"/>
            </w:tcBorders>
          </w:tcPr>
          <w:p>
            <w:pPr>
              <w:rPr>
                <w:sz w:val="2"/>
                <w:szCs w:val="2"/>
                <w:highlight w:val="none"/>
              </w:rPr>
            </w:pPr>
          </w:p>
        </w:tc>
        <w:tc>
          <w:tcPr>
            <w:tcW w:w="3088" w:type="dxa"/>
            <w:gridSpan w:val="2"/>
            <w:tcBorders>
              <w:top w:val="single" w:color="000000" w:sz="4" w:space="0"/>
              <w:left w:val="single" w:color="000000" w:sz="4" w:space="0"/>
              <w:bottom w:val="single" w:color="000000" w:sz="4" w:space="0"/>
              <w:right w:val="single" w:color="000000" w:sz="4" w:space="0"/>
            </w:tcBorders>
          </w:tcPr>
          <w:p>
            <w:pPr>
              <w:pStyle w:val="16"/>
              <w:spacing w:before="150"/>
              <w:ind w:left="30"/>
              <w:rPr>
                <w:rFonts w:hint="eastAsia" w:ascii="宋体" w:eastAsia="宋体"/>
                <w:sz w:val="24"/>
                <w:highlight w:val="none"/>
              </w:rPr>
            </w:pPr>
            <w:r>
              <w:rPr>
                <w:rFonts w:hint="eastAsia" w:ascii="宋体" w:eastAsia="宋体"/>
                <w:sz w:val="24"/>
                <w:highlight w:val="none"/>
              </w:rPr>
              <w:t>氨</w:t>
            </w:r>
          </w:p>
        </w:tc>
        <w:tc>
          <w:tcPr>
            <w:tcW w:w="2957" w:type="dxa"/>
            <w:tcBorders>
              <w:top w:val="single" w:color="000000" w:sz="4" w:space="0"/>
              <w:left w:val="single" w:color="000000" w:sz="4" w:space="0"/>
              <w:bottom w:val="single" w:color="000000" w:sz="4" w:space="0"/>
              <w:right w:val="nil"/>
            </w:tcBorders>
          </w:tcPr>
          <w:p>
            <w:pPr>
              <w:pStyle w:val="16"/>
              <w:spacing w:before="150"/>
              <w:ind w:left="987" w:right="964"/>
              <w:rPr>
                <w:rFonts w:hint="eastAsia" w:ascii="宋体" w:eastAsia="宋体"/>
                <w:sz w:val="24"/>
                <w:highlight w:val="none"/>
              </w:rPr>
            </w:pPr>
            <w:r>
              <w:rPr>
                <w:rFonts w:hint="eastAsia" w:ascii="宋体" w:eastAsia="宋体"/>
                <w:sz w:val="24"/>
                <w:highlight w:val="none"/>
              </w:rPr>
              <w:t>臭气浓度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3" w:hRule="atLeast"/>
        </w:trPr>
        <w:tc>
          <w:tcPr>
            <w:tcW w:w="1492" w:type="dxa"/>
            <w:vMerge w:val="continue"/>
            <w:tcBorders>
              <w:top w:val="nil"/>
              <w:left w:val="nil"/>
              <w:bottom w:val="single" w:color="000000" w:sz="4" w:space="0"/>
              <w:right w:val="single" w:color="000000" w:sz="6" w:space="0"/>
            </w:tcBorders>
          </w:tcPr>
          <w:p>
            <w:pPr>
              <w:rPr>
                <w:sz w:val="2"/>
                <w:szCs w:val="2"/>
                <w:highlight w:val="none"/>
              </w:rPr>
            </w:pPr>
          </w:p>
        </w:tc>
        <w:tc>
          <w:tcPr>
            <w:tcW w:w="1380" w:type="dxa"/>
            <w:vMerge w:val="continue"/>
            <w:tcBorders>
              <w:top w:val="nil"/>
              <w:left w:val="single" w:color="000000" w:sz="6" w:space="0"/>
              <w:bottom w:val="single" w:color="000000" w:sz="4" w:space="0"/>
              <w:right w:val="single" w:color="000000" w:sz="6" w:space="0"/>
            </w:tcBorders>
          </w:tcPr>
          <w:p>
            <w:pPr>
              <w:rPr>
                <w:sz w:val="2"/>
                <w:szCs w:val="2"/>
                <w:highlight w:val="none"/>
              </w:rPr>
            </w:pPr>
          </w:p>
        </w:tc>
        <w:tc>
          <w:tcPr>
            <w:tcW w:w="1362" w:type="dxa"/>
            <w:vMerge w:val="continue"/>
            <w:tcBorders>
              <w:top w:val="nil"/>
              <w:left w:val="single" w:color="000000" w:sz="6" w:space="0"/>
              <w:bottom w:val="single" w:color="000000" w:sz="4" w:space="0"/>
              <w:right w:val="single" w:color="000000" w:sz="4" w:space="0"/>
            </w:tcBorders>
          </w:tcPr>
          <w:p>
            <w:pPr>
              <w:rPr>
                <w:sz w:val="2"/>
                <w:szCs w:val="2"/>
                <w:highlight w:val="none"/>
              </w:rPr>
            </w:pPr>
          </w:p>
        </w:tc>
        <w:tc>
          <w:tcPr>
            <w:tcW w:w="1575" w:type="dxa"/>
            <w:tcBorders>
              <w:top w:val="single" w:color="000000" w:sz="4" w:space="0"/>
              <w:left w:val="single" w:color="000000" w:sz="4" w:space="0"/>
              <w:bottom w:val="single" w:color="000000" w:sz="4" w:space="0"/>
              <w:right w:val="single" w:color="000000" w:sz="4" w:space="0"/>
            </w:tcBorders>
          </w:tcPr>
          <w:p>
            <w:pPr>
              <w:pStyle w:val="16"/>
              <w:spacing w:before="164"/>
              <w:ind w:left="458" w:right="431"/>
              <w:rPr>
                <w:sz w:val="15"/>
                <w:highlight w:val="none"/>
              </w:rPr>
            </w:pPr>
            <w:r>
              <w:rPr>
                <w:sz w:val="24"/>
                <w:highlight w:val="none"/>
              </w:rPr>
              <w:t>mg/m</w:t>
            </w:r>
            <w:r>
              <w:rPr>
                <w:position w:val="8"/>
                <w:sz w:val="15"/>
                <w:highlight w:val="none"/>
              </w:rPr>
              <w:t>3</w:t>
            </w:r>
          </w:p>
        </w:tc>
        <w:tc>
          <w:tcPr>
            <w:tcW w:w="1513" w:type="dxa"/>
            <w:tcBorders>
              <w:top w:val="single" w:color="000000" w:sz="4" w:space="0"/>
              <w:left w:val="single" w:color="000000" w:sz="4" w:space="0"/>
              <w:bottom w:val="single" w:color="000000" w:sz="4" w:space="0"/>
              <w:right w:val="single" w:color="000000" w:sz="4" w:space="0"/>
            </w:tcBorders>
          </w:tcPr>
          <w:p>
            <w:pPr>
              <w:pStyle w:val="16"/>
              <w:spacing w:before="164"/>
              <w:ind w:left="531" w:right="505"/>
              <w:rPr>
                <w:sz w:val="24"/>
                <w:highlight w:val="none"/>
              </w:rPr>
            </w:pPr>
            <w:r>
              <w:rPr>
                <w:sz w:val="24"/>
                <w:highlight w:val="none"/>
              </w:rPr>
              <w:t>kg/h</w:t>
            </w:r>
          </w:p>
        </w:tc>
        <w:tc>
          <w:tcPr>
            <w:tcW w:w="2957" w:type="dxa"/>
            <w:tcBorders>
              <w:top w:val="single" w:color="000000" w:sz="4" w:space="0"/>
              <w:left w:val="single" w:color="000000" w:sz="4" w:space="0"/>
              <w:bottom w:val="single" w:color="000000" w:sz="4" w:space="0"/>
              <w:right w:val="nil"/>
            </w:tcBorders>
          </w:tcPr>
          <w:p>
            <w:pPr>
              <w:pStyle w:val="16"/>
              <w:spacing w:before="148"/>
              <w:ind w:left="987" w:right="964"/>
              <w:rPr>
                <w:rFonts w:hint="eastAsia" w:ascii="宋体" w:eastAsia="宋体"/>
                <w:sz w:val="24"/>
                <w:highlight w:val="none"/>
              </w:rPr>
            </w:pPr>
            <w:r>
              <w:rPr>
                <w:rFonts w:hint="eastAsia" w:ascii="宋体" w:eastAsia="宋体"/>
                <w:sz w:val="24"/>
                <w:highlight w:val="none"/>
              </w:rPr>
              <w:t>无量纲</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3" w:hRule="atLeast"/>
        </w:trPr>
        <w:tc>
          <w:tcPr>
            <w:tcW w:w="1492" w:type="dxa"/>
            <w:vMerge w:val="restart"/>
            <w:tcBorders>
              <w:top w:val="single" w:color="000000" w:sz="4" w:space="0"/>
              <w:left w:val="nil"/>
              <w:bottom w:val="single" w:color="000000" w:sz="4" w:space="0"/>
              <w:right w:val="single" w:color="000000" w:sz="4" w:space="0"/>
            </w:tcBorders>
          </w:tcPr>
          <w:p>
            <w:pPr>
              <w:pStyle w:val="16"/>
              <w:jc w:val="left"/>
              <w:rPr>
                <w:rFonts w:ascii="宋体"/>
                <w:b/>
                <w:sz w:val="24"/>
                <w:highlight w:val="none"/>
              </w:rPr>
            </w:pPr>
          </w:p>
          <w:p>
            <w:pPr>
              <w:pStyle w:val="16"/>
              <w:spacing w:before="7"/>
              <w:jc w:val="left"/>
              <w:rPr>
                <w:rFonts w:ascii="宋体"/>
                <w:b/>
                <w:sz w:val="35"/>
                <w:highlight w:val="none"/>
              </w:rPr>
            </w:pPr>
          </w:p>
          <w:p>
            <w:pPr>
              <w:pStyle w:val="16"/>
              <w:ind w:left="400"/>
              <w:jc w:val="left"/>
              <w:rPr>
                <w:rFonts w:hint="eastAsia" w:ascii="宋体" w:eastAsia="宋体"/>
                <w:sz w:val="24"/>
                <w:highlight w:val="none"/>
              </w:rPr>
            </w:pPr>
            <w:r>
              <w:rPr>
                <w:rFonts w:hint="eastAsia" w:ascii="宋体" w:eastAsia="宋体"/>
                <w:sz w:val="24"/>
                <w:highlight w:val="none"/>
              </w:rPr>
              <w:t>排气筒</w:t>
            </w:r>
          </w:p>
        </w:tc>
        <w:tc>
          <w:tcPr>
            <w:tcW w:w="1380" w:type="dxa"/>
            <w:vMerge w:val="restart"/>
            <w:tcBorders>
              <w:top w:val="single" w:color="000000" w:sz="4" w:space="0"/>
              <w:left w:val="single" w:color="000000" w:sz="4" w:space="0"/>
              <w:bottom w:val="single" w:color="000000" w:sz="4" w:space="0"/>
              <w:right w:val="single" w:color="000000" w:sz="4" w:space="0"/>
            </w:tcBorders>
          </w:tcPr>
          <w:p>
            <w:pPr>
              <w:pStyle w:val="16"/>
              <w:jc w:val="left"/>
              <w:rPr>
                <w:rFonts w:ascii="宋体"/>
                <w:b/>
                <w:sz w:val="26"/>
                <w:highlight w:val="none"/>
              </w:rPr>
            </w:pPr>
          </w:p>
          <w:p>
            <w:pPr>
              <w:pStyle w:val="16"/>
              <w:spacing w:before="10"/>
              <w:jc w:val="left"/>
              <w:rPr>
                <w:rFonts w:ascii="宋体"/>
                <w:b/>
                <w:sz w:val="34"/>
                <w:highlight w:val="none"/>
              </w:rPr>
            </w:pPr>
          </w:p>
          <w:p>
            <w:pPr>
              <w:pStyle w:val="16"/>
              <w:ind w:left="158"/>
              <w:jc w:val="left"/>
              <w:rPr>
                <w:rFonts w:hint="default" w:eastAsia="宋体"/>
                <w:sz w:val="24"/>
                <w:highlight w:val="none"/>
                <w:lang w:val="en-US" w:eastAsia="zh-CN"/>
              </w:rPr>
            </w:pPr>
            <w:r>
              <w:rPr>
                <w:sz w:val="24"/>
                <w:highlight w:val="none"/>
              </w:rPr>
              <w:t>2021.</w:t>
            </w:r>
            <w:r>
              <w:rPr>
                <w:rFonts w:hint="eastAsia" w:eastAsia="宋体"/>
                <w:sz w:val="24"/>
                <w:highlight w:val="none"/>
                <w:lang w:val="en-US" w:eastAsia="zh-CN"/>
              </w:rPr>
              <w:t>7</w:t>
            </w:r>
            <w:r>
              <w:rPr>
                <w:sz w:val="24"/>
                <w:highlight w:val="none"/>
              </w:rPr>
              <w:t>.</w:t>
            </w:r>
            <w:r>
              <w:rPr>
                <w:rFonts w:hint="eastAsia" w:eastAsia="宋体"/>
                <w:sz w:val="24"/>
                <w:highlight w:val="none"/>
                <w:lang w:val="en-US" w:eastAsia="zh-CN"/>
              </w:rPr>
              <w:t>16</w:t>
            </w:r>
          </w:p>
        </w:tc>
        <w:tc>
          <w:tcPr>
            <w:tcW w:w="1362" w:type="dxa"/>
            <w:tcBorders>
              <w:top w:val="single" w:color="000000" w:sz="4" w:space="0"/>
              <w:left w:val="single" w:color="000000" w:sz="4" w:space="0"/>
              <w:bottom w:val="single" w:color="000000" w:sz="4" w:space="0"/>
              <w:right w:val="single" w:color="000000" w:sz="4" w:space="0"/>
            </w:tcBorders>
          </w:tcPr>
          <w:p>
            <w:pPr>
              <w:pStyle w:val="16"/>
              <w:spacing w:before="148"/>
              <w:ind w:left="311" w:right="281"/>
              <w:rPr>
                <w:rFonts w:hint="eastAsia" w:ascii="宋体" w:eastAsia="宋体"/>
                <w:sz w:val="24"/>
                <w:highlight w:val="none"/>
              </w:rPr>
            </w:pPr>
            <w:r>
              <w:rPr>
                <w:rFonts w:hint="eastAsia" w:ascii="宋体" w:eastAsia="宋体"/>
                <w:sz w:val="24"/>
                <w:highlight w:val="none"/>
              </w:rPr>
              <w:t>第一次</w:t>
            </w:r>
          </w:p>
        </w:tc>
        <w:tc>
          <w:tcPr>
            <w:tcW w:w="1575" w:type="dxa"/>
            <w:tcBorders>
              <w:top w:val="single" w:color="000000" w:sz="4" w:space="0"/>
              <w:left w:val="single" w:color="000000" w:sz="4" w:space="0"/>
              <w:bottom w:val="single" w:color="000000" w:sz="4" w:space="0"/>
              <w:right w:val="single" w:color="000000" w:sz="4" w:space="0"/>
            </w:tcBorders>
          </w:tcPr>
          <w:p>
            <w:pPr>
              <w:pStyle w:val="16"/>
              <w:spacing w:before="164"/>
              <w:ind w:left="458" w:right="430"/>
              <w:rPr>
                <w:rFonts w:hint="default" w:eastAsia="宋体"/>
                <w:sz w:val="24"/>
                <w:highlight w:val="none"/>
                <w:lang w:val="en-US" w:eastAsia="zh-CN"/>
              </w:rPr>
            </w:pPr>
            <w:r>
              <w:rPr>
                <w:sz w:val="24"/>
                <w:highlight w:val="none"/>
              </w:rPr>
              <w:t>1.</w:t>
            </w:r>
            <w:r>
              <w:rPr>
                <w:rFonts w:hint="eastAsia" w:eastAsia="宋体"/>
                <w:sz w:val="24"/>
                <w:highlight w:val="none"/>
                <w:lang w:val="en-US" w:eastAsia="zh-CN"/>
              </w:rPr>
              <w:t>94</w:t>
            </w:r>
          </w:p>
        </w:tc>
        <w:tc>
          <w:tcPr>
            <w:tcW w:w="1513" w:type="dxa"/>
            <w:tcBorders>
              <w:top w:val="single" w:color="000000" w:sz="4" w:space="0"/>
              <w:left w:val="single" w:color="000000" w:sz="4" w:space="0"/>
              <w:bottom w:val="single" w:color="000000" w:sz="4" w:space="0"/>
              <w:right w:val="single" w:color="000000" w:sz="4" w:space="0"/>
            </w:tcBorders>
          </w:tcPr>
          <w:p>
            <w:pPr>
              <w:pStyle w:val="16"/>
              <w:spacing w:before="164"/>
              <w:ind w:right="504"/>
              <w:jc w:val="center"/>
              <w:rPr>
                <w:rFonts w:hint="default" w:eastAsia="宋体"/>
                <w:sz w:val="24"/>
                <w:highlight w:val="none"/>
                <w:lang w:val="en-US" w:eastAsia="zh-CN"/>
              </w:rPr>
            </w:pPr>
            <w:r>
              <w:rPr>
                <w:sz w:val="24"/>
                <w:highlight w:val="none"/>
              </w:rPr>
              <w:t>0</w:t>
            </w:r>
            <w:r>
              <w:rPr>
                <w:rFonts w:hint="eastAsia" w:eastAsia="宋体"/>
                <w:sz w:val="24"/>
                <w:highlight w:val="none"/>
                <w:lang w:val="en-US" w:eastAsia="zh-CN"/>
              </w:rPr>
              <w:t>.00255</w:t>
            </w:r>
          </w:p>
        </w:tc>
        <w:tc>
          <w:tcPr>
            <w:tcW w:w="2957" w:type="dxa"/>
            <w:tcBorders>
              <w:top w:val="single" w:color="000000" w:sz="4" w:space="0"/>
              <w:left w:val="single" w:color="000000" w:sz="4" w:space="0"/>
              <w:bottom w:val="single" w:color="000000" w:sz="4" w:space="0"/>
              <w:right w:val="nil"/>
            </w:tcBorders>
          </w:tcPr>
          <w:p>
            <w:pPr>
              <w:pStyle w:val="16"/>
              <w:spacing w:before="164"/>
              <w:ind w:left="987" w:right="964"/>
              <w:rPr>
                <w:rFonts w:hint="default" w:eastAsia="宋体"/>
                <w:sz w:val="24"/>
                <w:highlight w:val="none"/>
                <w:lang w:val="en-US" w:eastAsia="zh-CN"/>
              </w:rPr>
            </w:pPr>
            <w:r>
              <w:rPr>
                <w:rFonts w:hint="eastAsia" w:eastAsia="宋体"/>
                <w:sz w:val="24"/>
                <w:highlight w:val="none"/>
                <w:lang w:val="en-US" w:eastAsia="zh-CN"/>
              </w:rPr>
              <w:t>549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4" w:hRule="atLeast"/>
        </w:trPr>
        <w:tc>
          <w:tcPr>
            <w:tcW w:w="1492" w:type="dxa"/>
            <w:vMerge w:val="continue"/>
            <w:tcBorders>
              <w:top w:val="nil"/>
              <w:left w:val="nil"/>
              <w:bottom w:val="single" w:color="000000" w:sz="4" w:space="0"/>
              <w:right w:val="single" w:color="000000" w:sz="4" w:space="0"/>
            </w:tcBorders>
          </w:tcPr>
          <w:p>
            <w:pPr>
              <w:rPr>
                <w:sz w:val="2"/>
                <w:szCs w:val="2"/>
                <w:highlight w:val="none"/>
              </w:rPr>
            </w:pPr>
          </w:p>
        </w:tc>
        <w:tc>
          <w:tcPr>
            <w:tcW w:w="1380" w:type="dxa"/>
            <w:vMerge w:val="continue"/>
            <w:tcBorders>
              <w:top w:val="nil"/>
              <w:left w:val="single" w:color="000000" w:sz="4" w:space="0"/>
              <w:bottom w:val="single" w:color="000000" w:sz="4" w:space="0"/>
              <w:right w:val="single" w:color="000000" w:sz="4" w:space="0"/>
            </w:tcBorders>
          </w:tcPr>
          <w:p>
            <w:pPr>
              <w:rPr>
                <w:sz w:val="2"/>
                <w:szCs w:val="2"/>
                <w:highlight w:val="none"/>
              </w:rPr>
            </w:pPr>
          </w:p>
        </w:tc>
        <w:tc>
          <w:tcPr>
            <w:tcW w:w="1362" w:type="dxa"/>
            <w:tcBorders>
              <w:top w:val="single" w:color="000000" w:sz="4" w:space="0"/>
              <w:left w:val="single" w:color="000000" w:sz="4" w:space="0"/>
              <w:bottom w:val="single" w:color="000000" w:sz="4" w:space="0"/>
              <w:right w:val="single" w:color="000000" w:sz="4" w:space="0"/>
            </w:tcBorders>
          </w:tcPr>
          <w:p>
            <w:pPr>
              <w:pStyle w:val="16"/>
              <w:spacing w:before="149"/>
              <w:ind w:left="311" w:right="281"/>
              <w:rPr>
                <w:rFonts w:hint="eastAsia" w:ascii="宋体" w:eastAsia="宋体"/>
                <w:sz w:val="24"/>
                <w:highlight w:val="none"/>
              </w:rPr>
            </w:pPr>
            <w:r>
              <w:rPr>
                <w:rFonts w:hint="eastAsia" w:ascii="宋体" w:eastAsia="宋体"/>
                <w:sz w:val="24"/>
                <w:highlight w:val="none"/>
              </w:rPr>
              <w:t>第二次</w:t>
            </w:r>
          </w:p>
        </w:tc>
        <w:tc>
          <w:tcPr>
            <w:tcW w:w="1575" w:type="dxa"/>
            <w:tcBorders>
              <w:top w:val="single" w:color="000000" w:sz="4" w:space="0"/>
              <w:left w:val="single" w:color="000000" w:sz="4" w:space="0"/>
              <w:bottom w:val="single" w:color="000000" w:sz="4" w:space="0"/>
              <w:right w:val="single" w:color="000000" w:sz="4" w:space="0"/>
            </w:tcBorders>
          </w:tcPr>
          <w:p>
            <w:pPr>
              <w:pStyle w:val="16"/>
              <w:spacing w:before="165"/>
              <w:ind w:left="458" w:right="430"/>
              <w:rPr>
                <w:rFonts w:hint="default" w:eastAsia="宋体"/>
                <w:sz w:val="24"/>
                <w:highlight w:val="none"/>
                <w:lang w:val="en-US" w:eastAsia="zh-CN"/>
              </w:rPr>
            </w:pPr>
            <w:r>
              <w:rPr>
                <w:rFonts w:hint="eastAsia" w:eastAsia="宋体"/>
                <w:sz w:val="24"/>
                <w:highlight w:val="none"/>
                <w:lang w:val="en-US" w:eastAsia="zh-CN"/>
              </w:rPr>
              <w:t>2.44</w:t>
            </w:r>
          </w:p>
        </w:tc>
        <w:tc>
          <w:tcPr>
            <w:tcW w:w="1513" w:type="dxa"/>
            <w:tcBorders>
              <w:top w:val="single" w:color="000000" w:sz="4" w:space="0"/>
              <w:left w:val="single" w:color="000000" w:sz="4" w:space="0"/>
              <w:bottom w:val="single" w:color="000000" w:sz="4" w:space="0"/>
              <w:right w:val="single" w:color="000000" w:sz="4" w:space="0"/>
            </w:tcBorders>
          </w:tcPr>
          <w:p>
            <w:pPr>
              <w:pStyle w:val="16"/>
              <w:spacing w:before="165"/>
              <w:ind w:right="504"/>
              <w:jc w:val="center"/>
              <w:rPr>
                <w:rFonts w:hint="default"/>
                <w:sz w:val="24"/>
                <w:highlight w:val="none"/>
                <w:lang w:val="en-US"/>
              </w:rPr>
            </w:pPr>
            <w:r>
              <w:rPr>
                <w:sz w:val="24"/>
                <w:highlight w:val="none"/>
              </w:rPr>
              <w:t>0</w:t>
            </w:r>
            <w:r>
              <w:rPr>
                <w:rFonts w:hint="eastAsia" w:eastAsia="宋体"/>
                <w:sz w:val="24"/>
                <w:highlight w:val="none"/>
                <w:lang w:val="en-US" w:eastAsia="zh-CN"/>
              </w:rPr>
              <w:t>.00313</w:t>
            </w:r>
          </w:p>
        </w:tc>
        <w:tc>
          <w:tcPr>
            <w:tcW w:w="2957" w:type="dxa"/>
            <w:tcBorders>
              <w:top w:val="single" w:color="000000" w:sz="4" w:space="0"/>
              <w:left w:val="single" w:color="000000" w:sz="4" w:space="0"/>
              <w:bottom w:val="single" w:color="000000" w:sz="4" w:space="0"/>
              <w:right w:val="nil"/>
            </w:tcBorders>
          </w:tcPr>
          <w:p>
            <w:pPr>
              <w:pStyle w:val="16"/>
              <w:spacing w:before="165"/>
              <w:ind w:left="987" w:right="964"/>
              <w:rPr>
                <w:rFonts w:hint="default" w:eastAsia="宋体"/>
                <w:sz w:val="24"/>
                <w:highlight w:val="none"/>
                <w:lang w:val="en-US" w:eastAsia="zh-CN"/>
              </w:rPr>
            </w:pPr>
            <w:r>
              <w:rPr>
                <w:rFonts w:hint="eastAsia" w:eastAsia="宋体"/>
                <w:sz w:val="24"/>
                <w:highlight w:val="none"/>
                <w:lang w:val="en-US" w:eastAsia="zh-CN"/>
              </w:rPr>
              <w:t>416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3" w:hRule="atLeast"/>
        </w:trPr>
        <w:tc>
          <w:tcPr>
            <w:tcW w:w="1492" w:type="dxa"/>
            <w:vMerge w:val="continue"/>
            <w:tcBorders>
              <w:top w:val="nil"/>
              <w:left w:val="nil"/>
              <w:bottom w:val="single" w:color="000000" w:sz="4" w:space="0"/>
              <w:right w:val="single" w:color="000000" w:sz="4" w:space="0"/>
            </w:tcBorders>
          </w:tcPr>
          <w:p>
            <w:pPr>
              <w:rPr>
                <w:sz w:val="2"/>
                <w:szCs w:val="2"/>
                <w:highlight w:val="none"/>
              </w:rPr>
            </w:pPr>
          </w:p>
        </w:tc>
        <w:tc>
          <w:tcPr>
            <w:tcW w:w="1380" w:type="dxa"/>
            <w:vMerge w:val="continue"/>
            <w:tcBorders>
              <w:top w:val="nil"/>
              <w:left w:val="single" w:color="000000" w:sz="4" w:space="0"/>
              <w:bottom w:val="single" w:color="000000" w:sz="4" w:space="0"/>
              <w:right w:val="single" w:color="000000" w:sz="4" w:space="0"/>
            </w:tcBorders>
          </w:tcPr>
          <w:p>
            <w:pPr>
              <w:rPr>
                <w:sz w:val="2"/>
                <w:szCs w:val="2"/>
                <w:highlight w:val="none"/>
              </w:rPr>
            </w:pPr>
          </w:p>
        </w:tc>
        <w:tc>
          <w:tcPr>
            <w:tcW w:w="1362" w:type="dxa"/>
            <w:tcBorders>
              <w:top w:val="single" w:color="000000" w:sz="4" w:space="0"/>
              <w:left w:val="single" w:color="000000" w:sz="4" w:space="0"/>
              <w:bottom w:val="single" w:color="000000" w:sz="4" w:space="0"/>
              <w:right w:val="single" w:color="000000" w:sz="4" w:space="0"/>
            </w:tcBorders>
          </w:tcPr>
          <w:p>
            <w:pPr>
              <w:pStyle w:val="16"/>
              <w:spacing w:before="149"/>
              <w:ind w:left="311" w:right="281"/>
              <w:rPr>
                <w:rFonts w:hint="eastAsia" w:ascii="宋体" w:eastAsia="宋体"/>
                <w:sz w:val="24"/>
                <w:highlight w:val="none"/>
              </w:rPr>
            </w:pPr>
            <w:r>
              <w:rPr>
                <w:rFonts w:hint="eastAsia" w:ascii="宋体" w:eastAsia="宋体"/>
                <w:sz w:val="24"/>
                <w:highlight w:val="none"/>
              </w:rPr>
              <w:t>第三次</w:t>
            </w:r>
          </w:p>
        </w:tc>
        <w:tc>
          <w:tcPr>
            <w:tcW w:w="1575" w:type="dxa"/>
            <w:tcBorders>
              <w:top w:val="single" w:color="000000" w:sz="4" w:space="0"/>
              <w:left w:val="single" w:color="000000" w:sz="4" w:space="0"/>
              <w:bottom w:val="single" w:color="000000" w:sz="4" w:space="0"/>
              <w:right w:val="single" w:color="000000" w:sz="4" w:space="0"/>
            </w:tcBorders>
          </w:tcPr>
          <w:p>
            <w:pPr>
              <w:pStyle w:val="16"/>
              <w:spacing w:before="163"/>
              <w:ind w:left="458" w:right="430"/>
              <w:rPr>
                <w:rFonts w:hint="default" w:eastAsia="宋体"/>
                <w:sz w:val="24"/>
                <w:highlight w:val="none"/>
                <w:lang w:val="en-US" w:eastAsia="zh-CN"/>
              </w:rPr>
            </w:pPr>
            <w:r>
              <w:rPr>
                <w:rFonts w:hint="eastAsia" w:eastAsia="宋体"/>
                <w:sz w:val="24"/>
                <w:highlight w:val="none"/>
                <w:lang w:val="en-US" w:eastAsia="zh-CN"/>
              </w:rPr>
              <w:t>2.69</w:t>
            </w:r>
          </w:p>
        </w:tc>
        <w:tc>
          <w:tcPr>
            <w:tcW w:w="1513" w:type="dxa"/>
            <w:tcBorders>
              <w:top w:val="single" w:color="000000" w:sz="4" w:space="0"/>
              <w:left w:val="single" w:color="000000" w:sz="4" w:space="0"/>
              <w:bottom w:val="single" w:color="000000" w:sz="4" w:space="0"/>
              <w:right w:val="single" w:color="000000" w:sz="4" w:space="0"/>
            </w:tcBorders>
          </w:tcPr>
          <w:p>
            <w:pPr>
              <w:pStyle w:val="16"/>
              <w:numPr>
                <w:ilvl w:val="0"/>
                <w:numId w:val="0"/>
              </w:numPr>
              <w:spacing w:before="163"/>
              <w:ind w:right="504" w:rightChars="0"/>
              <w:jc w:val="both"/>
              <w:rPr>
                <w:rFonts w:hint="default"/>
                <w:sz w:val="24"/>
                <w:highlight w:val="none"/>
                <w:lang w:val="en-US"/>
              </w:rPr>
            </w:pPr>
            <w:r>
              <w:rPr>
                <w:rFonts w:hint="eastAsia" w:eastAsia="宋体"/>
                <w:sz w:val="24"/>
                <w:highlight w:val="none"/>
                <w:lang w:val="en-US" w:eastAsia="zh-CN"/>
              </w:rPr>
              <w:t xml:space="preserve">  0. 00337              </w:t>
            </w:r>
          </w:p>
        </w:tc>
        <w:tc>
          <w:tcPr>
            <w:tcW w:w="2957" w:type="dxa"/>
            <w:tcBorders>
              <w:top w:val="single" w:color="000000" w:sz="4" w:space="0"/>
              <w:left w:val="single" w:color="000000" w:sz="4" w:space="0"/>
              <w:bottom w:val="single" w:color="000000" w:sz="4" w:space="0"/>
              <w:right w:val="nil"/>
            </w:tcBorders>
          </w:tcPr>
          <w:p>
            <w:pPr>
              <w:pStyle w:val="16"/>
              <w:spacing w:before="163"/>
              <w:ind w:left="987" w:right="964"/>
              <w:rPr>
                <w:rFonts w:hint="default" w:eastAsia="宋体"/>
                <w:sz w:val="24"/>
                <w:highlight w:val="none"/>
                <w:lang w:val="en-US" w:eastAsia="zh-CN"/>
              </w:rPr>
            </w:pPr>
            <w:r>
              <w:rPr>
                <w:rFonts w:hint="eastAsia" w:eastAsia="宋体"/>
                <w:sz w:val="24"/>
                <w:highlight w:val="none"/>
                <w:lang w:val="en-US" w:eastAsia="zh-CN"/>
              </w:rPr>
              <w:t>309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07" w:hRule="atLeast"/>
        </w:trPr>
        <w:tc>
          <w:tcPr>
            <w:tcW w:w="4234" w:type="dxa"/>
            <w:gridSpan w:val="3"/>
            <w:tcBorders>
              <w:top w:val="single" w:color="000000" w:sz="4" w:space="0"/>
              <w:left w:val="nil"/>
              <w:right w:val="single" w:color="000000" w:sz="4" w:space="0"/>
            </w:tcBorders>
          </w:tcPr>
          <w:p>
            <w:pPr>
              <w:pStyle w:val="16"/>
              <w:spacing w:before="150"/>
              <w:ind w:left="121" w:right="-44"/>
              <w:jc w:val="left"/>
              <w:rPr>
                <w:rFonts w:hint="eastAsia" w:ascii="宋体" w:eastAsia="宋体"/>
                <w:sz w:val="24"/>
                <w:highlight w:val="none"/>
              </w:rPr>
            </w:pPr>
            <w:r>
              <w:rPr>
                <w:rFonts w:hint="eastAsia" w:ascii="宋体" w:eastAsia="宋体"/>
                <w:sz w:val="24"/>
                <w:highlight w:val="none"/>
              </w:rPr>
              <w:t>《恶臭污染物排放标准</w:t>
            </w:r>
            <w:r>
              <w:rPr>
                <w:rFonts w:hint="eastAsia" w:ascii="宋体" w:eastAsia="宋体"/>
                <w:spacing w:val="-236"/>
                <w:sz w:val="24"/>
                <w:highlight w:val="none"/>
              </w:rPr>
              <w:t>》</w:t>
            </w:r>
            <w:r>
              <w:rPr>
                <w:rFonts w:hint="eastAsia" w:ascii="宋体" w:eastAsia="宋体"/>
                <w:sz w:val="24"/>
                <w:highlight w:val="none"/>
              </w:rPr>
              <w:t>（</w:t>
            </w:r>
            <w:r>
              <w:rPr>
                <w:sz w:val="24"/>
                <w:highlight w:val="none"/>
              </w:rPr>
              <w:t>GB14554-93</w:t>
            </w:r>
            <w:r>
              <w:rPr>
                <w:rFonts w:hint="eastAsia" w:ascii="宋体" w:eastAsia="宋体"/>
                <w:sz w:val="24"/>
                <w:highlight w:val="none"/>
              </w:rPr>
              <w:t>）</w:t>
            </w:r>
          </w:p>
          <w:p>
            <w:pPr>
              <w:pStyle w:val="16"/>
              <w:jc w:val="left"/>
              <w:rPr>
                <w:rFonts w:ascii="宋体"/>
                <w:b/>
                <w:sz w:val="23"/>
                <w:highlight w:val="none"/>
              </w:rPr>
            </w:pPr>
          </w:p>
          <w:p>
            <w:pPr>
              <w:pStyle w:val="16"/>
              <w:ind w:left="1871" w:right="1837"/>
              <w:rPr>
                <w:sz w:val="24"/>
                <w:highlight w:val="none"/>
              </w:rPr>
            </w:pPr>
            <w:r>
              <w:rPr>
                <w:rFonts w:hint="eastAsia" w:ascii="宋体" w:eastAsia="宋体"/>
                <w:sz w:val="24"/>
                <w:highlight w:val="none"/>
              </w:rPr>
              <w:t xml:space="preserve">表 </w:t>
            </w:r>
            <w:r>
              <w:rPr>
                <w:sz w:val="24"/>
                <w:highlight w:val="none"/>
              </w:rPr>
              <w:t>2</w:t>
            </w:r>
          </w:p>
        </w:tc>
        <w:tc>
          <w:tcPr>
            <w:tcW w:w="3088" w:type="dxa"/>
            <w:gridSpan w:val="2"/>
            <w:tcBorders>
              <w:top w:val="single" w:color="000000" w:sz="4" w:space="0"/>
              <w:left w:val="single" w:color="000000" w:sz="4" w:space="0"/>
              <w:right w:val="single" w:color="000000" w:sz="4" w:space="0"/>
            </w:tcBorders>
          </w:tcPr>
          <w:p>
            <w:pPr>
              <w:pStyle w:val="16"/>
              <w:spacing w:before="4"/>
              <w:jc w:val="left"/>
              <w:rPr>
                <w:rFonts w:ascii="宋体"/>
                <w:b/>
                <w:sz w:val="36"/>
                <w:highlight w:val="none"/>
              </w:rPr>
            </w:pPr>
          </w:p>
          <w:p>
            <w:pPr>
              <w:pStyle w:val="16"/>
              <w:ind w:left="1168" w:right="1143"/>
              <w:rPr>
                <w:sz w:val="24"/>
                <w:highlight w:val="none"/>
              </w:rPr>
            </w:pPr>
            <w:r>
              <w:rPr>
                <w:sz w:val="24"/>
                <w:highlight w:val="none"/>
              </w:rPr>
              <w:t>4.9kg/h</w:t>
            </w:r>
          </w:p>
        </w:tc>
        <w:tc>
          <w:tcPr>
            <w:tcW w:w="2957" w:type="dxa"/>
            <w:tcBorders>
              <w:top w:val="single" w:color="000000" w:sz="4" w:space="0"/>
              <w:left w:val="single" w:color="000000" w:sz="4" w:space="0"/>
              <w:right w:val="nil"/>
            </w:tcBorders>
          </w:tcPr>
          <w:p>
            <w:pPr>
              <w:pStyle w:val="16"/>
              <w:spacing w:before="4"/>
              <w:jc w:val="left"/>
              <w:rPr>
                <w:rFonts w:ascii="宋体"/>
                <w:b/>
                <w:sz w:val="36"/>
                <w:highlight w:val="none"/>
              </w:rPr>
            </w:pPr>
          </w:p>
          <w:p>
            <w:pPr>
              <w:pStyle w:val="16"/>
              <w:ind w:left="987" w:right="964"/>
              <w:rPr>
                <w:sz w:val="24"/>
                <w:highlight w:val="none"/>
              </w:rPr>
            </w:pPr>
            <w:r>
              <w:rPr>
                <w:sz w:val="24"/>
                <w:highlight w:val="none"/>
              </w:rPr>
              <w:t>2000</w:t>
            </w:r>
          </w:p>
        </w:tc>
      </w:tr>
    </w:tbl>
    <w:p>
      <w:pPr>
        <w:spacing w:before="27"/>
        <w:ind w:right="0"/>
        <w:jc w:val="left"/>
        <w:rPr>
          <w:b/>
          <w:sz w:val="24"/>
          <w:highlight w:val="none"/>
        </w:rPr>
      </w:pPr>
    </w:p>
    <w:p>
      <w:pPr>
        <w:pStyle w:val="2"/>
        <w:spacing w:before="7"/>
        <w:rPr>
          <w:b/>
          <w:sz w:val="11"/>
          <w:highlight w:val="none"/>
        </w:rPr>
      </w:pPr>
    </w:p>
    <w:p>
      <w:pPr>
        <w:pStyle w:val="15"/>
        <w:numPr>
          <w:ilvl w:val="0"/>
          <w:numId w:val="7"/>
        </w:numPr>
        <w:tabs>
          <w:tab w:val="left" w:pos="1630"/>
        </w:tabs>
        <w:spacing w:before="0" w:after="0" w:line="403" w:lineRule="auto"/>
        <w:ind w:left="1206" w:right="1203" w:firstLine="0"/>
        <w:jc w:val="left"/>
        <w:rPr>
          <w:sz w:val="28"/>
          <w:highlight w:val="none"/>
        </w:rPr>
      </w:pPr>
      <w:r>
        <w:rPr>
          <w:highlight w:val="none"/>
        </w:rPr>
        <mc:AlternateContent>
          <mc:Choice Requires="wps">
            <w:drawing>
              <wp:anchor distT="0" distB="0" distL="114300" distR="114300" simplePos="0" relativeHeight="251751424" behindDoc="1" locked="0" layoutInCell="1" allowOverlap="1">
                <wp:simplePos x="0" y="0"/>
                <wp:positionH relativeFrom="page">
                  <wp:posOffset>3634740</wp:posOffset>
                </wp:positionH>
                <wp:positionV relativeFrom="paragraph">
                  <wp:posOffset>-1652270</wp:posOffset>
                </wp:positionV>
                <wp:extent cx="320675" cy="48260"/>
                <wp:effectExtent l="45085" t="114300" r="15240" b="111760"/>
                <wp:wrapNone/>
                <wp:docPr id="168" name="任意多边形 294"/>
                <wp:cNvGraphicFramePr/>
                <a:graphic xmlns:a="http://schemas.openxmlformats.org/drawingml/2006/main">
                  <a:graphicData uri="http://schemas.microsoft.com/office/word/2010/wordprocessingShape">
                    <wps:wsp>
                      <wps:cNvSpPr/>
                      <wps:spPr>
                        <a:xfrm>
                          <a:off x="0" y="0"/>
                          <a:ext cx="320675" cy="48260"/>
                        </a:xfrm>
                        <a:custGeom>
                          <a:avLst/>
                          <a:gdLst/>
                          <a:ahLst/>
                          <a:cxnLst/>
                          <a:pathLst>
                            <a:path w="505" h="76">
                              <a:moveTo>
                                <a:pt x="505" y="0"/>
                              </a:moveTo>
                              <a:lnTo>
                                <a:pt x="454" y="3"/>
                              </a:lnTo>
                              <a:lnTo>
                                <a:pt x="451" y="3"/>
                              </a:lnTo>
                              <a:lnTo>
                                <a:pt x="447" y="4"/>
                              </a:lnTo>
                              <a:lnTo>
                                <a:pt x="441" y="4"/>
                              </a:lnTo>
                              <a:lnTo>
                                <a:pt x="436" y="5"/>
                              </a:lnTo>
                              <a:lnTo>
                                <a:pt x="430" y="6"/>
                              </a:lnTo>
                              <a:lnTo>
                                <a:pt x="423" y="7"/>
                              </a:lnTo>
                              <a:lnTo>
                                <a:pt x="417" y="8"/>
                              </a:lnTo>
                              <a:lnTo>
                                <a:pt x="410" y="10"/>
                              </a:lnTo>
                              <a:lnTo>
                                <a:pt x="404" y="11"/>
                              </a:lnTo>
                              <a:lnTo>
                                <a:pt x="398" y="12"/>
                              </a:lnTo>
                              <a:lnTo>
                                <a:pt x="392" y="13"/>
                              </a:lnTo>
                              <a:lnTo>
                                <a:pt x="352" y="21"/>
                              </a:lnTo>
                              <a:lnTo>
                                <a:pt x="347" y="22"/>
                              </a:lnTo>
                              <a:lnTo>
                                <a:pt x="341" y="23"/>
                              </a:lnTo>
                              <a:lnTo>
                                <a:pt x="336" y="24"/>
                              </a:lnTo>
                              <a:lnTo>
                                <a:pt x="330" y="25"/>
                              </a:lnTo>
                              <a:lnTo>
                                <a:pt x="323" y="27"/>
                              </a:lnTo>
                              <a:lnTo>
                                <a:pt x="317" y="28"/>
                              </a:lnTo>
                              <a:lnTo>
                                <a:pt x="310" y="30"/>
                              </a:lnTo>
                              <a:lnTo>
                                <a:pt x="305" y="31"/>
                              </a:lnTo>
                              <a:lnTo>
                                <a:pt x="300" y="32"/>
                              </a:lnTo>
                              <a:lnTo>
                                <a:pt x="294" y="33"/>
                              </a:lnTo>
                              <a:lnTo>
                                <a:pt x="287" y="34"/>
                              </a:lnTo>
                              <a:lnTo>
                                <a:pt x="280" y="35"/>
                              </a:lnTo>
                              <a:lnTo>
                                <a:pt x="273" y="37"/>
                              </a:lnTo>
                              <a:lnTo>
                                <a:pt x="267" y="38"/>
                              </a:lnTo>
                              <a:lnTo>
                                <a:pt x="261" y="39"/>
                              </a:lnTo>
                              <a:lnTo>
                                <a:pt x="255" y="40"/>
                              </a:lnTo>
                              <a:lnTo>
                                <a:pt x="249" y="41"/>
                              </a:lnTo>
                              <a:lnTo>
                                <a:pt x="242" y="42"/>
                              </a:lnTo>
                              <a:lnTo>
                                <a:pt x="236" y="43"/>
                              </a:lnTo>
                              <a:lnTo>
                                <a:pt x="229" y="43"/>
                              </a:lnTo>
                              <a:lnTo>
                                <a:pt x="223" y="44"/>
                              </a:lnTo>
                              <a:lnTo>
                                <a:pt x="216" y="45"/>
                              </a:lnTo>
                              <a:lnTo>
                                <a:pt x="208" y="46"/>
                              </a:lnTo>
                              <a:lnTo>
                                <a:pt x="201" y="47"/>
                              </a:lnTo>
                              <a:lnTo>
                                <a:pt x="193" y="48"/>
                              </a:lnTo>
                              <a:lnTo>
                                <a:pt x="187" y="48"/>
                              </a:lnTo>
                              <a:lnTo>
                                <a:pt x="182" y="49"/>
                              </a:lnTo>
                              <a:lnTo>
                                <a:pt x="176" y="50"/>
                              </a:lnTo>
                              <a:lnTo>
                                <a:pt x="171" y="50"/>
                              </a:lnTo>
                              <a:lnTo>
                                <a:pt x="167" y="51"/>
                              </a:lnTo>
                              <a:lnTo>
                                <a:pt x="162" y="51"/>
                              </a:lnTo>
                              <a:lnTo>
                                <a:pt x="156" y="51"/>
                              </a:lnTo>
                              <a:lnTo>
                                <a:pt x="151" y="52"/>
                              </a:lnTo>
                              <a:lnTo>
                                <a:pt x="145" y="52"/>
                              </a:lnTo>
                              <a:lnTo>
                                <a:pt x="138" y="53"/>
                              </a:lnTo>
                              <a:lnTo>
                                <a:pt x="132" y="53"/>
                              </a:lnTo>
                              <a:lnTo>
                                <a:pt x="125" y="54"/>
                              </a:lnTo>
                              <a:lnTo>
                                <a:pt x="120" y="54"/>
                              </a:lnTo>
                              <a:lnTo>
                                <a:pt x="114" y="54"/>
                              </a:lnTo>
                              <a:lnTo>
                                <a:pt x="109" y="55"/>
                              </a:lnTo>
                              <a:lnTo>
                                <a:pt x="82" y="56"/>
                              </a:lnTo>
                              <a:lnTo>
                                <a:pt x="77" y="56"/>
                              </a:lnTo>
                              <a:lnTo>
                                <a:pt x="72" y="56"/>
                              </a:lnTo>
                              <a:lnTo>
                                <a:pt x="67" y="56"/>
                              </a:lnTo>
                              <a:lnTo>
                                <a:pt x="63" y="56"/>
                              </a:lnTo>
                              <a:lnTo>
                                <a:pt x="59" y="56"/>
                              </a:lnTo>
                              <a:lnTo>
                                <a:pt x="55" y="56"/>
                              </a:lnTo>
                              <a:lnTo>
                                <a:pt x="52" y="56"/>
                              </a:lnTo>
                              <a:lnTo>
                                <a:pt x="49" y="56"/>
                              </a:lnTo>
                              <a:lnTo>
                                <a:pt x="45" y="56"/>
                              </a:lnTo>
                              <a:lnTo>
                                <a:pt x="42" y="56"/>
                              </a:lnTo>
                              <a:lnTo>
                                <a:pt x="39" y="56"/>
                              </a:lnTo>
                              <a:lnTo>
                                <a:pt x="36" y="56"/>
                              </a:lnTo>
                              <a:lnTo>
                                <a:pt x="33" y="56"/>
                              </a:lnTo>
                              <a:lnTo>
                                <a:pt x="30" y="56"/>
                              </a:lnTo>
                              <a:lnTo>
                                <a:pt x="28" y="55"/>
                              </a:lnTo>
                              <a:lnTo>
                                <a:pt x="25" y="55"/>
                              </a:lnTo>
                              <a:lnTo>
                                <a:pt x="22" y="55"/>
                              </a:lnTo>
                              <a:lnTo>
                                <a:pt x="20" y="55"/>
                              </a:lnTo>
                              <a:lnTo>
                                <a:pt x="17" y="55"/>
                              </a:lnTo>
                              <a:lnTo>
                                <a:pt x="15" y="55"/>
                              </a:lnTo>
                              <a:lnTo>
                                <a:pt x="13" y="55"/>
                              </a:lnTo>
                              <a:lnTo>
                                <a:pt x="11" y="55"/>
                              </a:lnTo>
                              <a:lnTo>
                                <a:pt x="8" y="55"/>
                              </a:lnTo>
                              <a:lnTo>
                                <a:pt x="6" y="55"/>
                              </a:lnTo>
                              <a:lnTo>
                                <a:pt x="3" y="55"/>
                              </a:lnTo>
                              <a:lnTo>
                                <a:pt x="2" y="55"/>
                              </a:lnTo>
                              <a:lnTo>
                                <a:pt x="1" y="55"/>
                              </a:lnTo>
                              <a:lnTo>
                                <a:pt x="0" y="55"/>
                              </a:lnTo>
                              <a:lnTo>
                                <a:pt x="2" y="55"/>
                              </a:lnTo>
                              <a:lnTo>
                                <a:pt x="3" y="55"/>
                              </a:lnTo>
                              <a:lnTo>
                                <a:pt x="4" y="55"/>
                              </a:lnTo>
                              <a:lnTo>
                                <a:pt x="6" y="55"/>
                              </a:lnTo>
                              <a:lnTo>
                                <a:pt x="9" y="55"/>
                              </a:lnTo>
                              <a:lnTo>
                                <a:pt x="11" y="54"/>
                              </a:lnTo>
                              <a:lnTo>
                                <a:pt x="13" y="54"/>
                              </a:lnTo>
                              <a:lnTo>
                                <a:pt x="15" y="54"/>
                              </a:lnTo>
                              <a:lnTo>
                                <a:pt x="17" y="54"/>
                              </a:lnTo>
                              <a:lnTo>
                                <a:pt x="21" y="54"/>
                              </a:lnTo>
                              <a:lnTo>
                                <a:pt x="26" y="53"/>
                              </a:lnTo>
                              <a:lnTo>
                                <a:pt x="30" y="53"/>
                              </a:lnTo>
                              <a:lnTo>
                                <a:pt x="35" y="53"/>
                              </a:lnTo>
                              <a:lnTo>
                                <a:pt x="39" y="53"/>
                              </a:lnTo>
                              <a:lnTo>
                                <a:pt x="44" y="52"/>
                              </a:lnTo>
                              <a:lnTo>
                                <a:pt x="50" y="52"/>
                              </a:lnTo>
                              <a:lnTo>
                                <a:pt x="55" y="52"/>
                              </a:lnTo>
                              <a:lnTo>
                                <a:pt x="61" y="52"/>
                              </a:lnTo>
                              <a:lnTo>
                                <a:pt x="65" y="52"/>
                              </a:lnTo>
                              <a:lnTo>
                                <a:pt x="70" y="52"/>
                              </a:lnTo>
                              <a:lnTo>
                                <a:pt x="74" y="52"/>
                              </a:lnTo>
                              <a:lnTo>
                                <a:pt x="80" y="52"/>
                              </a:lnTo>
                              <a:lnTo>
                                <a:pt x="86" y="52"/>
                              </a:lnTo>
                              <a:lnTo>
                                <a:pt x="92" y="52"/>
                              </a:lnTo>
                              <a:lnTo>
                                <a:pt x="97" y="52"/>
                              </a:lnTo>
                              <a:lnTo>
                                <a:pt x="102" y="52"/>
                              </a:lnTo>
                              <a:lnTo>
                                <a:pt x="107" y="52"/>
                              </a:lnTo>
                              <a:lnTo>
                                <a:pt x="113" y="52"/>
                              </a:lnTo>
                              <a:lnTo>
                                <a:pt x="118" y="53"/>
                              </a:lnTo>
                              <a:lnTo>
                                <a:pt x="124" y="53"/>
                              </a:lnTo>
                              <a:lnTo>
                                <a:pt x="130" y="53"/>
                              </a:lnTo>
                              <a:lnTo>
                                <a:pt x="136" y="53"/>
                              </a:lnTo>
                              <a:lnTo>
                                <a:pt x="142" y="54"/>
                              </a:lnTo>
                              <a:lnTo>
                                <a:pt x="149" y="54"/>
                              </a:lnTo>
                              <a:lnTo>
                                <a:pt x="156" y="54"/>
                              </a:lnTo>
                              <a:lnTo>
                                <a:pt x="163" y="55"/>
                              </a:lnTo>
                              <a:lnTo>
                                <a:pt x="169" y="55"/>
                              </a:lnTo>
                              <a:lnTo>
                                <a:pt x="175" y="55"/>
                              </a:lnTo>
                              <a:lnTo>
                                <a:pt x="181" y="56"/>
                              </a:lnTo>
                              <a:lnTo>
                                <a:pt x="187" y="56"/>
                              </a:lnTo>
                              <a:lnTo>
                                <a:pt x="193" y="56"/>
                              </a:lnTo>
                              <a:lnTo>
                                <a:pt x="199" y="57"/>
                              </a:lnTo>
                              <a:lnTo>
                                <a:pt x="206" y="57"/>
                              </a:lnTo>
                              <a:lnTo>
                                <a:pt x="212" y="57"/>
                              </a:lnTo>
                              <a:lnTo>
                                <a:pt x="219" y="58"/>
                              </a:lnTo>
                              <a:lnTo>
                                <a:pt x="224" y="58"/>
                              </a:lnTo>
                              <a:lnTo>
                                <a:pt x="229" y="58"/>
                              </a:lnTo>
                              <a:lnTo>
                                <a:pt x="234" y="59"/>
                              </a:lnTo>
                              <a:lnTo>
                                <a:pt x="240" y="59"/>
                              </a:lnTo>
                              <a:lnTo>
                                <a:pt x="245" y="59"/>
                              </a:lnTo>
                              <a:lnTo>
                                <a:pt x="251" y="60"/>
                              </a:lnTo>
                              <a:lnTo>
                                <a:pt x="255" y="60"/>
                              </a:lnTo>
                              <a:lnTo>
                                <a:pt x="260" y="60"/>
                              </a:lnTo>
                              <a:lnTo>
                                <a:pt x="264" y="61"/>
                              </a:lnTo>
                              <a:lnTo>
                                <a:pt x="268" y="61"/>
                              </a:lnTo>
                              <a:lnTo>
                                <a:pt x="272" y="61"/>
                              </a:lnTo>
                              <a:lnTo>
                                <a:pt x="276" y="61"/>
                              </a:lnTo>
                              <a:lnTo>
                                <a:pt x="280" y="61"/>
                              </a:lnTo>
                              <a:lnTo>
                                <a:pt x="284" y="61"/>
                              </a:lnTo>
                              <a:lnTo>
                                <a:pt x="289" y="62"/>
                              </a:lnTo>
                              <a:lnTo>
                                <a:pt x="292" y="62"/>
                              </a:lnTo>
                              <a:lnTo>
                                <a:pt x="296" y="62"/>
                              </a:lnTo>
                              <a:lnTo>
                                <a:pt x="300" y="62"/>
                              </a:lnTo>
                              <a:lnTo>
                                <a:pt x="303" y="62"/>
                              </a:lnTo>
                              <a:lnTo>
                                <a:pt x="307" y="62"/>
                              </a:lnTo>
                              <a:lnTo>
                                <a:pt x="310" y="62"/>
                              </a:lnTo>
                              <a:lnTo>
                                <a:pt x="313" y="63"/>
                              </a:lnTo>
                              <a:lnTo>
                                <a:pt x="317" y="63"/>
                              </a:lnTo>
                              <a:lnTo>
                                <a:pt x="320" y="63"/>
                              </a:lnTo>
                              <a:lnTo>
                                <a:pt x="323" y="63"/>
                              </a:lnTo>
                              <a:lnTo>
                                <a:pt x="327" y="64"/>
                              </a:lnTo>
                              <a:lnTo>
                                <a:pt x="330" y="64"/>
                              </a:lnTo>
                              <a:lnTo>
                                <a:pt x="333" y="64"/>
                              </a:lnTo>
                              <a:lnTo>
                                <a:pt x="335" y="64"/>
                              </a:lnTo>
                              <a:lnTo>
                                <a:pt x="338" y="65"/>
                              </a:lnTo>
                              <a:lnTo>
                                <a:pt x="340" y="65"/>
                              </a:lnTo>
                              <a:lnTo>
                                <a:pt x="343" y="65"/>
                              </a:lnTo>
                              <a:lnTo>
                                <a:pt x="345" y="66"/>
                              </a:lnTo>
                              <a:lnTo>
                                <a:pt x="348" y="66"/>
                              </a:lnTo>
                              <a:lnTo>
                                <a:pt x="350" y="66"/>
                              </a:lnTo>
                              <a:lnTo>
                                <a:pt x="353" y="67"/>
                              </a:lnTo>
                              <a:lnTo>
                                <a:pt x="356" y="67"/>
                              </a:lnTo>
                              <a:lnTo>
                                <a:pt x="358" y="67"/>
                              </a:lnTo>
                              <a:lnTo>
                                <a:pt x="361" y="68"/>
                              </a:lnTo>
                              <a:lnTo>
                                <a:pt x="364" y="69"/>
                              </a:lnTo>
                              <a:lnTo>
                                <a:pt x="368" y="69"/>
                              </a:lnTo>
                              <a:lnTo>
                                <a:pt x="371" y="70"/>
                              </a:lnTo>
                              <a:lnTo>
                                <a:pt x="375" y="71"/>
                              </a:lnTo>
                              <a:lnTo>
                                <a:pt x="378" y="71"/>
                              </a:lnTo>
                              <a:lnTo>
                                <a:pt x="402" y="75"/>
                              </a:lnTo>
                              <a:lnTo>
                                <a:pt x="407" y="7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94" o:spid="_x0000_s1026" o:spt="100" style="position:absolute;left:0pt;margin-left:286.2pt;margin-top:-130.1pt;height:3.8pt;width:25.25pt;mso-position-horizontal-relative:page;z-index:-251565056;mso-width-relative:page;mso-height-relative:page;" filled="f" stroked="t" coordsize="505,76" o:gfxdata="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2r6si9sAAAANAQAADwAAAAAAAAABACAAAAAiAAAAZHJzL2Rvd25yZXYu&#10;eG1sUEsBAhQAFAAAAAgAh07iQLRh0RnBBQAAfh4AAA4AAAAAAAAAAQAgAAAAKgEAAGRycy9lMm9E&#10;b2MueG1sUEsFBgAAAAAGAAYAWQEAAF0JAAAAAA==&#10;" path="m505,0l454,3,451,3,447,4,441,4,436,5,430,6,423,7,417,8,410,10,404,11,398,12,392,13,352,21,347,22,341,23,336,24,330,25,323,27,317,28,310,30,305,31,300,32,294,33,287,34,280,35,273,37,267,38,261,39,255,40,249,41,242,42,236,43,229,43,223,44,216,45,208,46,201,47,193,48,187,48,182,49,176,50,171,50,167,51,162,51,156,51,151,52,145,52,138,53,132,53,125,54,120,54,114,54,109,55,82,56,77,56,72,56,67,56,63,56,59,56,55,56,52,56,49,56,45,56,42,56,39,56,36,56,33,56,30,56,28,55,25,55,22,55,20,55,17,55,15,55,13,55,11,55,8,55,6,55,3,55,2,55,1,55,0,55,2,55,3,55,4,55,6,55,9,55,11,54,13,54,15,54,17,54,21,54,26,53,30,53,35,53,39,53,44,52,50,52,55,52,61,52,65,52,70,52,74,52,80,52,86,52,92,52,97,52,102,52,107,52,113,52,118,53,124,53,130,53,136,53,142,54,149,54,156,54,163,55,169,55,175,55,181,56,187,56,193,56,199,57,206,57,212,57,219,58,224,58,229,58,234,59,240,59,245,59,251,60,255,60,260,60,264,61,268,61,272,61,276,61,280,61,284,61,289,62,292,62,296,62,300,62,303,62,307,62,310,62,313,63,317,63,320,63,323,63,327,64,330,64,333,64,335,64,338,65,340,65,343,65,345,66,348,66,350,66,353,67,356,67,358,67,361,68,364,69,368,69,371,70,375,71,378,71,402,75,407,76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52448" behindDoc="1" locked="0" layoutInCell="1" allowOverlap="1">
                <wp:simplePos x="0" y="0"/>
                <wp:positionH relativeFrom="page">
                  <wp:posOffset>3639820</wp:posOffset>
                </wp:positionH>
                <wp:positionV relativeFrom="paragraph">
                  <wp:posOffset>-1257300</wp:posOffset>
                </wp:positionV>
                <wp:extent cx="326390" cy="48895"/>
                <wp:effectExtent l="46990" t="113665" r="22860" b="127000"/>
                <wp:wrapNone/>
                <wp:docPr id="169" name="任意多边形 295"/>
                <wp:cNvGraphicFramePr/>
                <a:graphic xmlns:a="http://schemas.openxmlformats.org/drawingml/2006/main">
                  <a:graphicData uri="http://schemas.microsoft.com/office/word/2010/wordprocessingShape">
                    <wps:wsp>
                      <wps:cNvSpPr/>
                      <wps:spPr>
                        <a:xfrm>
                          <a:off x="0" y="0"/>
                          <a:ext cx="326390" cy="48895"/>
                        </a:xfrm>
                        <a:custGeom>
                          <a:avLst/>
                          <a:gdLst/>
                          <a:ahLst/>
                          <a:cxnLst/>
                          <a:pathLst>
                            <a:path w="514" h="77">
                              <a:moveTo>
                                <a:pt x="513" y="0"/>
                              </a:moveTo>
                              <a:lnTo>
                                <a:pt x="492" y="2"/>
                              </a:lnTo>
                              <a:lnTo>
                                <a:pt x="487" y="2"/>
                              </a:lnTo>
                              <a:lnTo>
                                <a:pt x="482" y="3"/>
                              </a:lnTo>
                              <a:lnTo>
                                <a:pt x="478" y="3"/>
                              </a:lnTo>
                              <a:lnTo>
                                <a:pt x="475" y="3"/>
                              </a:lnTo>
                              <a:lnTo>
                                <a:pt x="471" y="4"/>
                              </a:lnTo>
                              <a:lnTo>
                                <a:pt x="466" y="5"/>
                              </a:lnTo>
                              <a:lnTo>
                                <a:pt x="461" y="6"/>
                              </a:lnTo>
                              <a:lnTo>
                                <a:pt x="456" y="6"/>
                              </a:lnTo>
                              <a:lnTo>
                                <a:pt x="451" y="7"/>
                              </a:lnTo>
                              <a:lnTo>
                                <a:pt x="447" y="8"/>
                              </a:lnTo>
                              <a:lnTo>
                                <a:pt x="443" y="9"/>
                              </a:lnTo>
                              <a:lnTo>
                                <a:pt x="438" y="10"/>
                              </a:lnTo>
                              <a:lnTo>
                                <a:pt x="432" y="11"/>
                              </a:lnTo>
                              <a:lnTo>
                                <a:pt x="427" y="12"/>
                              </a:lnTo>
                              <a:lnTo>
                                <a:pt x="421" y="13"/>
                              </a:lnTo>
                              <a:lnTo>
                                <a:pt x="415" y="14"/>
                              </a:lnTo>
                              <a:lnTo>
                                <a:pt x="409" y="15"/>
                              </a:lnTo>
                              <a:lnTo>
                                <a:pt x="401" y="16"/>
                              </a:lnTo>
                              <a:lnTo>
                                <a:pt x="394" y="18"/>
                              </a:lnTo>
                              <a:lnTo>
                                <a:pt x="386" y="19"/>
                              </a:lnTo>
                              <a:lnTo>
                                <a:pt x="379" y="20"/>
                              </a:lnTo>
                              <a:lnTo>
                                <a:pt x="373" y="21"/>
                              </a:lnTo>
                              <a:lnTo>
                                <a:pt x="366" y="23"/>
                              </a:lnTo>
                              <a:lnTo>
                                <a:pt x="359" y="24"/>
                              </a:lnTo>
                              <a:lnTo>
                                <a:pt x="353" y="25"/>
                              </a:lnTo>
                              <a:lnTo>
                                <a:pt x="347" y="26"/>
                              </a:lnTo>
                              <a:lnTo>
                                <a:pt x="339" y="27"/>
                              </a:lnTo>
                              <a:lnTo>
                                <a:pt x="332" y="29"/>
                              </a:lnTo>
                              <a:lnTo>
                                <a:pt x="325" y="30"/>
                              </a:lnTo>
                              <a:lnTo>
                                <a:pt x="316" y="32"/>
                              </a:lnTo>
                              <a:lnTo>
                                <a:pt x="307" y="33"/>
                              </a:lnTo>
                              <a:lnTo>
                                <a:pt x="298" y="35"/>
                              </a:lnTo>
                              <a:lnTo>
                                <a:pt x="291" y="36"/>
                              </a:lnTo>
                              <a:lnTo>
                                <a:pt x="284" y="37"/>
                              </a:lnTo>
                              <a:lnTo>
                                <a:pt x="277" y="38"/>
                              </a:lnTo>
                              <a:lnTo>
                                <a:pt x="270" y="39"/>
                              </a:lnTo>
                              <a:lnTo>
                                <a:pt x="264" y="41"/>
                              </a:lnTo>
                              <a:lnTo>
                                <a:pt x="258" y="42"/>
                              </a:lnTo>
                              <a:lnTo>
                                <a:pt x="250" y="43"/>
                              </a:lnTo>
                              <a:lnTo>
                                <a:pt x="243" y="44"/>
                              </a:lnTo>
                              <a:lnTo>
                                <a:pt x="236" y="45"/>
                              </a:lnTo>
                              <a:lnTo>
                                <a:pt x="229" y="46"/>
                              </a:lnTo>
                              <a:lnTo>
                                <a:pt x="221" y="48"/>
                              </a:lnTo>
                              <a:lnTo>
                                <a:pt x="214" y="49"/>
                              </a:lnTo>
                              <a:lnTo>
                                <a:pt x="208" y="50"/>
                              </a:lnTo>
                              <a:lnTo>
                                <a:pt x="202" y="50"/>
                              </a:lnTo>
                              <a:lnTo>
                                <a:pt x="196" y="51"/>
                              </a:lnTo>
                              <a:lnTo>
                                <a:pt x="191" y="52"/>
                              </a:lnTo>
                              <a:lnTo>
                                <a:pt x="186" y="53"/>
                              </a:lnTo>
                              <a:lnTo>
                                <a:pt x="181" y="54"/>
                              </a:lnTo>
                              <a:lnTo>
                                <a:pt x="175" y="55"/>
                              </a:lnTo>
                              <a:lnTo>
                                <a:pt x="169" y="56"/>
                              </a:lnTo>
                              <a:lnTo>
                                <a:pt x="163" y="56"/>
                              </a:lnTo>
                              <a:lnTo>
                                <a:pt x="157" y="57"/>
                              </a:lnTo>
                              <a:lnTo>
                                <a:pt x="151" y="58"/>
                              </a:lnTo>
                              <a:lnTo>
                                <a:pt x="145" y="59"/>
                              </a:lnTo>
                              <a:lnTo>
                                <a:pt x="140" y="60"/>
                              </a:lnTo>
                              <a:lnTo>
                                <a:pt x="135" y="61"/>
                              </a:lnTo>
                              <a:lnTo>
                                <a:pt x="130" y="62"/>
                              </a:lnTo>
                              <a:lnTo>
                                <a:pt x="126" y="63"/>
                              </a:lnTo>
                              <a:lnTo>
                                <a:pt x="121" y="63"/>
                              </a:lnTo>
                              <a:lnTo>
                                <a:pt x="117" y="64"/>
                              </a:lnTo>
                              <a:lnTo>
                                <a:pt x="112" y="65"/>
                              </a:lnTo>
                              <a:lnTo>
                                <a:pt x="107" y="66"/>
                              </a:lnTo>
                              <a:lnTo>
                                <a:pt x="102" y="67"/>
                              </a:lnTo>
                              <a:lnTo>
                                <a:pt x="97" y="67"/>
                              </a:lnTo>
                              <a:lnTo>
                                <a:pt x="92" y="68"/>
                              </a:lnTo>
                              <a:lnTo>
                                <a:pt x="87" y="69"/>
                              </a:lnTo>
                              <a:lnTo>
                                <a:pt x="83" y="69"/>
                              </a:lnTo>
                              <a:lnTo>
                                <a:pt x="79" y="70"/>
                              </a:lnTo>
                              <a:lnTo>
                                <a:pt x="75" y="70"/>
                              </a:lnTo>
                              <a:lnTo>
                                <a:pt x="71" y="71"/>
                              </a:lnTo>
                              <a:lnTo>
                                <a:pt x="68" y="72"/>
                              </a:lnTo>
                              <a:lnTo>
                                <a:pt x="64" y="72"/>
                              </a:lnTo>
                              <a:lnTo>
                                <a:pt x="61" y="72"/>
                              </a:lnTo>
                              <a:lnTo>
                                <a:pt x="57" y="73"/>
                              </a:lnTo>
                              <a:lnTo>
                                <a:pt x="30" y="76"/>
                              </a:lnTo>
                              <a:lnTo>
                                <a:pt x="26" y="76"/>
                              </a:lnTo>
                              <a:lnTo>
                                <a:pt x="23" y="76"/>
                              </a:lnTo>
                              <a:lnTo>
                                <a:pt x="19" y="77"/>
                              </a:lnTo>
                              <a:lnTo>
                                <a:pt x="16" y="77"/>
                              </a:lnTo>
                              <a:lnTo>
                                <a:pt x="12" y="77"/>
                              </a:lnTo>
                              <a:lnTo>
                                <a:pt x="9" y="76"/>
                              </a:lnTo>
                              <a:lnTo>
                                <a:pt x="6" y="76"/>
                              </a:lnTo>
                              <a:lnTo>
                                <a:pt x="3" y="75"/>
                              </a:lnTo>
                              <a:lnTo>
                                <a:pt x="2" y="75"/>
                              </a:lnTo>
                              <a:lnTo>
                                <a:pt x="1" y="75"/>
                              </a:lnTo>
                              <a:lnTo>
                                <a:pt x="0" y="75"/>
                              </a:lnTo>
                              <a:lnTo>
                                <a:pt x="0" y="75"/>
                              </a:lnTo>
                              <a:lnTo>
                                <a:pt x="1" y="75"/>
                              </a:lnTo>
                              <a:lnTo>
                                <a:pt x="1" y="75"/>
                              </a:lnTo>
                              <a:lnTo>
                                <a:pt x="3" y="75"/>
                              </a:lnTo>
                              <a:lnTo>
                                <a:pt x="6" y="75"/>
                              </a:lnTo>
                              <a:lnTo>
                                <a:pt x="8" y="76"/>
                              </a:lnTo>
                              <a:lnTo>
                                <a:pt x="12" y="76"/>
                              </a:lnTo>
                              <a:lnTo>
                                <a:pt x="16" y="76"/>
                              </a:lnTo>
                              <a:lnTo>
                                <a:pt x="20" y="76"/>
                              </a:lnTo>
                              <a:lnTo>
                                <a:pt x="23" y="76"/>
                              </a:lnTo>
                              <a:lnTo>
                                <a:pt x="27" y="76"/>
                              </a:lnTo>
                              <a:lnTo>
                                <a:pt x="31" y="76"/>
                              </a:lnTo>
                              <a:lnTo>
                                <a:pt x="35" y="76"/>
                              </a:lnTo>
                              <a:lnTo>
                                <a:pt x="39" y="75"/>
                              </a:lnTo>
                              <a:lnTo>
                                <a:pt x="44" y="75"/>
                              </a:lnTo>
                              <a:lnTo>
                                <a:pt x="50" y="75"/>
                              </a:lnTo>
                              <a:lnTo>
                                <a:pt x="56" y="75"/>
                              </a:lnTo>
                              <a:lnTo>
                                <a:pt x="62" y="75"/>
                              </a:lnTo>
                              <a:lnTo>
                                <a:pt x="69" y="75"/>
                              </a:lnTo>
                              <a:lnTo>
                                <a:pt x="76" y="74"/>
                              </a:lnTo>
                              <a:lnTo>
                                <a:pt x="83" y="74"/>
                              </a:lnTo>
                              <a:lnTo>
                                <a:pt x="90" y="74"/>
                              </a:lnTo>
                              <a:lnTo>
                                <a:pt x="98" y="73"/>
                              </a:lnTo>
                              <a:lnTo>
                                <a:pt x="105" y="73"/>
                              </a:lnTo>
                              <a:lnTo>
                                <a:pt x="112" y="73"/>
                              </a:lnTo>
                              <a:lnTo>
                                <a:pt x="119" y="73"/>
                              </a:lnTo>
                              <a:lnTo>
                                <a:pt x="127" y="72"/>
                              </a:lnTo>
                              <a:lnTo>
                                <a:pt x="135" y="72"/>
                              </a:lnTo>
                              <a:lnTo>
                                <a:pt x="144" y="71"/>
                              </a:lnTo>
                              <a:lnTo>
                                <a:pt x="152" y="71"/>
                              </a:lnTo>
                              <a:lnTo>
                                <a:pt x="191" y="69"/>
                              </a:lnTo>
                              <a:lnTo>
                                <a:pt x="198" y="69"/>
                              </a:lnTo>
                              <a:lnTo>
                                <a:pt x="205" y="69"/>
                              </a:lnTo>
                              <a:lnTo>
                                <a:pt x="211" y="69"/>
                              </a:lnTo>
                              <a:lnTo>
                                <a:pt x="217" y="68"/>
                              </a:lnTo>
                              <a:lnTo>
                                <a:pt x="224" y="68"/>
                              </a:lnTo>
                              <a:lnTo>
                                <a:pt x="231" y="68"/>
                              </a:lnTo>
                              <a:lnTo>
                                <a:pt x="238" y="68"/>
                              </a:lnTo>
                              <a:lnTo>
                                <a:pt x="245" y="67"/>
                              </a:lnTo>
                              <a:lnTo>
                                <a:pt x="252" y="67"/>
                              </a:lnTo>
                              <a:lnTo>
                                <a:pt x="260" y="67"/>
                              </a:lnTo>
                              <a:lnTo>
                                <a:pt x="265" y="66"/>
                              </a:lnTo>
                              <a:lnTo>
                                <a:pt x="271" y="66"/>
                              </a:lnTo>
                              <a:lnTo>
                                <a:pt x="277" y="66"/>
                              </a:lnTo>
                              <a:lnTo>
                                <a:pt x="281" y="66"/>
                              </a:lnTo>
                              <a:lnTo>
                                <a:pt x="285" y="66"/>
                              </a:lnTo>
                              <a:lnTo>
                                <a:pt x="290" y="65"/>
                              </a:lnTo>
                              <a:lnTo>
                                <a:pt x="295" y="65"/>
                              </a:lnTo>
                              <a:lnTo>
                                <a:pt x="300" y="65"/>
                              </a:lnTo>
                              <a:lnTo>
                                <a:pt x="305" y="65"/>
                              </a:lnTo>
                              <a:lnTo>
                                <a:pt x="310" y="64"/>
                              </a:lnTo>
                              <a:lnTo>
                                <a:pt x="315" y="64"/>
                              </a:lnTo>
                              <a:lnTo>
                                <a:pt x="320" y="64"/>
                              </a:lnTo>
                              <a:lnTo>
                                <a:pt x="324" y="63"/>
                              </a:lnTo>
                              <a:lnTo>
                                <a:pt x="328" y="63"/>
                              </a:lnTo>
                              <a:lnTo>
                                <a:pt x="332" y="63"/>
                              </a:lnTo>
                              <a:lnTo>
                                <a:pt x="336" y="63"/>
                              </a:lnTo>
                              <a:lnTo>
                                <a:pt x="340" y="62"/>
                              </a:lnTo>
                              <a:lnTo>
                                <a:pt x="344" y="62"/>
                              </a:lnTo>
                              <a:lnTo>
                                <a:pt x="347" y="62"/>
                              </a:lnTo>
                              <a:lnTo>
                                <a:pt x="351" y="61"/>
                              </a:lnTo>
                              <a:lnTo>
                                <a:pt x="355" y="61"/>
                              </a:lnTo>
                              <a:lnTo>
                                <a:pt x="358" y="61"/>
                              </a:lnTo>
                              <a:lnTo>
                                <a:pt x="362" y="61"/>
                              </a:lnTo>
                              <a:lnTo>
                                <a:pt x="365" y="60"/>
                              </a:lnTo>
                              <a:lnTo>
                                <a:pt x="368" y="60"/>
                              </a:lnTo>
                              <a:lnTo>
                                <a:pt x="371" y="60"/>
                              </a:lnTo>
                              <a:lnTo>
                                <a:pt x="375" y="59"/>
                              </a:lnTo>
                              <a:lnTo>
                                <a:pt x="378" y="59"/>
                              </a:lnTo>
                              <a:lnTo>
                                <a:pt x="381" y="59"/>
                              </a:lnTo>
                              <a:lnTo>
                                <a:pt x="384" y="59"/>
                              </a:lnTo>
                              <a:lnTo>
                                <a:pt x="387" y="58"/>
                              </a:lnTo>
                              <a:lnTo>
                                <a:pt x="390" y="57"/>
                              </a:lnTo>
                              <a:lnTo>
                                <a:pt x="393" y="57"/>
                              </a:lnTo>
                              <a:lnTo>
                                <a:pt x="395" y="56"/>
                              </a:lnTo>
                              <a:lnTo>
                                <a:pt x="398" y="56"/>
                              </a:lnTo>
                              <a:lnTo>
                                <a:pt x="400" y="55"/>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95" o:spid="_x0000_s1026" o:spt="100" style="position:absolute;left:0pt;margin-left:286.6pt;margin-top:-99pt;height:3.85pt;width:25.7pt;mso-position-horizontal-relative:page;z-index:-251564032;mso-width-relative:page;mso-height-relative:page;" filled="f" stroked="t" coordsize="514,77" o:gfxdata="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MZFmwfYAAAADQEAAA8AAAAAAAAAAQAg&#10;AAAAIgAAAGRycy9kb3ducmV2LnhtbFBLAQIUABQAAAAIAIdO4kBHv+Fu1wUAAHAdAAAOAAAAAAAA&#10;AAEAIAAAACcBAABkcnMvZTJvRG9jLnhtbFBLBQYAAAAABgAGAFkBAABwCQAAAAA=&#10;" path="m513,0l492,2,487,2,482,3,478,3,475,3,471,4,466,5,461,6,456,6,451,7,447,8,443,9,438,10,432,11,427,12,421,13,415,14,409,15,401,16,394,18,386,19,379,20,373,21,366,23,359,24,353,25,347,26,339,27,332,29,325,30,316,32,307,33,298,35,291,36,284,37,277,38,270,39,264,41,258,42,250,43,243,44,236,45,229,46,221,48,214,49,208,50,202,50,196,51,191,52,186,53,181,54,175,55,169,56,163,56,157,57,151,58,145,59,140,60,135,61,130,62,126,63,121,63,117,64,112,65,107,66,102,67,97,67,92,68,87,69,83,69,79,70,75,70,71,71,68,72,64,72,61,72,57,73,30,76,26,76,23,76,19,77,16,77,12,77,9,76,6,76,3,75,2,75,1,75,0,75,0,75,1,75,1,75,3,75,6,75,8,76,12,76,16,76,20,76,23,76,27,76,31,76,35,76,39,75,44,75,50,75,56,75,62,75,69,75,76,74,83,74,90,74,98,73,105,73,112,73,119,73,127,72,135,72,144,71,152,71,191,69,198,69,205,69,211,69,217,68,224,68,231,68,238,68,245,67,252,67,260,67,265,66,271,66,277,66,281,66,285,66,290,65,295,65,300,65,305,65,310,64,315,64,320,64,324,63,328,63,332,63,336,63,340,62,344,62,347,62,351,61,355,61,358,61,362,61,365,60,368,60,371,60,375,59,378,59,381,59,384,59,387,58,390,57,393,57,395,56,398,56,400,55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53472" behindDoc="1" locked="0" layoutInCell="1" allowOverlap="1">
                <wp:simplePos x="0" y="0"/>
                <wp:positionH relativeFrom="page">
                  <wp:posOffset>4673600</wp:posOffset>
                </wp:positionH>
                <wp:positionV relativeFrom="paragraph">
                  <wp:posOffset>-1659255</wp:posOffset>
                </wp:positionV>
                <wp:extent cx="301625" cy="62865"/>
                <wp:effectExtent l="114300" t="114300" r="26035" b="127635"/>
                <wp:wrapNone/>
                <wp:docPr id="170" name="任意多边形 296"/>
                <wp:cNvGraphicFramePr/>
                <a:graphic xmlns:a="http://schemas.openxmlformats.org/drawingml/2006/main">
                  <a:graphicData uri="http://schemas.microsoft.com/office/word/2010/wordprocessingShape">
                    <wps:wsp>
                      <wps:cNvSpPr/>
                      <wps:spPr>
                        <a:xfrm>
                          <a:off x="0" y="0"/>
                          <a:ext cx="301625" cy="62865"/>
                        </a:xfrm>
                        <a:custGeom>
                          <a:avLst/>
                          <a:gdLst/>
                          <a:ahLst/>
                          <a:cxnLst/>
                          <a:pathLst>
                            <a:path w="475" h="99">
                              <a:moveTo>
                                <a:pt x="475" y="99"/>
                              </a:moveTo>
                              <a:lnTo>
                                <a:pt x="453" y="98"/>
                              </a:lnTo>
                              <a:lnTo>
                                <a:pt x="449" y="98"/>
                              </a:lnTo>
                              <a:lnTo>
                                <a:pt x="445" y="97"/>
                              </a:lnTo>
                              <a:lnTo>
                                <a:pt x="441" y="97"/>
                              </a:lnTo>
                              <a:lnTo>
                                <a:pt x="436" y="97"/>
                              </a:lnTo>
                              <a:lnTo>
                                <a:pt x="431" y="97"/>
                              </a:lnTo>
                              <a:lnTo>
                                <a:pt x="426" y="97"/>
                              </a:lnTo>
                              <a:lnTo>
                                <a:pt x="419" y="97"/>
                              </a:lnTo>
                              <a:lnTo>
                                <a:pt x="413" y="97"/>
                              </a:lnTo>
                              <a:lnTo>
                                <a:pt x="406" y="97"/>
                              </a:lnTo>
                              <a:lnTo>
                                <a:pt x="401" y="97"/>
                              </a:lnTo>
                              <a:lnTo>
                                <a:pt x="396" y="97"/>
                              </a:lnTo>
                              <a:lnTo>
                                <a:pt x="390" y="97"/>
                              </a:lnTo>
                              <a:lnTo>
                                <a:pt x="385" y="97"/>
                              </a:lnTo>
                              <a:lnTo>
                                <a:pt x="380" y="97"/>
                              </a:lnTo>
                              <a:lnTo>
                                <a:pt x="375" y="97"/>
                              </a:lnTo>
                              <a:lnTo>
                                <a:pt x="369" y="97"/>
                              </a:lnTo>
                              <a:lnTo>
                                <a:pt x="363" y="97"/>
                              </a:lnTo>
                              <a:lnTo>
                                <a:pt x="357" y="97"/>
                              </a:lnTo>
                              <a:lnTo>
                                <a:pt x="350" y="96"/>
                              </a:lnTo>
                              <a:lnTo>
                                <a:pt x="343" y="96"/>
                              </a:lnTo>
                              <a:lnTo>
                                <a:pt x="336" y="96"/>
                              </a:lnTo>
                              <a:lnTo>
                                <a:pt x="330" y="96"/>
                              </a:lnTo>
                              <a:lnTo>
                                <a:pt x="323" y="95"/>
                              </a:lnTo>
                              <a:lnTo>
                                <a:pt x="316" y="95"/>
                              </a:lnTo>
                              <a:lnTo>
                                <a:pt x="311" y="95"/>
                              </a:lnTo>
                              <a:lnTo>
                                <a:pt x="306" y="95"/>
                              </a:lnTo>
                              <a:lnTo>
                                <a:pt x="301" y="94"/>
                              </a:lnTo>
                              <a:lnTo>
                                <a:pt x="294" y="94"/>
                              </a:lnTo>
                              <a:lnTo>
                                <a:pt x="287" y="94"/>
                              </a:lnTo>
                              <a:lnTo>
                                <a:pt x="281" y="93"/>
                              </a:lnTo>
                              <a:lnTo>
                                <a:pt x="273" y="93"/>
                              </a:lnTo>
                              <a:lnTo>
                                <a:pt x="265" y="92"/>
                              </a:lnTo>
                              <a:lnTo>
                                <a:pt x="258" y="92"/>
                              </a:lnTo>
                              <a:lnTo>
                                <a:pt x="251" y="92"/>
                              </a:lnTo>
                              <a:lnTo>
                                <a:pt x="185" y="88"/>
                              </a:lnTo>
                              <a:lnTo>
                                <a:pt x="178" y="87"/>
                              </a:lnTo>
                              <a:lnTo>
                                <a:pt x="171" y="87"/>
                              </a:lnTo>
                              <a:lnTo>
                                <a:pt x="165" y="86"/>
                              </a:lnTo>
                              <a:lnTo>
                                <a:pt x="159" y="86"/>
                              </a:lnTo>
                              <a:lnTo>
                                <a:pt x="154" y="85"/>
                              </a:lnTo>
                              <a:lnTo>
                                <a:pt x="149" y="85"/>
                              </a:lnTo>
                              <a:lnTo>
                                <a:pt x="145" y="84"/>
                              </a:lnTo>
                              <a:lnTo>
                                <a:pt x="138" y="84"/>
                              </a:lnTo>
                              <a:lnTo>
                                <a:pt x="132" y="83"/>
                              </a:lnTo>
                              <a:lnTo>
                                <a:pt x="126" y="82"/>
                              </a:lnTo>
                              <a:lnTo>
                                <a:pt x="120" y="82"/>
                              </a:lnTo>
                              <a:lnTo>
                                <a:pt x="87" y="77"/>
                              </a:lnTo>
                              <a:lnTo>
                                <a:pt x="83" y="76"/>
                              </a:lnTo>
                              <a:lnTo>
                                <a:pt x="79" y="76"/>
                              </a:lnTo>
                              <a:lnTo>
                                <a:pt x="75" y="75"/>
                              </a:lnTo>
                              <a:lnTo>
                                <a:pt x="71" y="74"/>
                              </a:lnTo>
                              <a:lnTo>
                                <a:pt x="67" y="74"/>
                              </a:lnTo>
                              <a:lnTo>
                                <a:pt x="63" y="73"/>
                              </a:lnTo>
                              <a:lnTo>
                                <a:pt x="60" y="72"/>
                              </a:lnTo>
                              <a:lnTo>
                                <a:pt x="56" y="71"/>
                              </a:lnTo>
                              <a:lnTo>
                                <a:pt x="53" y="70"/>
                              </a:lnTo>
                              <a:lnTo>
                                <a:pt x="49" y="69"/>
                              </a:lnTo>
                              <a:lnTo>
                                <a:pt x="45" y="68"/>
                              </a:lnTo>
                              <a:lnTo>
                                <a:pt x="40" y="66"/>
                              </a:lnTo>
                              <a:lnTo>
                                <a:pt x="36" y="65"/>
                              </a:lnTo>
                              <a:lnTo>
                                <a:pt x="32" y="64"/>
                              </a:lnTo>
                              <a:lnTo>
                                <a:pt x="14" y="58"/>
                              </a:lnTo>
                              <a:lnTo>
                                <a:pt x="11" y="57"/>
                              </a:lnTo>
                              <a:lnTo>
                                <a:pt x="7" y="56"/>
                              </a:lnTo>
                              <a:lnTo>
                                <a:pt x="4" y="55"/>
                              </a:lnTo>
                              <a:lnTo>
                                <a:pt x="3" y="54"/>
                              </a:lnTo>
                              <a:lnTo>
                                <a:pt x="2" y="53"/>
                              </a:lnTo>
                              <a:lnTo>
                                <a:pt x="0" y="52"/>
                              </a:lnTo>
                              <a:lnTo>
                                <a:pt x="2" y="51"/>
                              </a:lnTo>
                              <a:lnTo>
                                <a:pt x="3" y="50"/>
                              </a:lnTo>
                              <a:lnTo>
                                <a:pt x="4" y="49"/>
                              </a:lnTo>
                              <a:lnTo>
                                <a:pt x="7" y="48"/>
                              </a:lnTo>
                              <a:lnTo>
                                <a:pt x="10" y="48"/>
                              </a:lnTo>
                              <a:lnTo>
                                <a:pt x="13" y="47"/>
                              </a:lnTo>
                              <a:lnTo>
                                <a:pt x="16" y="46"/>
                              </a:lnTo>
                              <a:lnTo>
                                <a:pt x="20" y="45"/>
                              </a:lnTo>
                              <a:lnTo>
                                <a:pt x="23" y="44"/>
                              </a:lnTo>
                              <a:lnTo>
                                <a:pt x="26" y="43"/>
                              </a:lnTo>
                              <a:lnTo>
                                <a:pt x="29" y="43"/>
                              </a:lnTo>
                              <a:lnTo>
                                <a:pt x="32" y="42"/>
                              </a:lnTo>
                              <a:lnTo>
                                <a:pt x="36" y="41"/>
                              </a:lnTo>
                              <a:lnTo>
                                <a:pt x="40" y="40"/>
                              </a:lnTo>
                              <a:lnTo>
                                <a:pt x="45" y="39"/>
                              </a:lnTo>
                              <a:lnTo>
                                <a:pt x="51" y="38"/>
                              </a:lnTo>
                              <a:lnTo>
                                <a:pt x="57" y="37"/>
                              </a:lnTo>
                              <a:lnTo>
                                <a:pt x="63" y="36"/>
                              </a:lnTo>
                              <a:lnTo>
                                <a:pt x="69" y="35"/>
                              </a:lnTo>
                              <a:lnTo>
                                <a:pt x="93" y="30"/>
                              </a:lnTo>
                              <a:lnTo>
                                <a:pt x="98" y="29"/>
                              </a:lnTo>
                              <a:lnTo>
                                <a:pt x="103" y="28"/>
                              </a:lnTo>
                              <a:lnTo>
                                <a:pt x="109" y="27"/>
                              </a:lnTo>
                              <a:lnTo>
                                <a:pt x="114" y="26"/>
                              </a:lnTo>
                              <a:lnTo>
                                <a:pt x="119" y="25"/>
                              </a:lnTo>
                              <a:lnTo>
                                <a:pt x="124" y="24"/>
                              </a:lnTo>
                              <a:lnTo>
                                <a:pt x="129" y="23"/>
                              </a:lnTo>
                              <a:lnTo>
                                <a:pt x="134" y="22"/>
                              </a:lnTo>
                              <a:lnTo>
                                <a:pt x="138" y="21"/>
                              </a:lnTo>
                              <a:lnTo>
                                <a:pt x="142" y="21"/>
                              </a:lnTo>
                              <a:lnTo>
                                <a:pt x="146" y="20"/>
                              </a:lnTo>
                              <a:lnTo>
                                <a:pt x="150" y="19"/>
                              </a:lnTo>
                              <a:lnTo>
                                <a:pt x="153" y="18"/>
                              </a:lnTo>
                              <a:lnTo>
                                <a:pt x="157" y="18"/>
                              </a:lnTo>
                              <a:lnTo>
                                <a:pt x="160" y="17"/>
                              </a:lnTo>
                              <a:lnTo>
                                <a:pt x="164" y="16"/>
                              </a:lnTo>
                              <a:lnTo>
                                <a:pt x="169" y="15"/>
                              </a:lnTo>
                              <a:lnTo>
                                <a:pt x="173" y="14"/>
                              </a:lnTo>
                              <a:lnTo>
                                <a:pt x="177" y="13"/>
                              </a:lnTo>
                              <a:lnTo>
                                <a:pt x="180" y="12"/>
                              </a:lnTo>
                              <a:lnTo>
                                <a:pt x="184" y="11"/>
                              </a:lnTo>
                              <a:lnTo>
                                <a:pt x="188" y="11"/>
                              </a:lnTo>
                              <a:lnTo>
                                <a:pt x="192" y="10"/>
                              </a:lnTo>
                              <a:lnTo>
                                <a:pt x="195" y="9"/>
                              </a:lnTo>
                              <a:lnTo>
                                <a:pt x="199" y="8"/>
                              </a:lnTo>
                              <a:lnTo>
                                <a:pt x="203" y="8"/>
                              </a:lnTo>
                              <a:lnTo>
                                <a:pt x="206" y="7"/>
                              </a:lnTo>
                              <a:lnTo>
                                <a:pt x="209" y="6"/>
                              </a:lnTo>
                              <a:lnTo>
                                <a:pt x="212" y="6"/>
                              </a:lnTo>
                              <a:lnTo>
                                <a:pt x="215" y="5"/>
                              </a:lnTo>
                              <a:lnTo>
                                <a:pt x="218" y="5"/>
                              </a:lnTo>
                              <a:lnTo>
                                <a:pt x="220" y="4"/>
                              </a:lnTo>
                              <a:lnTo>
                                <a:pt x="223" y="3"/>
                              </a:lnTo>
                              <a:lnTo>
                                <a:pt x="225" y="3"/>
                              </a:lnTo>
                              <a:lnTo>
                                <a:pt x="227" y="3"/>
                              </a:lnTo>
                              <a:lnTo>
                                <a:pt x="230" y="2"/>
                              </a:lnTo>
                              <a:lnTo>
                                <a:pt x="232" y="2"/>
                              </a:lnTo>
                              <a:lnTo>
                                <a:pt x="234" y="1"/>
                              </a:lnTo>
                              <a:lnTo>
                                <a:pt x="236" y="1"/>
                              </a:lnTo>
                              <a:lnTo>
                                <a:pt x="239" y="1"/>
                              </a:lnTo>
                              <a:lnTo>
                                <a:pt x="241" y="0"/>
                              </a:lnTo>
                              <a:lnTo>
                                <a:pt x="244" y="0"/>
                              </a:lnTo>
                              <a:lnTo>
                                <a:pt x="247" y="1"/>
                              </a:lnTo>
                              <a:lnTo>
                                <a:pt x="249" y="1"/>
                              </a:lnTo>
                              <a:lnTo>
                                <a:pt x="252" y="1"/>
                              </a:lnTo>
                              <a:lnTo>
                                <a:pt x="254" y="2"/>
                              </a:lnTo>
                              <a:lnTo>
                                <a:pt x="256" y="2"/>
                              </a:lnTo>
                              <a:lnTo>
                                <a:pt x="259" y="3"/>
                              </a:lnTo>
                              <a:lnTo>
                                <a:pt x="261" y="3"/>
                              </a:lnTo>
                              <a:lnTo>
                                <a:pt x="263" y="4"/>
                              </a:lnTo>
                              <a:lnTo>
                                <a:pt x="265" y="5"/>
                              </a:lnTo>
                              <a:lnTo>
                                <a:pt x="266" y="5"/>
                              </a:lnTo>
                              <a:lnTo>
                                <a:pt x="266" y="5"/>
                              </a:lnTo>
                              <a:lnTo>
                                <a:pt x="267" y="5"/>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96" o:spid="_x0000_s1026" o:spt="100" style="position:absolute;left:0pt;margin-left:368pt;margin-top:-130.65pt;height:4.95pt;width:23.75pt;mso-position-horizontal-relative:page;z-index:-251563008;mso-width-relative:page;mso-height-relative:page;" filled="f" stroked="t" coordsize="475,99" o:gfxdata="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HsKattoAAAANAQAADwAAAAAAAAABACAAAAAiAAAAZHJzL2Rv&#10;d25yZXYueG1sUEsBAhQAFAAAAAgAh07iQKRGwC1WBQAA4xkAAA4AAAAAAAAAAQAgAAAAKQEAAGRy&#10;cy9lMm9Eb2MueG1sUEsFBgAAAAAGAAYAWQEAAPEIAAAAAA==&#10;" path="m475,99l453,98,449,98,445,97,441,97,436,97,431,97,426,97,419,97,413,97,406,97,401,97,396,97,390,97,385,97,380,97,375,97,369,97,363,97,357,97,350,96,343,96,336,96,330,96,323,95,316,95,311,95,306,95,301,94,294,94,287,94,281,93,273,93,265,92,258,92,251,92,185,88,178,87,171,87,165,86,159,86,154,85,149,85,145,84,138,84,132,83,126,82,120,82,87,77,83,76,79,76,75,75,71,74,67,74,63,73,60,72,56,71,53,70,49,69,45,68,40,66,36,65,32,64,14,58,11,57,7,56,4,55,3,54,2,53,0,52,2,51,3,50,4,49,7,48,10,48,13,47,16,46,20,45,23,44,26,43,29,43,32,42,36,41,40,40,45,39,51,38,57,37,63,36,69,35,93,30,98,29,103,28,109,27,114,26,119,25,124,24,129,23,134,22,138,21,142,21,146,20,150,19,153,18,157,18,160,17,164,16,169,15,173,14,177,13,180,12,184,11,188,11,192,10,195,9,199,8,203,8,206,7,209,6,212,6,215,5,218,5,220,4,223,3,225,3,227,3,230,2,232,2,234,1,236,1,239,1,241,0,244,0,247,1,249,1,252,1,254,2,256,2,259,3,261,3,263,4,265,5,266,5,266,5,267,5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54496" behindDoc="1" locked="0" layoutInCell="1" allowOverlap="1">
                <wp:simplePos x="0" y="0"/>
                <wp:positionH relativeFrom="page">
                  <wp:posOffset>4651375</wp:posOffset>
                </wp:positionH>
                <wp:positionV relativeFrom="paragraph">
                  <wp:posOffset>-1280795</wp:posOffset>
                </wp:positionV>
                <wp:extent cx="315595" cy="75565"/>
                <wp:effectExtent l="114300" t="114300" r="42545" b="114935"/>
                <wp:wrapNone/>
                <wp:docPr id="171" name="任意多边形 297"/>
                <wp:cNvGraphicFramePr/>
                <a:graphic xmlns:a="http://schemas.openxmlformats.org/drawingml/2006/main">
                  <a:graphicData uri="http://schemas.microsoft.com/office/word/2010/wordprocessingShape">
                    <wps:wsp>
                      <wps:cNvSpPr/>
                      <wps:spPr>
                        <a:xfrm>
                          <a:off x="0" y="0"/>
                          <a:ext cx="315595" cy="75565"/>
                        </a:xfrm>
                        <a:custGeom>
                          <a:avLst/>
                          <a:gdLst/>
                          <a:ahLst/>
                          <a:cxnLst/>
                          <a:pathLst>
                            <a:path w="497" h="119">
                              <a:moveTo>
                                <a:pt x="490" y="56"/>
                              </a:moveTo>
                              <a:lnTo>
                                <a:pt x="464" y="45"/>
                              </a:lnTo>
                              <a:lnTo>
                                <a:pt x="459" y="44"/>
                              </a:lnTo>
                              <a:lnTo>
                                <a:pt x="454" y="42"/>
                              </a:lnTo>
                              <a:lnTo>
                                <a:pt x="449" y="40"/>
                              </a:lnTo>
                              <a:lnTo>
                                <a:pt x="443" y="37"/>
                              </a:lnTo>
                              <a:lnTo>
                                <a:pt x="437" y="35"/>
                              </a:lnTo>
                              <a:lnTo>
                                <a:pt x="431" y="33"/>
                              </a:lnTo>
                              <a:lnTo>
                                <a:pt x="424" y="31"/>
                              </a:lnTo>
                              <a:lnTo>
                                <a:pt x="418" y="29"/>
                              </a:lnTo>
                              <a:lnTo>
                                <a:pt x="413" y="27"/>
                              </a:lnTo>
                              <a:lnTo>
                                <a:pt x="408" y="25"/>
                              </a:lnTo>
                              <a:lnTo>
                                <a:pt x="402" y="23"/>
                              </a:lnTo>
                              <a:lnTo>
                                <a:pt x="398" y="22"/>
                              </a:lnTo>
                              <a:lnTo>
                                <a:pt x="393" y="20"/>
                              </a:lnTo>
                              <a:lnTo>
                                <a:pt x="388" y="19"/>
                              </a:lnTo>
                              <a:lnTo>
                                <a:pt x="384" y="17"/>
                              </a:lnTo>
                              <a:lnTo>
                                <a:pt x="379" y="16"/>
                              </a:lnTo>
                              <a:lnTo>
                                <a:pt x="374" y="15"/>
                              </a:lnTo>
                              <a:lnTo>
                                <a:pt x="368" y="13"/>
                              </a:lnTo>
                              <a:lnTo>
                                <a:pt x="363" y="12"/>
                              </a:lnTo>
                              <a:lnTo>
                                <a:pt x="357" y="11"/>
                              </a:lnTo>
                              <a:lnTo>
                                <a:pt x="351" y="9"/>
                              </a:lnTo>
                              <a:lnTo>
                                <a:pt x="346" y="8"/>
                              </a:lnTo>
                              <a:lnTo>
                                <a:pt x="340" y="7"/>
                              </a:lnTo>
                              <a:lnTo>
                                <a:pt x="335" y="6"/>
                              </a:lnTo>
                              <a:lnTo>
                                <a:pt x="330" y="5"/>
                              </a:lnTo>
                              <a:lnTo>
                                <a:pt x="325" y="4"/>
                              </a:lnTo>
                              <a:lnTo>
                                <a:pt x="321" y="3"/>
                              </a:lnTo>
                              <a:lnTo>
                                <a:pt x="316" y="2"/>
                              </a:lnTo>
                              <a:lnTo>
                                <a:pt x="312" y="2"/>
                              </a:lnTo>
                              <a:lnTo>
                                <a:pt x="307" y="1"/>
                              </a:lnTo>
                              <a:lnTo>
                                <a:pt x="301" y="1"/>
                              </a:lnTo>
                              <a:lnTo>
                                <a:pt x="296" y="0"/>
                              </a:lnTo>
                              <a:lnTo>
                                <a:pt x="289" y="0"/>
                              </a:lnTo>
                              <a:lnTo>
                                <a:pt x="282" y="1"/>
                              </a:lnTo>
                              <a:lnTo>
                                <a:pt x="276" y="1"/>
                              </a:lnTo>
                              <a:lnTo>
                                <a:pt x="270" y="1"/>
                              </a:lnTo>
                              <a:lnTo>
                                <a:pt x="265" y="1"/>
                              </a:lnTo>
                              <a:lnTo>
                                <a:pt x="259" y="1"/>
                              </a:lnTo>
                              <a:lnTo>
                                <a:pt x="255" y="1"/>
                              </a:lnTo>
                              <a:lnTo>
                                <a:pt x="250" y="1"/>
                              </a:lnTo>
                              <a:lnTo>
                                <a:pt x="245" y="1"/>
                              </a:lnTo>
                              <a:lnTo>
                                <a:pt x="241" y="2"/>
                              </a:lnTo>
                              <a:lnTo>
                                <a:pt x="236" y="2"/>
                              </a:lnTo>
                              <a:lnTo>
                                <a:pt x="231" y="3"/>
                              </a:lnTo>
                              <a:lnTo>
                                <a:pt x="225" y="3"/>
                              </a:lnTo>
                              <a:lnTo>
                                <a:pt x="220" y="4"/>
                              </a:lnTo>
                              <a:lnTo>
                                <a:pt x="215" y="4"/>
                              </a:lnTo>
                              <a:lnTo>
                                <a:pt x="210" y="5"/>
                              </a:lnTo>
                              <a:lnTo>
                                <a:pt x="205" y="6"/>
                              </a:lnTo>
                              <a:lnTo>
                                <a:pt x="200" y="6"/>
                              </a:lnTo>
                              <a:lnTo>
                                <a:pt x="174" y="10"/>
                              </a:lnTo>
                              <a:lnTo>
                                <a:pt x="168" y="11"/>
                              </a:lnTo>
                              <a:lnTo>
                                <a:pt x="162" y="12"/>
                              </a:lnTo>
                              <a:lnTo>
                                <a:pt x="156" y="13"/>
                              </a:lnTo>
                              <a:lnTo>
                                <a:pt x="151" y="14"/>
                              </a:lnTo>
                              <a:lnTo>
                                <a:pt x="146" y="14"/>
                              </a:lnTo>
                              <a:lnTo>
                                <a:pt x="141" y="15"/>
                              </a:lnTo>
                              <a:lnTo>
                                <a:pt x="137" y="16"/>
                              </a:lnTo>
                              <a:lnTo>
                                <a:pt x="133" y="16"/>
                              </a:lnTo>
                              <a:lnTo>
                                <a:pt x="129" y="17"/>
                              </a:lnTo>
                              <a:lnTo>
                                <a:pt x="125" y="18"/>
                              </a:lnTo>
                              <a:lnTo>
                                <a:pt x="120" y="18"/>
                              </a:lnTo>
                              <a:lnTo>
                                <a:pt x="116" y="19"/>
                              </a:lnTo>
                              <a:lnTo>
                                <a:pt x="111" y="20"/>
                              </a:lnTo>
                              <a:lnTo>
                                <a:pt x="106" y="21"/>
                              </a:lnTo>
                              <a:lnTo>
                                <a:pt x="101" y="21"/>
                              </a:lnTo>
                              <a:lnTo>
                                <a:pt x="96" y="22"/>
                              </a:lnTo>
                              <a:lnTo>
                                <a:pt x="68" y="26"/>
                              </a:lnTo>
                              <a:lnTo>
                                <a:pt x="64" y="26"/>
                              </a:lnTo>
                              <a:lnTo>
                                <a:pt x="60" y="27"/>
                              </a:lnTo>
                              <a:lnTo>
                                <a:pt x="55" y="27"/>
                              </a:lnTo>
                              <a:lnTo>
                                <a:pt x="51" y="28"/>
                              </a:lnTo>
                              <a:lnTo>
                                <a:pt x="47" y="28"/>
                              </a:lnTo>
                              <a:lnTo>
                                <a:pt x="42" y="29"/>
                              </a:lnTo>
                              <a:lnTo>
                                <a:pt x="38" y="29"/>
                              </a:lnTo>
                              <a:lnTo>
                                <a:pt x="35" y="29"/>
                              </a:lnTo>
                              <a:lnTo>
                                <a:pt x="31" y="30"/>
                              </a:lnTo>
                              <a:lnTo>
                                <a:pt x="28" y="30"/>
                              </a:lnTo>
                              <a:lnTo>
                                <a:pt x="25" y="30"/>
                              </a:lnTo>
                              <a:lnTo>
                                <a:pt x="22" y="30"/>
                              </a:lnTo>
                              <a:lnTo>
                                <a:pt x="20" y="30"/>
                              </a:lnTo>
                              <a:lnTo>
                                <a:pt x="17" y="30"/>
                              </a:lnTo>
                              <a:lnTo>
                                <a:pt x="14" y="30"/>
                              </a:lnTo>
                              <a:lnTo>
                                <a:pt x="12" y="30"/>
                              </a:lnTo>
                              <a:lnTo>
                                <a:pt x="9" y="30"/>
                              </a:lnTo>
                              <a:lnTo>
                                <a:pt x="7" y="30"/>
                              </a:lnTo>
                              <a:lnTo>
                                <a:pt x="5" y="30"/>
                              </a:lnTo>
                              <a:lnTo>
                                <a:pt x="3" y="31"/>
                              </a:lnTo>
                              <a:lnTo>
                                <a:pt x="2" y="31"/>
                              </a:lnTo>
                              <a:lnTo>
                                <a:pt x="0" y="32"/>
                              </a:lnTo>
                              <a:lnTo>
                                <a:pt x="0" y="33"/>
                              </a:lnTo>
                              <a:lnTo>
                                <a:pt x="0" y="34"/>
                              </a:lnTo>
                              <a:lnTo>
                                <a:pt x="1" y="35"/>
                              </a:lnTo>
                              <a:lnTo>
                                <a:pt x="2" y="36"/>
                              </a:lnTo>
                              <a:lnTo>
                                <a:pt x="4" y="37"/>
                              </a:lnTo>
                              <a:lnTo>
                                <a:pt x="6" y="39"/>
                              </a:lnTo>
                              <a:lnTo>
                                <a:pt x="8" y="40"/>
                              </a:lnTo>
                              <a:lnTo>
                                <a:pt x="10" y="41"/>
                              </a:lnTo>
                              <a:lnTo>
                                <a:pt x="13" y="42"/>
                              </a:lnTo>
                              <a:lnTo>
                                <a:pt x="15" y="42"/>
                              </a:lnTo>
                              <a:lnTo>
                                <a:pt x="18" y="43"/>
                              </a:lnTo>
                              <a:lnTo>
                                <a:pt x="20" y="44"/>
                              </a:lnTo>
                              <a:lnTo>
                                <a:pt x="24" y="45"/>
                              </a:lnTo>
                              <a:lnTo>
                                <a:pt x="58" y="53"/>
                              </a:lnTo>
                              <a:lnTo>
                                <a:pt x="63" y="54"/>
                              </a:lnTo>
                              <a:lnTo>
                                <a:pt x="67" y="54"/>
                              </a:lnTo>
                              <a:lnTo>
                                <a:pt x="71" y="55"/>
                              </a:lnTo>
                              <a:lnTo>
                                <a:pt x="76" y="56"/>
                              </a:lnTo>
                              <a:lnTo>
                                <a:pt x="83" y="57"/>
                              </a:lnTo>
                              <a:lnTo>
                                <a:pt x="90" y="58"/>
                              </a:lnTo>
                              <a:lnTo>
                                <a:pt x="98" y="59"/>
                              </a:lnTo>
                              <a:lnTo>
                                <a:pt x="107" y="60"/>
                              </a:lnTo>
                              <a:lnTo>
                                <a:pt x="116" y="61"/>
                              </a:lnTo>
                              <a:lnTo>
                                <a:pt x="125" y="62"/>
                              </a:lnTo>
                              <a:lnTo>
                                <a:pt x="133" y="63"/>
                              </a:lnTo>
                              <a:lnTo>
                                <a:pt x="141" y="64"/>
                              </a:lnTo>
                              <a:lnTo>
                                <a:pt x="149" y="65"/>
                              </a:lnTo>
                              <a:lnTo>
                                <a:pt x="185" y="68"/>
                              </a:lnTo>
                              <a:lnTo>
                                <a:pt x="193" y="69"/>
                              </a:lnTo>
                              <a:lnTo>
                                <a:pt x="201" y="70"/>
                              </a:lnTo>
                              <a:lnTo>
                                <a:pt x="210" y="71"/>
                              </a:lnTo>
                              <a:lnTo>
                                <a:pt x="218" y="72"/>
                              </a:lnTo>
                              <a:lnTo>
                                <a:pt x="225" y="72"/>
                              </a:lnTo>
                              <a:lnTo>
                                <a:pt x="232" y="73"/>
                              </a:lnTo>
                              <a:lnTo>
                                <a:pt x="239" y="74"/>
                              </a:lnTo>
                              <a:lnTo>
                                <a:pt x="245" y="74"/>
                              </a:lnTo>
                              <a:lnTo>
                                <a:pt x="250" y="75"/>
                              </a:lnTo>
                              <a:lnTo>
                                <a:pt x="256" y="75"/>
                              </a:lnTo>
                              <a:lnTo>
                                <a:pt x="262" y="76"/>
                              </a:lnTo>
                              <a:lnTo>
                                <a:pt x="269" y="77"/>
                              </a:lnTo>
                              <a:lnTo>
                                <a:pt x="275" y="77"/>
                              </a:lnTo>
                              <a:lnTo>
                                <a:pt x="282" y="78"/>
                              </a:lnTo>
                              <a:lnTo>
                                <a:pt x="289" y="79"/>
                              </a:lnTo>
                              <a:lnTo>
                                <a:pt x="296" y="79"/>
                              </a:lnTo>
                              <a:lnTo>
                                <a:pt x="302" y="80"/>
                              </a:lnTo>
                              <a:lnTo>
                                <a:pt x="307" y="81"/>
                              </a:lnTo>
                              <a:lnTo>
                                <a:pt x="313" y="81"/>
                              </a:lnTo>
                              <a:lnTo>
                                <a:pt x="319" y="82"/>
                              </a:lnTo>
                              <a:lnTo>
                                <a:pt x="324" y="82"/>
                              </a:lnTo>
                              <a:lnTo>
                                <a:pt x="330" y="83"/>
                              </a:lnTo>
                              <a:lnTo>
                                <a:pt x="335" y="84"/>
                              </a:lnTo>
                              <a:lnTo>
                                <a:pt x="340" y="84"/>
                              </a:lnTo>
                              <a:lnTo>
                                <a:pt x="345" y="85"/>
                              </a:lnTo>
                              <a:lnTo>
                                <a:pt x="350" y="86"/>
                              </a:lnTo>
                              <a:lnTo>
                                <a:pt x="354" y="86"/>
                              </a:lnTo>
                              <a:lnTo>
                                <a:pt x="359" y="87"/>
                              </a:lnTo>
                              <a:lnTo>
                                <a:pt x="364" y="88"/>
                              </a:lnTo>
                              <a:lnTo>
                                <a:pt x="370" y="88"/>
                              </a:lnTo>
                              <a:lnTo>
                                <a:pt x="375" y="89"/>
                              </a:lnTo>
                              <a:lnTo>
                                <a:pt x="379" y="90"/>
                              </a:lnTo>
                              <a:lnTo>
                                <a:pt x="384" y="90"/>
                              </a:lnTo>
                              <a:lnTo>
                                <a:pt x="388" y="91"/>
                              </a:lnTo>
                              <a:lnTo>
                                <a:pt x="392" y="92"/>
                              </a:lnTo>
                              <a:lnTo>
                                <a:pt x="396" y="93"/>
                              </a:lnTo>
                              <a:lnTo>
                                <a:pt x="400" y="93"/>
                              </a:lnTo>
                              <a:lnTo>
                                <a:pt x="404" y="94"/>
                              </a:lnTo>
                              <a:lnTo>
                                <a:pt x="409" y="95"/>
                              </a:lnTo>
                              <a:lnTo>
                                <a:pt x="413" y="96"/>
                              </a:lnTo>
                              <a:lnTo>
                                <a:pt x="418" y="97"/>
                              </a:lnTo>
                              <a:lnTo>
                                <a:pt x="422" y="98"/>
                              </a:lnTo>
                              <a:lnTo>
                                <a:pt x="426" y="99"/>
                              </a:lnTo>
                              <a:lnTo>
                                <a:pt x="430" y="100"/>
                              </a:lnTo>
                              <a:lnTo>
                                <a:pt x="433" y="101"/>
                              </a:lnTo>
                              <a:lnTo>
                                <a:pt x="437" y="102"/>
                              </a:lnTo>
                              <a:lnTo>
                                <a:pt x="440" y="103"/>
                              </a:lnTo>
                              <a:lnTo>
                                <a:pt x="443" y="104"/>
                              </a:lnTo>
                              <a:lnTo>
                                <a:pt x="447" y="105"/>
                              </a:lnTo>
                              <a:lnTo>
                                <a:pt x="449" y="106"/>
                              </a:lnTo>
                              <a:lnTo>
                                <a:pt x="452" y="107"/>
                              </a:lnTo>
                              <a:lnTo>
                                <a:pt x="455" y="107"/>
                              </a:lnTo>
                              <a:lnTo>
                                <a:pt x="459" y="108"/>
                              </a:lnTo>
                              <a:lnTo>
                                <a:pt x="463" y="109"/>
                              </a:lnTo>
                              <a:lnTo>
                                <a:pt x="466" y="110"/>
                              </a:lnTo>
                              <a:lnTo>
                                <a:pt x="470" y="111"/>
                              </a:lnTo>
                              <a:lnTo>
                                <a:pt x="473" y="112"/>
                              </a:lnTo>
                              <a:lnTo>
                                <a:pt x="477" y="113"/>
                              </a:lnTo>
                              <a:lnTo>
                                <a:pt x="480" y="114"/>
                              </a:lnTo>
                              <a:lnTo>
                                <a:pt x="483" y="115"/>
                              </a:lnTo>
                              <a:lnTo>
                                <a:pt x="487" y="116"/>
                              </a:lnTo>
                              <a:lnTo>
                                <a:pt x="490" y="117"/>
                              </a:lnTo>
                              <a:lnTo>
                                <a:pt x="493" y="118"/>
                              </a:lnTo>
                              <a:lnTo>
                                <a:pt x="497" y="119"/>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97" o:spid="_x0000_s1026" o:spt="100" style="position:absolute;left:0pt;margin-left:366.25pt;margin-top:-100.85pt;height:5.95pt;width:24.85pt;mso-position-horizontal-relative:page;z-index:-251561984;mso-width-relative:page;mso-height-relative:page;" filled="f" stroked="t" coordsize="497,119" o:gfxdata="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" path="m490,56l464,45,459,44,454,42,449,40,443,37,437,35,431,33,424,31,418,29,413,27,408,25,402,23,398,22,393,20,388,19,384,17,379,16,374,15,368,13,363,12,357,11,351,9,346,8,340,7,335,6,330,5,325,4,321,3,316,2,312,2,307,1,301,1,296,0,289,0,282,1,276,1,270,1,265,1,259,1,255,1,250,1,245,1,241,2,236,2,231,3,225,3,220,4,215,4,210,5,205,6,200,6,174,10,168,11,162,12,156,13,151,14,146,14,141,15,137,16,133,16,129,17,125,18,120,18,116,19,111,20,106,21,101,21,96,22,68,26,64,26,60,27,55,27,51,28,47,28,42,29,38,29,35,29,31,30,28,30,25,30,22,30,20,30,17,30,14,30,12,30,9,30,7,30,5,30,3,31,2,31,0,32,0,33,0,34,1,35,2,36,4,37,6,39,8,40,10,41,13,42,15,42,18,43,20,44,24,45,58,53,63,54,67,54,71,55,76,56,83,57,90,58,98,59,107,60,116,61,125,62,133,63,141,64,149,65,185,68,193,69,201,70,210,71,218,72,225,72,232,73,239,74,245,74,250,75,256,75,262,76,269,77,275,77,282,78,289,79,296,79,302,80,307,81,313,81,319,82,324,82,330,83,335,84,340,84,345,85,350,86,354,86,359,87,364,88,370,88,375,89,379,90,384,90,388,91,392,92,396,93,400,93,404,94,409,95,413,96,418,97,422,98,426,99,430,100,433,101,437,102,440,103,443,104,447,105,449,106,452,107,455,107,459,108,463,109,466,110,470,111,473,112,477,113,480,114,483,115,487,116,490,117,493,118,497,119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55520" behindDoc="1" locked="0" layoutInCell="1" allowOverlap="1">
                <wp:simplePos x="0" y="0"/>
                <wp:positionH relativeFrom="page">
                  <wp:posOffset>6018530</wp:posOffset>
                </wp:positionH>
                <wp:positionV relativeFrom="paragraph">
                  <wp:posOffset>-1673860</wp:posOffset>
                </wp:positionV>
                <wp:extent cx="655955" cy="43815"/>
                <wp:effectExtent l="77470" t="114300" r="43815" b="116205"/>
                <wp:wrapNone/>
                <wp:docPr id="172" name="任意多边形 298"/>
                <wp:cNvGraphicFramePr/>
                <a:graphic xmlns:a="http://schemas.openxmlformats.org/drawingml/2006/main">
                  <a:graphicData uri="http://schemas.microsoft.com/office/word/2010/wordprocessingShape">
                    <wps:wsp>
                      <wps:cNvSpPr/>
                      <wps:spPr>
                        <a:xfrm>
                          <a:off x="0" y="0"/>
                          <a:ext cx="655955" cy="43815"/>
                        </a:xfrm>
                        <a:custGeom>
                          <a:avLst/>
                          <a:gdLst/>
                          <a:ahLst/>
                          <a:cxnLst/>
                          <a:pathLst>
                            <a:path w="1033" h="69">
                              <a:moveTo>
                                <a:pt x="1032" y="69"/>
                              </a:moveTo>
                              <a:lnTo>
                                <a:pt x="979" y="52"/>
                              </a:lnTo>
                              <a:lnTo>
                                <a:pt x="973" y="50"/>
                              </a:lnTo>
                              <a:lnTo>
                                <a:pt x="967" y="48"/>
                              </a:lnTo>
                              <a:lnTo>
                                <a:pt x="962" y="47"/>
                              </a:lnTo>
                              <a:lnTo>
                                <a:pt x="957" y="46"/>
                              </a:lnTo>
                              <a:lnTo>
                                <a:pt x="952" y="44"/>
                              </a:lnTo>
                              <a:lnTo>
                                <a:pt x="948" y="43"/>
                              </a:lnTo>
                              <a:lnTo>
                                <a:pt x="944" y="42"/>
                              </a:lnTo>
                              <a:lnTo>
                                <a:pt x="940" y="42"/>
                              </a:lnTo>
                              <a:lnTo>
                                <a:pt x="935" y="40"/>
                              </a:lnTo>
                              <a:lnTo>
                                <a:pt x="929" y="39"/>
                              </a:lnTo>
                              <a:lnTo>
                                <a:pt x="924" y="38"/>
                              </a:lnTo>
                              <a:lnTo>
                                <a:pt x="919" y="37"/>
                              </a:lnTo>
                              <a:lnTo>
                                <a:pt x="913" y="36"/>
                              </a:lnTo>
                              <a:lnTo>
                                <a:pt x="908" y="35"/>
                              </a:lnTo>
                              <a:lnTo>
                                <a:pt x="902" y="34"/>
                              </a:lnTo>
                              <a:lnTo>
                                <a:pt x="897" y="33"/>
                              </a:lnTo>
                              <a:lnTo>
                                <a:pt x="891" y="33"/>
                              </a:lnTo>
                              <a:lnTo>
                                <a:pt x="884" y="32"/>
                              </a:lnTo>
                              <a:lnTo>
                                <a:pt x="876" y="31"/>
                              </a:lnTo>
                              <a:lnTo>
                                <a:pt x="869" y="31"/>
                              </a:lnTo>
                              <a:lnTo>
                                <a:pt x="863" y="30"/>
                              </a:lnTo>
                              <a:lnTo>
                                <a:pt x="857" y="30"/>
                              </a:lnTo>
                              <a:lnTo>
                                <a:pt x="851" y="29"/>
                              </a:lnTo>
                              <a:lnTo>
                                <a:pt x="845" y="29"/>
                              </a:lnTo>
                              <a:lnTo>
                                <a:pt x="839" y="28"/>
                              </a:lnTo>
                              <a:lnTo>
                                <a:pt x="832" y="28"/>
                              </a:lnTo>
                              <a:lnTo>
                                <a:pt x="802" y="27"/>
                              </a:lnTo>
                              <a:lnTo>
                                <a:pt x="797" y="27"/>
                              </a:lnTo>
                              <a:lnTo>
                                <a:pt x="788" y="27"/>
                              </a:lnTo>
                              <a:lnTo>
                                <a:pt x="780" y="27"/>
                              </a:lnTo>
                              <a:lnTo>
                                <a:pt x="772" y="27"/>
                              </a:lnTo>
                              <a:lnTo>
                                <a:pt x="766" y="26"/>
                              </a:lnTo>
                              <a:lnTo>
                                <a:pt x="759" y="26"/>
                              </a:lnTo>
                              <a:lnTo>
                                <a:pt x="753" y="26"/>
                              </a:lnTo>
                              <a:lnTo>
                                <a:pt x="717" y="27"/>
                              </a:lnTo>
                              <a:lnTo>
                                <a:pt x="709" y="27"/>
                              </a:lnTo>
                              <a:lnTo>
                                <a:pt x="703" y="27"/>
                              </a:lnTo>
                              <a:lnTo>
                                <a:pt x="697" y="28"/>
                              </a:lnTo>
                              <a:lnTo>
                                <a:pt x="691" y="28"/>
                              </a:lnTo>
                              <a:lnTo>
                                <a:pt x="683" y="28"/>
                              </a:lnTo>
                              <a:lnTo>
                                <a:pt x="675" y="28"/>
                              </a:lnTo>
                              <a:lnTo>
                                <a:pt x="667" y="29"/>
                              </a:lnTo>
                              <a:lnTo>
                                <a:pt x="660" y="29"/>
                              </a:lnTo>
                              <a:lnTo>
                                <a:pt x="654" y="29"/>
                              </a:lnTo>
                              <a:lnTo>
                                <a:pt x="647" y="29"/>
                              </a:lnTo>
                              <a:lnTo>
                                <a:pt x="640" y="30"/>
                              </a:lnTo>
                              <a:lnTo>
                                <a:pt x="633" y="30"/>
                              </a:lnTo>
                              <a:lnTo>
                                <a:pt x="626" y="30"/>
                              </a:lnTo>
                              <a:lnTo>
                                <a:pt x="618" y="31"/>
                              </a:lnTo>
                              <a:lnTo>
                                <a:pt x="610" y="31"/>
                              </a:lnTo>
                              <a:lnTo>
                                <a:pt x="602" y="31"/>
                              </a:lnTo>
                              <a:lnTo>
                                <a:pt x="596" y="32"/>
                              </a:lnTo>
                              <a:lnTo>
                                <a:pt x="591" y="32"/>
                              </a:lnTo>
                              <a:lnTo>
                                <a:pt x="585" y="32"/>
                              </a:lnTo>
                              <a:lnTo>
                                <a:pt x="577" y="33"/>
                              </a:lnTo>
                              <a:lnTo>
                                <a:pt x="569" y="33"/>
                              </a:lnTo>
                              <a:lnTo>
                                <a:pt x="562" y="33"/>
                              </a:lnTo>
                              <a:lnTo>
                                <a:pt x="556" y="34"/>
                              </a:lnTo>
                              <a:lnTo>
                                <a:pt x="550" y="34"/>
                              </a:lnTo>
                              <a:lnTo>
                                <a:pt x="543" y="35"/>
                              </a:lnTo>
                              <a:lnTo>
                                <a:pt x="537" y="35"/>
                              </a:lnTo>
                              <a:lnTo>
                                <a:pt x="531" y="35"/>
                              </a:lnTo>
                              <a:lnTo>
                                <a:pt x="525" y="36"/>
                              </a:lnTo>
                              <a:lnTo>
                                <a:pt x="518" y="36"/>
                              </a:lnTo>
                              <a:lnTo>
                                <a:pt x="510" y="37"/>
                              </a:lnTo>
                              <a:lnTo>
                                <a:pt x="503" y="37"/>
                              </a:lnTo>
                              <a:lnTo>
                                <a:pt x="494" y="37"/>
                              </a:lnTo>
                              <a:lnTo>
                                <a:pt x="486" y="38"/>
                              </a:lnTo>
                              <a:lnTo>
                                <a:pt x="478" y="38"/>
                              </a:lnTo>
                              <a:lnTo>
                                <a:pt x="471" y="39"/>
                              </a:lnTo>
                              <a:lnTo>
                                <a:pt x="463" y="39"/>
                              </a:lnTo>
                              <a:lnTo>
                                <a:pt x="456" y="40"/>
                              </a:lnTo>
                              <a:lnTo>
                                <a:pt x="448" y="40"/>
                              </a:lnTo>
                              <a:lnTo>
                                <a:pt x="439" y="41"/>
                              </a:lnTo>
                              <a:lnTo>
                                <a:pt x="431" y="41"/>
                              </a:lnTo>
                              <a:lnTo>
                                <a:pt x="422" y="41"/>
                              </a:lnTo>
                              <a:lnTo>
                                <a:pt x="412" y="41"/>
                              </a:lnTo>
                              <a:lnTo>
                                <a:pt x="403" y="40"/>
                              </a:lnTo>
                              <a:lnTo>
                                <a:pt x="393" y="40"/>
                              </a:lnTo>
                              <a:lnTo>
                                <a:pt x="384" y="40"/>
                              </a:lnTo>
                              <a:lnTo>
                                <a:pt x="375" y="40"/>
                              </a:lnTo>
                              <a:lnTo>
                                <a:pt x="367" y="40"/>
                              </a:lnTo>
                              <a:lnTo>
                                <a:pt x="359" y="39"/>
                              </a:lnTo>
                              <a:lnTo>
                                <a:pt x="351" y="39"/>
                              </a:lnTo>
                              <a:lnTo>
                                <a:pt x="344" y="39"/>
                              </a:lnTo>
                              <a:lnTo>
                                <a:pt x="337" y="39"/>
                              </a:lnTo>
                              <a:lnTo>
                                <a:pt x="330" y="39"/>
                              </a:lnTo>
                              <a:lnTo>
                                <a:pt x="322" y="39"/>
                              </a:lnTo>
                              <a:lnTo>
                                <a:pt x="314" y="39"/>
                              </a:lnTo>
                              <a:lnTo>
                                <a:pt x="306" y="39"/>
                              </a:lnTo>
                              <a:lnTo>
                                <a:pt x="297" y="38"/>
                              </a:lnTo>
                              <a:lnTo>
                                <a:pt x="288" y="38"/>
                              </a:lnTo>
                              <a:lnTo>
                                <a:pt x="279" y="38"/>
                              </a:lnTo>
                              <a:lnTo>
                                <a:pt x="272" y="38"/>
                              </a:lnTo>
                              <a:lnTo>
                                <a:pt x="264" y="37"/>
                              </a:lnTo>
                              <a:lnTo>
                                <a:pt x="257" y="37"/>
                              </a:lnTo>
                              <a:lnTo>
                                <a:pt x="251" y="37"/>
                              </a:lnTo>
                              <a:lnTo>
                                <a:pt x="245" y="36"/>
                              </a:lnTo>
                              <a:lnTo>
                                <a:pt x="238" y="36"/>
                              </a:lnTo>
                              <a:lnTo>
                                <a:pt x="231" y="36"/>
                              </a:lnTo>
                              <a:lnTo>
                                <a:pt x="224" y="35"/>
                              </a:lnTo>
                              <a:lnTo>
                                <a:pt x="217" y="35"/>
                              </a:lnTo>
                              <a:lnTo>
                                <a:pt x="208" y="34"/>
                              </a:lnTo>
                              <a:lnTo>
                                <a:pt x="199" y="34"/>
                              </a:lnTo>
                              <a:lnTo>
                                <a:pt x="190" y="33"/>
                              </a:lnTo>
                              <a:lnTo>
                                <a:pt x="183" y="33"/>
                              </a:lnTo>
                              <a:lnTo>
                                <a:pt x="177" y="32"/>
                              </a:lnTo>
                              <a:lnTo>
                                <a:pt x="170" y="32"/>
                              </a:lnTo>
                              <a:lnTo>
                                <a:pt x="164" y="31"/>
                              </a:lnTo>
                              <a:lnTo>
                                <a:pt x="159" y="31"/>
                              </a:lnTo>
                              <a:lnTo>
                                <a:pt x="153" y="30"/>
                              </a:lnTo>
                              <a:lnTo>
                                <a:pt x="147" y="30"/>
                              </a:lnTo>
                              <a:lnTo>
                                <a:pt x="141" y="29"/>
                              </a:lnTo>
                              <a:lnTo>
                                <a:pt x="134" y="29"/>
                              </a:lnTo>
                              <a:lnTo>
                                <a:pt x="129" y="29"/>
                              </a:lnTo>
                              <a:lnTo>
                                <a:pt x="123" y="28"/>
                              </a:lnTo>
                              <a:lnTo>
                                <a:pt x="117" y="28"/>
                              </a:lnTo>
                              <a:lnTo>
                                <a:pt x="112" y="27"/>
                              </a:lnTo>
                              <a:lnTo>
                                <a:pt x="107" y="27"/>
                              </a:lnTo>
                              <a:lnTo>
                                <a:pt x="103" y="27"/>
                              </a:lnTo>
                              <a:lnTo>
                                <a:pt x="99" y="26"/>
                              </a:lnTo>
                              <a:lnTo>
                                <a:pt x="95" y="26"/>
                              </a:lnTo>
                              <a:lnTo>
                                <a:pt x="91" y="26"/>
                              </a:lnTo>
                              <a:lnTo>
                                <a:pt x="70" y="25"/>
                              </a:lnTo>
                              <a:lnTo>
                                <a:pt x="65" y="25"/>
                              </a:lnTo>
                              <a:lnTo>
                                <a:pt x="62" y="25"/>
                              </a:lnTo>
                              <a:lnTo>
                                <a:pt x="58" y="25"/>
                              </a:lnTo>
                              <a:lnTo>
                                <a:pt x="55" y="25"/>
                              </a:lnTo>
                              <a:lnTo>
                                <a:pt x="51" y="25"/>
                              </a:lnTo>
                              <a:lnTo>
                                <a:pt x="47" y="24"/>
                              </a:lnTo>
                              <a:lnTo>
                                <a:pt x="44" y="24"/>
                              </a:lnTo>
                              <a:lnTo>
                                <a:pt x="40" y="24"/>
                              </a:lnTo>
                              <a:lnTo>
                                <a:pt x="36" y="24"/>
                              </a:lnTo>
                              <a:lnTo>
                                <a:pt x="33" y="24"/>
                              </a:lnTo>
                              <a:lnTo>
                                <a:pt x="30" y="24"/>
                              </a:lnTo>
                              <a:lnTo>
                                <a:pt x="27" y="24"/>
                              </a:lnTo>
                              <a:lnTo>
                                <a:pt x="24" y="24"/>
                              </a:lnTo>
                              <a:lnTo>
                                <a:pt x="21" y="24"/>
                              </a:lnTo>
                              <a:lnTo>
                                <a:pt x="18" y="23"/>
                              </a:lnTo>
                              <a:lnTo>
                                <a:pt x="16" y="23"/>
                              </a:lnTo>
                              <a:lnTo>
                                <a:pt x="13" y="23"/>
                              </a:lnTo>
                              <a:lnTo>
                                <a:pt x="11" y="23"/>
                              </a:lnTo>
                              <a:lnTo>
                                <a:pt x="9" y="23"/>
                              </a:lnTo>
                              <a:lnTo>
                                <a:pt x="7" y="23"/>
                              </a:lnTo>
                              <a:lnTo>
                                <a:pt x="5" y="23"/>
                              </a:lnTo>
                              <a:lnTo>
                                <a:pt x="2" y="23"/>
                              </a:lnTo>
                              <a:lnTo>
                                <a:pt x="2" y="23"/>
                              </a:lnTo>
                              <a:lnTo>
                                <a:pt x="1" y="23"/>
                              </a:lnTo>
                              <a:lnTo>
                                <a:pt x="0" y="23"/>
                              </a:lnTo>
                              <a:lnTo>
                                <a:pt x="0" y="23"/>
                              </a:lnTo>
                              <a:lnTo>
                                <a:pt x="0" y="23"/>
                              </a:lnTo>
                              <a:lnTo>
                                <a:pt x="1" y="23"/>
                              </a:lnTo>
                              <a:lnTo>
                                <a:pt x="1" y="23"/>
                              </a:lnTo>
                              <a:lnTo>
                                <a:pt x="2" y="23"/>
                              </a:lnTo>
                              <a:lnTo>
                                <a:pt x="3" y="23"/>
                              </a:lnTo>
                              <a:lnTo>
                                <a:pt x="4" y="23"/>
                              </a:lnTo>
                              <a:lnTo>
                                <a:pt x="5" y="23"/>
                              </a:lnTo>
                              <a:lnTo>
                                <a:pt x="6" y="22"/>
                              </a:lnTo>
                              <a:lnTo>
                                <a:pt x="10" y="22"/>
                              </a:lnTo>
                              <a:lnTo>
                                <a:pt x="13" y="22"/>
                              </a:lnTo>
                              <a:lnTo>
                                <a:pt x="16" y="22"/>
                              </a:lnTo>
                              <a:lnTo>
                                <a:pt x="21" y="21"/>
                              </a:lnTo>
                              <a:lnTo>
                                <a:pt x="25" y="21"/>
                              </a:lnTo>
                              <a:lnTo>
                                <a:pt x="30" y="21"/>
                              </a:lnTo>
                              <a:lnTo>
                                <a:pt x="35" y="20"/>
                              </a:lnTo>
                              <a:lnTo>
                                <a:pt x="40" y="20"/>
                              </a:lnTo>
                              <a:lnTo>
                                <a:pt x="45" y="20"/>
                              </a:lnTo>
                              <a:lnTo>
                                <a:pt x="49" y="20"/>
                              </a:lnTo>
                              <a:lnTo>
                                <a:pt x="53" y="19"/>
                              </a:lnTo>
                              <a:lnTo>
                                <a:pt x="58" y="19"/>
                              </a:lnTo>
                              <a:lnTo>
                                <a:pt x="64" y="19"/>
                              </a:lnTo>
                              <a:lnTo>
                                <a:pt x="70" y="18"/>
                              </a:lnTo>
                              <a:lnTo>
                                <a:pt x="76" y="18"/>
                              </a:lnTo>
                              <a:lnTo>
                                <a:pt x="83" y="17"/>
                              </a:lnTo>
                              <a:lnTo>
                                <a:pt x="91" y="17"/>
                              </a:lnTo>
                              <a:lnTo>
                                <a:pt x="98" y="16"/>
                              </a:lnTo>
                              <a:lnTo>
                                <a:pt x="105" y="15"/>
                              </a:lnTo>
                              <a:lnTo>
                                <a:pt x="112" y="15"/>
                              </a:lnTo>
                              <a:lnTo>
                                <a:pt x="119" y="14"/>
                              </a:lnTo>
                              <a:lnTo>
                                <a:pt x="124" y="13"/>
                              </a:lnTo>
                              <a:lnTo>
                                <a:pt x="130" y="13"/>
                              </a:lnTo>
                              <a:lnTo>
                                <a:pt x="136" y="12"/>
                              </a:lnTo>
                              <a:lnTo>
                                <a:pt x="145" y="12"/>
                              </a:lnTo>
                              <a:lnTo>
                                <a:pt x="153" y="11"/>
                              </a:lnTo>
                              <a:lnTo>
                                <a:pt x="161" y="10"/>
                              </a:lnTo>
                              <a:lnTo>
                                <a:pt x="171" y="9"/>
                              </a:lnTo>
                              <a:lnTo>
                                <a:pt x="181" y="8"/>
                              </a:lnTo>
                              <a:lnTo>
                                <a:pt x="191" y="7"/>
                              </a:lnTo>
                              <a:lnTo>
                                <a:pt x="200" y="7"/>
                              </a:lnTo>
                              <a:lnTo>
                                <a:pt x="209" y="6"/>
                              </a:lnTo>
                              <a:lnTo>
                                <a:pt x="217" y="6"/>
                              </a:lnTo>
                              <a:lnTo>
                                <a:pt x="224" y="5"/>
                              </a:lnTo>
                              <a:lnTo>
                                <a:pt x="231" y="5"/>
                              </a:lnTo>
                              <a:lnTo>
                                <a:pt x="239" y="4"/>
                              </a:lnTo>
                              <a:lnTo>
                                <a:pt x="248" y="4"/>
                              </a:lnTo>
                              <a:lnTo>
                                <a:pt x="257" y="4"/>
                              </a:lnTo>
                              <a:lnTo>
                                <a:pt x="266" y="4"/>
                              </a:lnTo>
                              <a:lnTo>
                                <a:pt x="272" y="3"/>
                              </a:lnTo>
                              <a:lnTo>
                                <a:pt x="279" y="3"/>
                              </a:lnTo>
                              <a:lnTo>
                                <a:pt x="285" y="3"/>
                              </a:lnTo>
                              <a:lnTo>
                                <a:pt x="293" y="3"/>
                              </a:lnTo>
                              <a:lnTo>
                                <a:pt x="346" y="1"/>
                              </a:lnTo>
                              <a:lnTo>
                                <a:pt x="353" y="1"/>
                              </a:lnTo>
                              <a:lnTo>
                                <a:pt x="362" y="1"/>
                              </a:lnTo>
                              <a:lnTo>
                                <a:pt x="371" y="1"/>
                              </a:lnTo>
                              <a:lnTo>
                                <a:pt x="380" y="0"/>
                              </a:lnTo>
                              <a:lnTo>
                                <a:pt x="386" y="0"/>
                              </a:lnTo>
                              <a:lnTo>
                                <a:pt x="393" y="0"/>
                              </a:lnTo>
                              <a:lnTo>
                                <a:pt x="400" y="0"/>
                              </a:lnTo>
                              <a:lnTo>
                                <a:pt x="407" y="0"/>
                              </a:lnTo>
                              <a:lnTo>
                                <a:pt x="414" y="0"/>
                              </a:lnTo>
                              <a:lnTo>
                                <a:pt x="421" y="0"/>
                              </a:lnTo>
                              <a:lnTo>
                                <a:pt x="429" y="0"/>
                              </a:lnTo>
                              <a:lnTo>
                                <a:pt x="437" y="0"/>
                              </a:lnTo>
                              <a:lnTo>
                                <a:pt x="445" y="0"/>
                              </a:lnTo>
                              <a:lnTo>
                                <a:pt x="452" y="0"/>
                              </a:lnTo>
                              <a:lnTo>
                                <a:pt x="458" y="0"/>
                              </a:lnTo>
                              <a:lnTo>
                                <a:pt x="464" y="1"/>
                              </a:lnTo>
                              <a:lnTo>
                                <a:pt x="473" y="1"/>
                              </a:lnTo>
                              <a:lnTo>
                                <a:pt x="482" y="1"/>
                              </a:lnTo>
                              <a:lnTo>
                                <a:pt x="490" y="1"/>
                              </a:lnTo>
                              <a:lnTo>
                                <a:pt x="497" y="1"/>
                              </a:lnTo>
                              <a:lnTo>
                                <a:pt x="503" y="2"/>
                              </a:lnTo>
                              <a:lnTo>
                                <a:pt x="510" y="2"/>
                              </a:lnTo>
                              <a:lnTo>
                                <a:pt x="517" y="2"/>
                              </a:lnTo>
                              <a:lnTo>
                                <a:pt x="524" y="2"/>
                              </a:lnTo>
                              <a:lnTo>
                                <a:pt x="531" y="3"/>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98" o:spid="_x0000_s1026" o:spt="100" style="position:absolute;left:0pt;margin-left:473.9pt;margin-top:-131.8pt;height:3.45pt;width:51.65pt;mso-position-horizontal-relative:page;z-index:-251560960;mso-width-relative:page;mso-height-relative:page;" filled="f" stroked="t" coordsize="1033,69" o:gfxdata="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" path="m1032,69l979,52,973,50,967,48,962,47,957,46,952,44,948,43,944,42,940,42,935,40,929,39,924,38,919,37,913,36,908,35,902,34,897,33,891,33,884,32,876,31,869,31,863,30,857,30,851,29,845,29,839,28,832,28,802,27,797,27,788,27,780,27,772,27,766,26,759,26,753,26,717,27,709,27,703,27,697,28,691,28,683,28,675,28,667,29,660,29,654,29,647,29,640,30,633,30,626,30,618,31,610,31,602,31,596,32,591,32,585,32,577,33,569,33,562,33,556,34,550,34,543,35,537,35,531,35,525,36,518,36,510,37,503,37,494,37,486,38,478,38,471,39,463,39,456,40,448,40,439,41,431,41,422,41,412,41,403,40,393,40,384,40,375,40,367,40,359,39,351,39,344,39,337,39,330,39,322,39,314,39,306,39,297,38,288,38,279,38,272,38,264,37,257,37,251,37,245,36,238,36,231,36,224,35,217,35,208,34,199,34,190,33,183,33,177,32,170,32,164,31,159,31,153,30,147,30,141,29,134,29,129,29,123,28,117,28,112,27,107,27,103,27,99,26,95,26,91,26,70,25,65,25,62,25,58,25,55,25,51,25,47,24,44,24,40,24,36,24,33,24,30,24,27,24,24,24,21,24,18,23,16,23,13,23,11,23,9,23,7,23,5,23,2,23,2,23,1,23,0,23,0,23,0,23,1,23,1,23,2,23,3,23,4,23,5,23,6,22,10,22,13,22,16,22,21,21,25,21,30,21,35,20,40,20,45,20,49,20,53,19,58,19,64,19,70,18,76,18,83,17,91,17,98,16,105,15,112,15,119,14,124,13,130,13,136,12,145,12,153,11,161,10,171,9,181,8,191,7,200,7,209,6,217,6,224,5,231,5,239,4,248,4,257,4,266,4,272,3,279,3,285,3,293,3,346,1,353,1,362,1,371,1,380,0,386,0,393,0,400,0,407,0,414,0,421,0,429,0,437,0,445,0,452,0,458,0,464,1,473,1,482,1,490,1,497,1,503,2,510,2,517,2,524,2,531,3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56544" behindDoc="1" locked="0" layoutInCell="1" allowOverlap="1">
                <wp:simplePos x="0" y="0"/>
                <wp:positionH relativeFrom="page">
                  <wp:posOffset>6049645</wp:posOffset>
                </wp:positionH>
                <wp:positionV relativeFrom="paragraph">
                  <wp:posOffset>-1310005</wp:posOffset>
                </wp:positionV>
                <wp:extent cx="665480" cy="54610"/>
                <wp:effectExtent l="47625" t="114300" r="18415" b="120650"/>
                <wp:wrapNone/>
                <wp:docPr id="173" name="任意多边形 299"/>
                <wp:cNvGraphicFramePr/>
                <a:graphic xmlns:a="http://schemas.openxmlformats.org/drawingml/2006/main">
                  <a:graphicData uri="http://schemas.microsoft.com/office/word/2010/wordprocessingShape">
                    <wps:wsp>
                      <wps:cNvSpPr/>
                      <wps:spPr>
                        <a:xfrm>
                          <a:off x="0" y="0"/>
                          <a:ext cx="665480" cy="54610"/>
                        </a:xfrm>
                        <a:custGeom>
                          <a:avLst/>
                          <a:gdLst/>
                          <a:ahLst/>
                          <a:cxnLst/>
                          <a:pathLst>
                            <a:path w="1048" h="86">
                              <a:moveTo>
                                <a:pt x="1048" y="86"/>
                              </a:moveTo>
                              <a:lnTo>
                                <a:pt x="1032" y="85"/>
                              </a:lnTo>
                              <a:lnTo>
                                <a:pt x="1027" y="85"/>
                              </a:lnTo>
                              <a:lnTo>
                                <a:pt x="1022" y="84"/>
                              </a:lnTo>
                              <a:lnTo>
                                <a:pt x="1018" y="84"/>
                              </a:lnTo>
                              <a:lnTo>
                                <a:pt x="1014" y="84"/>
                              </a:lnTo>
                              <a:lnTo>
                                <a:pt x="1010" y="84"/>
                              </a:lnTo>
                              <a:lnTo>
                                <a:pt x="1005" y="84"/>
                              </a:lnTo>
                              <a:lnTo>
                                <a:pt x="1001" y="84"/>
                              </a:lnTo>
                              <a:lnTo>
                                <a:pt x="996" y="84"/>
                              </a:lnTo>
                              <a:lnTo>
                                <a:pt x="992" y="84"/>
                              </a:lnTo>
                              <a:lnTo>
                                <a:pt x="989" y="83"/>
                              </a:lnTo>
                              <a:lnTo>
                                <a:pt x="985" y="83"/>
                              </a:lnTo>
                              <a:lnTo>
                                <a:pt x="980" y="83"/>
                              </a:lnTo>
                              <a:lnTo>
                                <a:pt x="975" y="83"/>
                              </a:lnTo>
                              <a:lnTo>
                                <a:pt x="970" y="83"/>
                              </a:lnTo>
                              <a:lnTo>
                                <a:pt x="965" y="83"/>
                              </a:lnTo>
                              <a:lnTo>
                                <a:pt x="959" y="83"/>
                              </a:lnTo>
                              <a:lnTo>
                                <a:pt x="954" y="83"/>
                              </a:lnTo>
                              <a:lnTo>
                                <a:pt x="949" y="83"/>
                              </a:lnTo>
                              <a:lnTo>
                                <a:pt x="945" y="83"/>
                              </a:lnTo>
                              <a:lnTo>
                                <a:pt x="941" y="83"/>
                              </a:lnTo>
                              <a:lnTo>
                                <a:pt x="934" y="83"/>
                              </a:lnTo>
                              <a:lnTo>
                                <a:pt x="928" y="83"/>
                              </a:lnTo>
                              <a:lnTo>
                                <a:pt x="922" y="83"/>
                              </a:lnTo>
                              <a:lnTo>
                                <a:pt x="916" y="83"/>
                              </a:lnTo>
                              <a:lnTo>
                                <a:pt x="910" y="83"/>
                              </a:lnTo>
                              <a:lnTo>
                                <a:pt x="904" y="83"/>
                              </a:lnTo>
                              <a:lnTo>
                                <a:pt x="898" y="83"/>
                              </a:lnTo>
                              <a:lnTo>
                                <a:pt x="892" y="83"/>
                              </a:lnTo>
                              <a:lnTo>
                                <a:pt x="886" y="83"/>
                              </a:lnTo>
                              <a:lnTo>
                                <a:pt x="880" y="83"/>
                              </a:lnTo>
                              <a:lnTo>
                                <a:pt x="873" y="82"/>
                              </a:lnTo>
                              <a:lnTo>
                                <a:pt x="867" y="82"/>
                              </a:lnTo>
                              <a:lnTo>
                                <a:pt x="862" y="82"/>
                              </a:lnTo>
                              <a:lnTo>
                                <a:pt x="857" y="82"/>
                              </a:lnTo>
                              <a:lnTo>
                                <a:pt x="852" y="82"/>
                              </a:lnTo>
                              <a:lnTo>
                                <a:pt x="821" y="80"/>
                              </a:lnTo>
                              <a:lnTo>
                                <a:pt x="816" y="80"/>
                              </a:lnTo>
                              <a:lnTo>
                                <a:pt x="810" y="80"/>
                              </a:lnTo>
                              <a:lnTo>
                                <a:pt x="804" y="79"/>
                              </a:lnTo>
                              <a:lnTo>
                                <a:pt x="797" y="79"/>
                              </a:lnTo>
                              <a:lnTo>
                                <a:pt x="790" y="78"/>
                              </a:lnTo>
                              <a:lnTo>
                                <a:pt x="783" y="77"/>
                              </a:lnTo>
                              <a:lnTo>
                                <a:pt x="775" y="77"/>
                              </a:lnTo>
                              <a:lnTo>
                                <a:pt x="764" y="75"/>
                              </a:lnTo>
                              <a:lnTo>
                                <a:pt x="753" y="74"/>
                              </a:lnTo>
                              <a:lnTo>
                                <a:pt x="742" y="73"/>
                              </a:lnTo>
                              <a:lnTo>
                                <a:pt x="733" y="72"/>
                              </a:lnTo>
                              <a:lnTo>
                                <a:pt x="725" y="70"/>
                              </a:lnTo>
                              <a:lnTo>
                                <a:pt x="716" y="69"/>
                              </a:lnTo>
                              <a:lnTo>
                                <a:pt x="709" y="68"/>
                              </a:lnTo>
                              <a:lnTo>
                                <a:pt x="701" y="67"/>
                              </a:lnTo>
                              <a:lnTo>
                                <a:pt x="694" y="66"/>
                              </a:lnTo>
                              <a:lnTo>
                                <a:pt x="685" y="64"/>
                              </a:lnTo>
                              <a:lnTo>
                                <a:pt x="675" y="63"/>
                              </a:lnTo>
                              <a:lnTo>
                                <a:pt x="666" y="61"/>
                              </a:lnTo>
                              <a:lnTo>
                                <a:pt x="657" y="60"/>
                              </a:lnTo>
                              <a:lnTo>
                                <a:pt x="647" y="58"/>
                              </a:lnTo>
                              <a:lnTo>
                                <a:pt x="637" y="56"/>
                              </a:lnTo>
                              <a:lnTo>
                                <a:pt x="629" y="55"/>
                              </a:lnTo>
                              <a:lnTo>
                                <a:pt x="621" y="53"/>
                              </a:lnTo>
                              <a:lnTo>
                                <a:pt x="613" y="52"/>
                              </a:lnTo>
                              <a:lnTo>
                                <a:pt x="605" y="50"/>
                              </a:lnTo>
                              <a:lnTo>
                                <a:pt x="597" y="49"/>
                              </a:lnTo>
                              <a:lnTo>
                                <a:pt x="589" y="47"/>
                              </a:lnTo>
                              <a:lnTo>
                                <a:pt x="580" y="46"/>
                              </a:lnTo>
                              <a:lnTo>
                                <a:pt x="571" y="44"/>
                              </a:lnTo>
                              <a:lnTo>
                                <a:pt x="562" y="42"/>
                              </a:lnTo>
                              <a:lnTo>
                                <a:pt x="551" y="40"/>
                              </a:lnTo>
                              <a:lnTo>
                                <a:pt x="540" y="38"/>
                              </a:lnTo>
                              <a:lnTo>
                                <a:pt x="530" y="36"/>
                              </a:lnTo>
                              <a:lnTo>
                                <a:pt x="521" y="35"/>
                              </a:lnTo>
                              <a:lnTo>
                                <a:pt x="511" y="33"/>
                              </a:lnTo>
                              <a:lnTo>
                                <a:pt x="502" y="31"/>
                              </a:lnTo>
                              <a:lnTo>
                                <a:pt x="494" y="30"/>
                              </a:lnTo>
                              <a:lnTo>
                                <a:pt x="485" y="28"/>
                              </a:lnTo>
                              <a:lnTo>
                                <a:pt x="477" y="27"/>
                              </a:lnTo>
                              <a:lnTo>
                                <a:pt x="468" y="25"/>
                              </a:lnTo>
                              <a:lnTo>
                                <a:pt x="458" y="22"/>
                              </a:lnTo>
                              <a:lnTo>
                                <a:pt x="449" y="20"/>
                              </a:lnTo>
                              <a:lnTo>
                                <a:pt x="439" y="19"/>
                              </a:lnTo>
                              <a:lnTo>
                                <a:pt x="429" y="17"/>
                              </a:lnTo>
                              <a:lnTo>
                                <a:pt x="419" y="15"/>
                              </a:lnTo>
                              <a:lnTo>
                                <a:pt x="410" y="14"/>
                              </a:lnTo>
                              <a:lnTo>
                                <a:pt x="402" y="12"/>
                              </a:lnTo>
                              <a:lnTo>
                                <a:pt x="393" y="11"/>
                              </a:lnTo>
                              <a:lnTo>
                                <a:pt x="386" y="10"/>
                              </a:lnTo>
                              <a:lnTo>
                                <a:pt x="378" y="9"/>
                              </a:lnTo>
                              <a:lnTo>
                                <a:pt x="371" y="8"/>
                              </a:lnTo>
                              <a:lnTo>
                                <a:pt x="362" y="7"/>
                              </a:lnTo>
                              <a:lnTo>
                                <a:pt x="353" y="6"/>
                              </a:lnTo>
                              <a:lnTo>
                                <a:pt x="343" y="5"/>
                              </a:lnTo>
                              <a:lnTo>
                                <a:pt x="333" y="4"/>
                              </a:lnTo>
                              <a:lnTo>
                                <a:pt x="323" y="3"/>
                              </a:lnTo>
                              <a:lnTo>
                                <a:pt x="313" y="2"/>
                              </a:lnTo>
                              <a:lnTo>
                                <a:pt x="305" y="2"/>
                              </a:lnTo>
                              <a:lnTo>
                                <a:pt x="296" y="2"/>
                              </a:lnTo>
                              <a:lnTo>
                                <a:pt x="288" y="1"/>
                              </a:lnTo>
                              <a:lnTo>
                                <a:pt x="280" y="1"/>
                              </a:lnTo>
                              <a:lnTo>
                                <a:pt x="273" y="1"/>
                              </a:lnTo>
                              <a:lnTo>
                                <a:pt x="266" y="0"/>
                              </a:lnTo>
                              <a:lnTo>
                                <a:pt x="258" y="0"/>
                              </a:lnTo>
                              <a:lnTo>
                                <a:pt x="251" y="0"/>
                              </a:lnTo>
                              <a:lnTo>
                                <a:pt x="243" y="0"/>
                              </a:lnTo>
                              <a:lnTo>
                                <a:pt x="235" y="0"/>
                              </a:lnTo>
                              <a:lnTo>
                                <a:pt x="226" y="0"/>
                              </a:lnTo>
                              <a:lnTo>
                                <a:pt x="218" y="0"/>
                              </a:lnTo>
                              <a:lnTo>
                                <a:pt x="211" y="1"/>
                              </a:lnTo>
                              <a:lnTo>
                                <a:pt x="203" y="1"/>
                              </a:lnTo>
                              <a:lnTo>
                                <a:pt x="196" y="1"/>
                              </a:lnTo>
                              <a:lnTo>
                                <a:pt x="191" y="1"/>
                              </a:lnTo>
                              <a:lnTo>
                                <a:pt x="185" y="1"/>
                              </a:lnTo>
                              <a:lnTo>
                                <a:pt x="179" y="2"/>
                              </a:lnTo>
                              <a:lnTo>
                                <a:pt x="173" y="2"/>
                              </a:lnTo>
                              <a:lnTo>
                                <a:pt x="167" y="2"/>
                              </a:lnTo>
                              <a:lnTo>
                                <a:pt x="161" y="2"/>
                              </a:lnTo>
                              <a:lnTo>
                                <a:pt x="154" y="3"/>
                              </a:lnTo>
                              <a:lnTo>
                                <a:pt x="148" y="3"/>
                              </a:lnTo>
                              <a:lnTo>
                                <a:pt x="142" y="4"/>
                              </a:lnTo>
                              <a:lnTo>
                                <a:pt x="137" y="4"/>
                              </a:lnTo>
                              <a:lnTo>
                                <a:pt x="131" y="4"/>
                              </a:lnTo>
                              <a:lnTo>
                                <a:pt x="126" y="5"/>
                              </a:lnTo>
                              <a:lnTo>
                                <a:pt x="122" y="5"/>
                              </a:lnTo>
                              <a:lnTo>
                                <a:pt x="117" y="5"/>
                              </a:lnTo>
                              <a:lnTo>
                                <a:pt x="113" y="6"/>
                              </a:lnTo>
                              <a:lnTo>
                                <a:pt x="105" y="6"/>
                              </a:lnTo>
                              <a:lnTo>
                                <a:pt x="97" y="7"/>
                              </a:lnTo>
                              <a:lnTo>
                                <a:pt x="89" y="8"/>
                              </a:lnTo>
                              <a:lnTo>
                                <a:pt x="83" y="8"/>
                              </a:lnTo>
                              <a:lnTo>
                                <a:pt x="77" y="9"/>
                              </a:lnTo>
                              <a:lnTo>
                                <a:pt x="71" y="9"/>
                              </a:lnTo>
                              <a:lnTo>
                                <a:pt x="66" y="10"/>
                              </a:lnTo>
                              <a:lnTo>
                                <a:pt x="61" y="10"/>
                              </a:lnTo>
                              <a:lnTo>
                                <a:pt x="57" y="10"/>
                              </a:lnTo>
                              <a:lnTo>
                                <a:pt x="52" y="11"/>
                              </a:lnTo>
                              <a:lnTo>
                                <a:pt x="48" y="11"/>
                              </a:lnTo>
                              <a:lnTo>
                                <a:pt x="44" y="12"/>
                              </a:lnTo>
                              <a:lnTo>
                                <a:pt x="40" y="12"/>
                              </a:lnTo>
                              <a:lnTo>
                                <a:pt x="37" y="12"/>
                              </a:lnTo>
                              <a:lnTo>
                                <a:pt x="33" y="12"/>
                              </a:lnTo>
                              <a:lnTo>
                                <a:pt x="30" y="13"/>
                              </a:lnTo>
                              <a:lnTo>
                                <a:pt x="27" y="13"/>
                              </a:lnTo>
                              <a:lnTo>
                                <a:pt x="24" y="13"/>
                              </a:lnTo>
                              <a:lnTo>
                                <a:pt x="21" y="14"/>
                              </a:lnTo>
                              <a:lnTo>
                                <a:pt x="18" y="14"/>
                              </a:lnTo>
                              <a:lnTo>
                                <a:pt x="15" y="15"/>
                              </a:lnTo>
                              <a:lnTo>
                                <a:pt x="13" y="15"/>
                              </a:lnTo>
                              <a:lnTo>
                                <a:pt x="10" y="15"/>
                              </a:lnTo>
                              <a:lnTo>
                                <a:pt x="7" y="15"/>
                              </a:lnTo>
                              <a:lnTo>
                                <a:pt x="5" y="16"/>
                              </a:lnTo>
                              <a:lnTo>
                                <a:pt x="2" y="16"/>
                              </a:lnTo>
                              <a:lnTo>
                                <a:pt x="0" y="1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299" o:spid="_x0000_s1026" o:spt="100" style="position:absolute;left:0pt;margin-left:476.35pt;margin-top:-103.15pt;height:4.3pt;width:52.4pt;mso-position-horizontal-relative:page;z-index:-251559936;mso-width-relative:page;mso-height-relative:page;" filled="f" stroked="t" coordsize="1048,86" o:gfxdata="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BGAL&#10;VtkAAAAOAQAADwAAAAAAAAABACAAAAAiAAAAZHJzL2Rvd25yZXYueG1sUEsBAhQAFAAAAAgAh07i&#10;QHgvhuZ4BQAAVRsAAA4AAAAAAAAAAQAgAAAAKAEAAGRycy9lMm9Eb2MueG1sUEsFBgAAAAAGAAYA&#10;WQEAABIJAAAAAA==&#10;" path="m1048,86l1032,85,1027,85,1022,84,1018,84,1014,84,1010,84,1005,84,1001,84,996,84,992,84,989,83,985,83,980,83,975,83,970,83,965,83,959,83,954,83,949,83,945,83,941,83,934,83,928,83,922,83,916,83,910,83,904,83,898,83,892,83,886,83,880,83,873,82,867,82,862,82,857,82,852,82,821,80,816,80,810,80,804,79,797,79,790,78,783,77,775,77,764,75,753,74,742,73,733,72,725,70,716,69,709,68,701,67,694,66,685,64,675,63,666,61,657,60,647,58,637,56,629,55,621,53,613,52,605,50,597,49,589,47,580,46,571,44,562,42,551,40,540,38,530,36,521,35,511,33,502,31,494,30,485,28,477,27,468,25,458,22,449,20,439,19,429,17,419,15,410,14,402,12,393,11,386,10,378,9,371,8,362,7,353,6,343,5,333,4,323,3,313,2,305,2,296,2,288,1,280,1,273,1,266,0,258,0,251,0,243,0,235,0,226,0,218,0,211,1,203,1,196,1,191,1,185,1,179,2,173,2,167,2,161,2,154,3,148,3,142,4,137,4,131,4,126,5,122,5,117,5,113,6,105,6,97,7,89,8,83,8,77,9,71,9,66,10,61,10,57,10,52,11,48,11,44,12,40,12,37,12,33,12,30,13,27,13,24,13,21,14,18,14,15,15,13,15,10,15,7,15,5,16,2,16,0,16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57568" behindDoc="1" locked="0" layoutInCell="1" allowOverlap="1">
                <wp:simplePos x="0" y="0"/>
                <wp:positionH relativeFrom="page">
                  <wp:posOffset>5982970</wp:posOffset>
                </wp:positionH>
                <wp:positionV relativeFrom="paragraph">
                  <wp:posOffset>-706120</wp:posOffset>
                </wp:positionV>
                <wp:extent cx="702310" cy="24130"/>
                <wp:effectExtent l="46355" t="114300" r="43815" b="120650"/>
                <wp:wrapNone/>
                <wp:docPr id="174" name="任意多边形 300"/>
                <wp:cNvGraphicFramePr/>
                <a:graphic xmlns:a="http://schemas.openxmlformats.org/drawingml/2006/main">
                  <a:graphicData uri="http://schemas.microsoft.com/office/word/2010/wordprocessingShape">
                    <wps:wsp>
                      <wps:cNvSpPr/>
                      <wps:spPr>
                        <a:xfrm>
                          <a:off x="0" y="0"/>
                          <a:ext cx="702310" cy="24130"/>
                        </a:xfrm>
                        <a:custGeom>
                          <a:avLst/>
                          <a:gdLst/>
                          <a:ahLst/>
                          <a:cxnLst/>
                          <a:pathLst>
                            <a:path w="1106" h="38">
                              <a:moveTo>
                                <a:pt x="1106" y="38"/>
                              </a:moveTo>
                              <a:lnTo>
                                <a:pt x="1054" y="24"/>
                              </a:lnTo>
                              <a:lnTo>
                                <a:pt x="1046" y="22"/>
                              </a:lnTo>
                              <a:lnTo>
                                <a:pt x="1038" y="20"/>
                              </a:lnTo>
                              <a:lnTo>
                                <a:pt x="1032" y="19"/>
                              </a:lnTo>
                              <a:lnTo>
                                <a:pt x="1027" y="18"/>
                              </a:lnTo>
                              <a:lnTo>
                                <a:pt x="1021" y="16"/>
                              </a:lnTo>
                              <a:lnTo>
                                <a:pt x="1016" y="15"/>
                              </a:lnTo>
                              <a:lnTo>
                                <a:pt x="1010" y="14"/>
                              </a:lnTo>
                              <a:lnTo>
                                <a:pt x="1004" y="13"/>
                              </a:lnTo>
                              <a:lnTo>
                                <a:pt x="998" y="12"/>
                              </a:lnTo>
                              <a:lnTo>
                                <a:pt x="992" y="11"/>
                              </a:lnTo>
                              <a:lnTo>
                                <a:pt x="986" y="10"/>
                              </a:lnTo>
                              <a:lnTo>
                                <a:pt x="982" y="9"/>
                              </a:lnTo>
                              <a:lnTo>
                                <a:pt x="946" y="5"/>
                              </a:lnTo>
                              <a:lnTo>
                                <a:pt x="940" y="4"/>
                              </a:lnTo>
                              <a:lnTo>
                                <a:pt x="934" y="4"/>
                              </a:lnTo>
                              <a:lnTo>
                                <a:pt x="926" y="3"/>
                              </a:lnTo>
                              <a:lnTo>
                                <a:pt x="919" y="3"/>
                              </a:lnTo>
                              <a:lnTo>
                                <a:pt x="911" y="2"/>
                              </a:lnTo>
                              <a:lnTo>
                                <a:pt x="904" y="2"/>
                              </a:lnTo>
                              <a:lnTo>
                                <a:pt x="896" y="1"/>
                              </a:lnTo>
                              <a:lnTo>
                                <a:pt x="888" y="1"/>
                              </a:lnTo>
                              <a:lnTo>
                                <a:pt x="879" y="1"/>
                              </a:lnTo>
                              <a:lnTo>
                                <a:pt x="870" y="1"/>
                              </a:lnTo>
                              <a:lnTo>
                                <a:pt x="861" y="0"/>
                              </a:lnTo>
                              <a:lnTo>
                                <a:pt x="852" y="1"/>
                              </a:lnTo>
                              <a:lnTo>
                                <a:pt x="842" y="1"/>
                              </a:lnTo>
                              <a:lnTo>
                                <a:pt x="833" y="1"/>
                              </a:lnTo>
                              <a:lnTo>
                                <a:pt x="825" y="1"/>
                              </a:lnTo>
                              <a:lnTo>
                                <a:pt x="816" y="1"/>
                              </a:lnTo>
                              <a:lnTo>
                                <a:pt x="808" y="1"/>
                              </a:lnTo>
                              <a:lnTo>
                                <a:pt x="798" y="2"/>
                              </a:lnTo>
                              <a:lnTo>
                                <a:pt x="788" y="2"/>
                              </a:lnTo>
                              <a:lnTo>
                                <a:pt x="778" y="2"/>
                              </a:lnTo>
                              <a:lnTo>
                                <a:pt x="766" y="3"/>
                              </a:lnTo>
                              <a:lnTo>
                                <a:pt x="754" y="3"/>
                              </a:lnTo>
                              <a:lnTo>
                                <a:pt x="743" y="3"/>
                              </a:lnTo>
                              <a:lnTo>
                                <a:pt x="733" y="4"/>
                              </a:lnTo>
                              <a:lnTo>
                                <a:pt x="722" y="4"/>
                              </a:lnTo>
                              <a:lnTo>
                                <a:pt x="712" y="4"/>
                              </a:lnTo>
                              <a:lnTo>
                                <a:pt x="704" y="5"/>
                              </a:lnTo>
                              <a:lnTo>
                                <a:pt x="696" y="5"/>
                              </a:lnTo>
                              <a:lnTo>
                                <a:pt x="688" y="5"/>
                              </a:lnTo>
                              <a:lnTo>
                                <a:pt x="678" y="6"/>
                              </a:lnTo>
                              <a:lnTo>
                                <a:pt x="668" y="6"/>
                              </a:lnTo>
                              <a:lnTo>
                                <a:pt x="659" y="7"/>
                              </a:lnTo>
                              <a:lnTo>
                                <a:pt x="651" y="7"/>
                              </a:lnTo>
                              <a:lnTo>
                                <a:pt x="644" y="7"/>
                              </a:lnTo>
                              <a:lnTo>
                                <a:pt x="637" y="8"/>
                              </a:lnTo>
                              <a:lnTo>
                                <a:pt x="628" y="8"/>
                              </a:lnTo>
                              <a:lnTo>
                                <a:pt x="620" y="8"/>
                              </a:lnTo>
                              <a:lnTo>
                                <a:pt x="612" y="9"/>
                              </a:lnTo>
                              <a:lnTo>
                                <a:pt x="603" y="9"/>
                              </a:lnTo>
                              <a:lnTo>
                                <a:pt x="595" y="10"/>
                              </a:lnTo>
                              <a:lnTo>
                                <a:pt x="586" y="10"/>
                              </a:lnTo>
                              <a:lnTo>
                                <a:pt x="580" y="10"/>
                              </a:lnTo>
                              <a:lnTo>
                                <a:pt x="573" y="11"/>
                              </a:lnTo>
                              <a:lnTo>
                                <a:pt x="567" y="11"/>
                              </a:lnTo>
                              <a:lnTo>
                                <a:pt x="557" y="11"/>
                              </a:lnTo>
                              <a:lnTo>
                                <a:pt x="548" y="12"/>
                              </a:lnTo>
                              <a:lnTo>
                                <a:pt x="539" y="12"/>
                              </a:lnTo>
                              <a:lnTo>
                                <a:pt x="532" y="12"/>
                              </a:lnTo>
                              <a:lnTo>
                                <a:pt x="524" y="13"/>
                              </a:lnTo>
                              <a:lnTo>
                                <a:pt x="517" y="13"/>
                              </a:lnTo>
                              <a:lnTo>
                                <a:pt x="509" y="13"/>
                              </a:lnTo>
                              <a:lnTo>
                                <a:pt x="501" y="14"/>
                              </a:lnTo>
                              <a:lnTo>
                                <a:pt x="493" y="14"/>
                              </a:lnTo>
                              <a:lnTo>
                                <a:pt x="483" y="14"/>
                              </a:lnTo>
                              <a:lnTo>
                                <a:pt x="474" y="15"/>
                              </a:lnTo>
                              <a:lnTo>
                                <a:pt x="465" y="15"/>
                              </a:lnTo>
                              <a:lnTo>
                                <a:pt x="457" y="15"/>
                              </a:lnTo>
                              <a:lnTo>
                                <a:pt x="450" y="16"/>
                              </a:lnTo>
                              <a:lnTo>
                                <a:pt x="442" y="16"/>
                              </a:lnTo>
                              <a:lnTo>
                                <a:pt x="432" y="17"/>
                              </a:lnTo>
                              <a:lnTo>
                                <a:pt x="422" y="17"/>
                              </a:lnTo>
                              <a:lnTo>
                                <a:pt x="413" y="17"/>
                              </a:lnTo>
                              <a:lnTo>
                                <a:pt x="405" y="17"/>
                              </a:lnTo>
                              <a:lnTo>
                                <a:pt x="397" y="18"/>
                              </a:lnTo>
                              <a:lnTo>
                                <a:pt x="390" y="18"/>
                              </a:lnTo>
                              <a:lnTo>
                                <a:pt x="381" y="18"/>
                              </a:lnTo>
                              <a:lnTo>
                                <a:pt x="373" y="17"/>
                              </a:lnTo>
                              <a:lnTo>
                                <a:pt x="365" y="17"/>
                              </a:lnTo>
                              <a:lnTo>
                                <a:pt x="356" y="17"/>
                              </a:lnTo>
                              <a:lnTo>
                                <a:pt x="302" y="19"/>
                              </a:lnTo>
                              <a:lnTo>
                                <a:pt x="294" y="19"/>
                              </a:lnTo>
                              <a:lnTo>
                                <a:pt x="288" y="19"/>
                              </a:lnTo>
                              <a:lnTo>
                                <a:pt x="281" y="19"/>
                              </a:lnTo>
                              <a:lnTo>
                                <a:pt x="275" y="20"/>
                              </a:lnTo>
                              <a:lnTo>
                                <a:pt x="267" y="20"/>
                              </a:lnTo>
                              <a:lnTo>
                                <a:pt x="260" y="20"/>
                              </a:lnTo>
                              <a:lnTo>
                                <a:pt x="253" y="21"/>
                              </a:lnTo>
                              <a:lnTo>
                                <a:pt x="246" y="21"/>
                              </a:lnTo>
                              <a:lnTo>
                                <a:pt x="239" y="21"/>
                              </a:lnTo>
                              <a:lnTo>
                                <a:pt x="232" y="21"/>
                              </a:lnTo>
                              <a:lnTo>
                                <a:pt x="226" y="22"/>
                              </a:lnTo>
                              <a:lnTo>
                                <a:pt x="221" y="22"/>
                              </a:lnTo>
                              <a:lnTo>
                                <a:pt x="216" y="22"/>
                              </a:lnTo>
                              <a:lnTo>
                                <a:pt x="209" y="22"/>
                              </a:lnTo>
                              <a:lnTo>
                                <a:pt x="202" y="23"/>
                              </a:lnTo>
                              <a:lnTo>
                                <a:pt x="195" y="23"/>
                              </a:lnTo>
                              <a:lnTo>
                                <a:pt x="190" y="23"/>
                              </a:lnTo>
                              <a:lnTo>
                                <a:pt x="184" y="23"/>
                              </a:lnTo>
                              <a:lnTo>
                                <a:pt x="179" y="23"/>
                              </a:lnTo>
                              <a:lnTo>
                                <a:pt x="173" y="23"/>
                              </a:lnTo>
                              <a:lnTo>
                                <a:pt x="168" y="23"/>
                              </a:lnTo>
                              <a:lnTo>
                                <a:pt x="162" y="23"/>
                              </a:lnTo>
                              <a:lnTo>
                                <a:pt x="156" y="24"/>
                              </a:lnTo>
                              <a:lnTo>
                                <a:pt x="150" y="24"/>
                              </a:lnTo>
                              <a:lnTo>
                                <a:pt x="144" y="24"/>
                              </a:lnTo>
                              <a:lnTo>
                                <a:pt x="137" y="24"/>
                              </a:lnTo>
                              <a:lnTo>
                                <a:pt x="131" y="24"/>
                              </a:lnTo>
                              <a:lnTo>
                                <a:pt x="124" y="24"/>
                              </a:lnTo>
                              <a:lnTo>
                                <a:pt x="119" y="24"/>
                              </a:lnTo>
                              <a:lnTo>
                                <a:pt x="114" y="24"/>
                              </a:lnTo>
                              <a:lnTo>
                                <a:pt x="109" y="24"/>
                              </a:lnTo>
                              <a:lnTo>
                                <a:pt x="105" y="25"/>
                              </a:lnTo>
                              <a:lnTo>
                                <a:pt x="101" y="25"/>
                              </a:lnTo>
                              <a:lnTo>
                                <a:pt x="96" y="25"/>
                              </a:lnTo>
                              <a:lnTo>
                                <a:pt x="92" y="25"/>
                              </a:lnTo>
                              <a:lnTo>
                                <a:pt x="87" y="25"/>
                              </a:lnTo>
                              <a:lnTo>
                                <a:pt x="82" y="25"/>
                              </a:lnTo>
                              <a:lnTo>
                                <a:pt x="78" y="25"/>
                              </a:lnTo>
                              <a:lnTo>
                                <a:pt x="73" y="25"/>
                              </a:lnTo>
                              <a:lnTo>
                                <a:pt x="69" y="25"/>
                              </a:lnTo>
                              <a:lnTo>
                                <a:pt x="66" y="25"/>
                              </a:lnTo>
                              <a:lnTo>
                                <a:pt x="62" y="25"/>
                              </a:lnTo>
                              <a:lnTo>
                                <a:pt x="59" y="25"/>
                              </a:lnTo>
                              <a:lnTo>
                                <a:pt x="56" y="25"/>
                              </a:lnTo>
                              <a:lnTo>
                                <a:pt x="53" y="25"/>
                              </a:lnTo>
                              <a:lnTo>
                                <a:pt x="50" y="25"/>
                              </a:lnTo>
                              <a:lnTo>
                                <a:pt x="47" y="25"/>
                              </a:lnTo>
                              <a:lnTo>
                                <a:pt x="44" y="25"/>
                              </a:lnTo>
                              <a:lnTo>
                                <a:pt x="41" y="25"/>
                              </a:lnTo>
                              <a:lnTo>
                                <a:pt x="38" y="25"/>
                              </a:lnTo>
                              <a:lnTo>
                                <a:pt x="35" y="25"/>
                              </a:lnTo>
                              <a:lnTo>
                                <a:pt x="33" y="25"/>
                              </a:lnTo>
                              <a:lnTo>
                                <a:pt x="30" y="25"/>
                              </a:lnTo>
                              <a:lnTo>
                                <a:pt x="28" y="25"/>
                              </a:lnTo>
                              <a:lnTo>
                                <a:pt x="25" y="25"/>
                              </a:lnTo>
                              <a:lnTo>
                                <a:pt x="23" y="25"/>
                              </a:lnTo>
                              <a:lnTo>
                                <a:pt x="21" y="25"/>
                              </a:lnTo>
                              <a:lnTo>
                                <a:pt x="19" y="25"/>
                              </a:lnTo>
                              <a:lnTo>
                                <a:pt x="17" y="25"/>
                              </a:lnTo>
                              <a:lnTo>
                                <a:pt x="15" y="25"/>
                              </a:lnTo>
                              <a:lnTo>
                                <a:pt x="13" y="25"/>
                              </a:lnTo>
                              <a:lnTo>
                                <a:pt x="11" y="25"/>
                              </a:lnTo>
                              <a:lnTo>
                                <a:pt x="9" y="25"/>
                              </a:lnTo>
                              <a:lnTo>
                                <a:pt x="7" y="26"/>
                              </a:lnTo>
                              <a:lnTo>
                                <a:pt x="5" y="26"/>
                              </a:lnTo>
                              <a:lnTo>
                                <a:pt x="3" y="26"/>
                              </a:lnTo>
                              <a:lnTo>
                                <a:pt x="0" y="26"/>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300" o:spid="_x0000_s1026" o:spt="100" style="position:absolute;left:0pt;margin-left:471.1pt;margin-top:-55.6pt;height:1.9pt;width:55.3pt;mso-position-horizontal-relative:page;z-index:-251558912;mso-width-relative:page;mso-height-relative:page;" filled="f" stroked="t" coordsize="1106,38" o:gfxdata="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" path="m1106,38l1054,24,1046,22,1038,20,1032,19,1027,18,1021,16,1016,15,1010,14,1004,13,998,12,992,11,986,10,982,9,946,5,940,4,934,4,926,3,919,3,911,2,904,2,896,1,888,1,879,1,870,1,861,0,852,1,842,1,833,1,825,1,816,1,808,1,798,2,788,2,778,2,766,3,754,3,743,3,733,4,722,4,712,4,704,5,696,5,688,5,678,6,668,6,659,7,651,7,644,7,637,8,628,8,620,8,612,9,603,9,595,10,586,10,580,10,573,11,567,11,557,11,548,12,539,12,532,12,524,13,517,13,509,13,501,14,493,14,483,14,474,15,465,15,457,15,450,16,442,16,432,17,422,17,413,17,405,17,397,18,390,18,381,18,373,17,365,17,356,17,302,19,294,19,288,19,281,19,275,20,267,20,260,20,253,21,246,21,239,21,232,21,226,22,221,22,216,22,209,22,202,23,195,23,190,23,184,23,179,23,173,23,168,23,162,23,156,24,150,24,144,24,137,24,131,24,124,24,119,24,114,24,109,24,105,25,101,25,96,25,92,25,87,25,82,25,78,25,73,25,69,25,66,25,62,25,59,25,56,25,53,25,50,25,47,25,44,25,41,25,38,25,35,25,33,25,30,25,28,25,25,25,23,25,21,25,19,25,17,25,15,25,13,25,11,25,9,25,7,26,5,26,3,26,0,26e">
                <v:fill on="f" focussize="0,0"/>
                <v:stroke weight="18pt" color="#FFFFFF" joinstyle="round"/>
                <v:imagedata o:title=""/>
                <o:lock v:ext="edit" aspectratio="f"/>
              </v:shape>
            </w:pict>
          </mc:Fallback>
        </mc:AlternateContent>
      </w:r>
      <w:r>
        <w:rPr>
          <w:highlight w:val="none"/>
        </w:rPr>
        <mc:AlternateContent>
          <mc:Choice Requires="wps">
            <w:drawing>
              <wp:anchor distT="0" distB="0" distL="114300" distR="114300" simplePos="0" relativeHeight="251758592" behindDoc="1" locked="0" layoutInCell="1" allowOverlap="1">
                <wp:simplePos x="0" y="0"/>
                <wp:positionH relativeFrom="page">
                  <wp:posOffset>4090035</wp:posOffset>
                </wp:positionH>
                <wp:positionV relativeFrom="paragraph">
                  <wp:posOffset>-722630</wp:posOffset>
                </wp:positionV>
                <wp:extent cx="857250" cy="81915"/>
                <wp:effectExtent l="36195" t="112395" r="20955" b="125730"/>
                <wp:wrapNone/>
                <wp:docPr id="175" name="任意多边形 301"/>
                <wp:cNvGraphicFramePr/>
                <a:graphic xmlns:a="http://schemas.openxmlformats.org/drawingml/2006/main">
                  <a:graphicData uri="http://schemas.microsoft.com/office/word/2010/wordprocessingShape">
                    <wps:wsp>
                      <wps:cNvSpPr/>
                      <wps:spPr>
                        <a:xfrm>
                          <a:off x="0" y="0"/>
                          <a:ext cx="857250" cy="81915"/>
                        </a:xfrm>
                        <a:custGeom>
                          <a:avLst/>
                          <a:gdLst/>
                          <a:ahLst/>
                          <a:cxnLst/>
                          <a:pathLst>
                            <a:path w="1350" h="129">
                              <a:moveTo>
                                <a:pt x="1349" y="0"/>
                              </a:moveTo>
                              <a:lnTo>
                                <a:pt x="1284" y="12"/>
                              </a:lnTo>
                              <a:lnTo>
                                <a:pt x="1276" y="14"/>
                              </a:lnTo>
                              <a:lnTo>
                                <a:pt x="1268" y="16"/>
                              </a:lnTo>
                              <a:lnTo>
                                <a:pt x="1258" y="18"/>
                              </a:lnTo>
                              <a:lnTo>
                                <a:pt x="1249" y="20"/>
                              </a:lnTo>
                              <a:lnTo>
                                <a:pt x="1240" y="22"/>
                              </a:lnTo>
                              <a:lnTo>
                                <a:pt x="1233" y="24"/>
                              </a:lnTo>
                              <a:lnTo>
                                <a:pt x="1226" y="26"/>
                              </a:lnTo>
                              <a:lnTo>
                                <a:pt x="1219" y="27"/>
                              </a:lnTo>
                              <a:lnTo>
                                <a:pt x="1210" y="30"/>
                              </a:lnTo>
                              <a:lnTo>
                                <a:pt x="1200" y="33"/>
                              </a:lnTo>
                              <a:lnTo>
                                <a:pt x="1191" y="36"/>
                              </a:lnTo>
                              <a:lnTo>
                                <a:pt x="1185" y="38"/>
                              </a:lnTo>
                              <a:lnTo>
                                <a:pt x="1178" y="40"/>
                              </a:lnTo>
                              <a:lnTo>
                                <a:pt x="1172" y="42"/>
                              </a:lnTo>
                              <a:lnTo>
                                <a:pt x="1165" y="44"/>
                              </a:lnTo>
                              <a:lnTo>
                                <a:pt x="1158" y="46"/>
                              </a:lnTo>
                              <a:lnTo>
                                <a:pt x="1151" y="48"/>
                              </a:lnTo>
                              <a:lnTo>
                                <a:pt x="1142" y="50"/>
                              </a:lnTo>
                              <a:lnTo>
                                <a:pt x="1134" y="52"/>
                              </a:lnTo>
                              <a:lnTo>
                                <a:pt x="1125" y="54"/>
                              </a:lnTo>
                              <a:lnTo>
                                <a:pt x="1117" y="55"/>
                              </a:lnTo>
                              <a:lnTo>
                                <a:pt x="1110" y="57"/>
                              </a:lnTo>
                              <a:lnTo>
                                <a:pt x="1103" y="58"/>
                              </a:lnTo>
                              <a:lnTo>
                                <a:pt x="1094" y="60"/>
                              </a:lnTo>
                              <a:lnTo>
                                <a:pt x="1085" y="62"/>
                              </a:lnTo>
                              <a:lnTo>
                                <a:pt x="1076" y="64"/>
                              </a:lnTo>
                              <a:lnTo>
                                <a:pt x="1069" y="65"/>
                              </a:lnTo>
                              <a:lnTo>
                                <a:pt x="1062" y="67"/>
                              </a:lnTo>
                              <a:lnTo>
                                <a:pt x="1054" y="68"/>
                              </a:lnTo>
                              <a:lnTo>
                                <a:pt x="1045" y="70"/>
                              </a:lnTo>
                              <a:lnTo>
                                <a:pt x="1036" y="71"/>
                              </a:lnTo>
                              <a:lnTo>
                                <a:pt x="1027" y="73"/>
                              </a:lnTo>
                              <a:lnTo>
                                <a:pt x="1016" y="75"/>
                              </a:lnTo>
                              <a:lnTo>
                                <a:pt x="1006" y="77"/>
                              </a:lnTo>
                              <a:lnTo>
                                <a:pt x="995" y="78"/>
                              </a:lnTo>
                              <a:lnTo>
                                <a:pt x="987" y="80"/>
                              </a:lnTo>
                              <a:lnTo>
                                <a:pt x="979" y="81"/>
                              </a:lnTo>
                              <a:lnTo>
                                <a:pt x="971" y="82"/>
                              </a:lnTo>
                              <a:lnTo>
                                <a:pt x="958" y="84"/>
                              </a:lnTo>
                              <a:lnTo>
                                <a:pt x="946" y="86"/>
                              </a:lnTo>
                              <a:lnTo>
                                <a:pt x="933" y="88"/>
                              </a:lnTo>
                              <a:lnTo>
                                <a:pt x="923" y="89"/>
                              </a:lnTo>
                              <a:lnTo>
                                <a:pt x="912" y="91"/>
                              </a:lnTo>
                              <a:lnTo>
                                <a:pt x="902" y="92"/>
                              </a:lnTo>
                              <a:lnTo>
                                <a:pt x="892" y="93"/>
                              </a:lnTo>
                              <a:lnTo>
                                <a:pt x="882" y="95"/>
                              </a:lnTo>
                              <a:lnTo>
                                <a:pt x="871" y="96"/>
                              </a:lnTo>
                              <a:lnTo>
                                <a:pt x="861" y="97"/>
                              </a:lnTo>
                              <a:lnTo>
                                <a:pt x="851" y="98"/>
                              </a:lnTo>
                              <a:lnTo>
                                <a:pt x="841" y="100"/>
                              </a:lnTo>
                              <a:lnTo>
                                <a:pt x="778" y="107"/>
                              </a:lnTo>
                              <a:lnTo>
                                <a:pt x="755" y="109"/>
                              </a:lnTo>
                              <a:lnTo>
                                <a:pt x="745" y="110"/>
                              </a:lnTo>
                              <a:lnTo>
                                <a:pt x="735" y="112"/>
                              </a:lnTo>
                              <a:lnTo>
                                <a:pt x="724" y="113"/>
                              </a:lnTo>
                              <a:lnTo>
                                <a:pt x="714" y="114"/>
                              </a:lnTo>
                              <a:lnTo>
                                <a:pt x="704" y="115"/>
                              </a:lnTo>
                              <a:lnTo>
                                <a:pt x="692" y="116"/>
                              </a:lnTo>
                              <a:lnTo>
                                <a:pt x="681" y="117"/>
                              </a:lnTo>
                              <a:lnTo>
                                <a:pt x="670" y="118"/>
                              </a:lnTo>
                              <a:lnTo>
                                <a:pt x="657" y="119"/>
                              </a:lnTo>
                              <a:lnTo>
                                <a:pt x="644" y="120"/>
                              </a:lnTo>
                              <a:lnTo>
                                <a:pt x="631" y="121"/>
                              </a:lnTo>
                              <a:lnTo>
                                <a:pt x="620" y="122"/>
                              </a:lnTo>
                              <a:lnTo>
                                <a:pt x="610" y="123"/>
                              </a:lnTo>
                              <a:lnTo>
                                <a:pt x="599" y="124"/>
                              </a:lnTo>
                              <a:lnTo>
                                <a:pt x="589" y="125"/>
                              </a:lnTo>
                              <a:lnTo>
                                <a:pt x="578" y="125"/>
                              </a:lnTo>
                              <a:lnTo>
                                <a:pt x="568" y="126"/>
                              </a:lnTo>
                              <a:lnTo>
                                <a:pt x="557" y="126"/>
                              </a:lnTo>
                              <a:lnTo>
                                <a:pt x="545" y="127"/>
                              </a:lnTo>
                              <a:lnTo>
                                <a:pt x="534" y="127"/>
                              </a:lnTo>
                              <a:lnTo>
                                <a:pt x="523" y="128"/>
                              </a:lnTo>
                              <a:lnTo>
                                <a:pt x="511" y="128"/>
                              </a:lnTo>
                              <a:lnTo>
                                <a:pt x="500" y="128"/>
                              </a:lnTo>
                              <a:lnTo>
                                <a:pt x="490" y="128"/>
                              </a:lnTo>
                              <a:lnTo>
                                <a:pt x="480" y="128"/>
                              </a:lnTo>
                              <a:lnTo>
                                <a:pt x="470" y="128"/>
                              </a:lnTo>
                              <a:lnTo>
                                <a:pt x="461" y="128"/>
                              </a:lnTo>
                              <a:lnTo>
                                <a:pt x="453" y="128"/>
                              </a:lnTo>
                              <a:lnTo>
                                <a:pt x="444" y="128"/>
                              </a:lnTo>
                              <a:lnTo>
                                <a:pt x="434" y="128"/>
                              </a:lnTo>
                              <a:lnTo>
                                <a:pt x="423" y="127"/>
                              </a:lnTo>
                              <a:lnTo>
                                <a:pt x="413" y="127"/>
                              </a:lnTo>
                              <a:lnTo>
                                <a:pt x="402" y="126"/>
                              </a:lnTo>
                              <a:lnTo>
                                <a:pt x="391" y="125"/>
                              </a:lnTo>
                              <a:lnTo>
                                <a:pt x="380" y="125"/>
                              </a:lnTo>
                              <a:lnTo>
                                <a:pt x="372" y="124"/>
                              </a:lnTo>
                              <a:lnTo>
                                <a:pt x="363" y="123"/>
                              </a:lnTo>
                              <a:lnTo>
                                <a:pt x="354" y="122"/>
                              </a:lnTo>
                              <a:lnTo>
                                <a:pt x="347" y="121"/>
                              </a:lnTo>
                              <a:lnTo>
                                <a:pt x="339" y="121"/>
                              </a:lnTo>
                              <a:lnTo>
                                <a:pt x="332" y="120"/>
                              </a:lnTo>
                              <a:lnTo>
                                <a:pt x="323" y="119"/>
                              </a:lnTo>
                              <a:lnTo>
                                <a:pt x="315" y="117"/>
                              </a:lnTo>
                              <a:lnTo>
                                <a:pt x="306" y="116"/>
                              </a:lnTo>
                              <a:lnTo>
                                <a:pt x="296" y="114"/>
                              </a:lnTo>
                              <a:lnTo>
                                <a:pt x="285" y="112"/>
                              </a:lnTo>
                              <a:lnTo>
                                <a:pt x="275" y="111"/>
                              </a:lnTo>
                              <a:lnTo>
                                <a:pt x="267" y="109"/>
                              </a:lnTo>
                              <a:lnTo>
                                <a:pt x="259" y="108"/>
                              </a:lnTo>
                              <a:lnTo>
                                <a:pt x="251" y="106"/>
                              </a:lnTo>
                              <a:lnTo>
                                <a:pt x="245" y="105"/>
                              </a:lnTo>
                              <a:lnTo>
                                <a:pt x="239" y="104"/>
                              </a:lnTo>
                              <a:lnTo>
                                <a:pt x="233" y="103"/>
                              </a:lnTo>
                              <a:lnTo>
                                <a:pt x="225" y="101"/>
                              </a:lnTo>
                              <a:lnTo>
                                <a:pt x="218" y="100"/>
                              </a:lnTo>
                              <a:lnTo>
                                <a:pt x="211" y="98"/>
                              </a:lnTo>
                              <a:lnTo>
                                <a:pt x="205" y="97"/>
                              </a:lnTo>
                              <a:lnTo>
                                <a:pt x="199" y="96"/>
                              </a:lnTo>
                              <a:lnTo>
                                <a:pt x="193" y="94"/>
                              </a:lnTo>
                              <a:lnTo>
                                <a:pt x="188" y="93"/>
                              </a:lnTo>
                              <a:lnTo>
                                <a:pt x="182" y="91"/>
                              </a:lnTo>
                              <a:lnTo>
                                <a:pt x="177" y="90"/>
                              </a:lnTo>
                              <a:lnTo>
                                <a:pt x="173" y="89"/>
                              </a:lnTo>
                              <a:lnTo>
                                <a:pt x="168" y="88"/>
                              </a:lnTo>
                              <a:lnTo>
                                <a:pt x="164" y="87"/>
                              </a:lnTo>
                              <a:lnTo>
                                <a:pt x="158" y="85"/>
                              </a:lnTo>
                              <a:lnTo>
                                <a:pt x="152" y="83"/>
                              </a:lnTo>
                              <a:lnTo>
                                <a:pt x="146" y="82"/>
                              </a:lnTo>
                              <a:lnTo>
                                <a:pt x="140" y="80"/>
                              </a:lnTo>
                              <a:lnTo>
                                <a:pt x="134" y="78"/>
                              </a:lnTo>
                              <a:lnTo>
                                <a:pt x="128" y="76"/>
                              </a:lnTo>
                              <a:lnTo>
                                <a:pt x="123" y="75"/>
                              </a:lnTo>
                              <a:lnTo>
                                <a:pt x="117" y="73"/>
                              </a:lnTo>
                              <a:lnTo>
                                <a:pt x="112" y="72"/>
                              </a:lnTo>
                              <a:lnTo>
                                <a:pt x="106" y="70"/>
                              </a:lnTo>
                              <a:lnTo>
                                <a:pt x="100" y="69"/>
                              </a:lnTo>
                              <a:lnTo>
                                <a:pt x="94" y="67"/>
                              </a:lnTo>
                              <a:lnTo>
                                <a:pt x="88" y="65"/>
                              </a:lnTo>
                              <a:lnTo>
                                <a:pt x="83" y="64"/>
                              </a:lnTo>
                              <a:lnTo>
                                <a:pt x="77" y="63"/>
                              </a:lnTo>
                              <a:lnTo>
                                <a:pt x="73" y="61"/>
                              </a:lnTo>
                              <a:lnTo>
                                <a:pt x="69" y="60"/>
                              </a:lnTo>
                              <a:lnTo>
                                <a:pt x="64" y="59"/>
                              </a:lnTo>
                              <a:lnTo>
                                <a:pt x="60" y="58"/>
                              </a:lnTo>
                              <a:lnTo>
                                <a:pt x="37" y="53"/>
                              </a:lnTo>
                              <a:lnTo>
                                <a:pt x="33" y="53"/>
                              </a:lnTo>
                              <a:lnTo>
                                <a:pt x="29" y="52"/>
                              </a:lnTo>
                              <a:lnTo>
                                <a:pt x="26" y="52"/>
                              </a:lnTo>
                              <a:lnTo>
                                <a:pt x="22" y="51"/>
                              </a:lnTo>
                              <a:lnTo>
                                <a:pt x="19" y="51"/>
                              </a:lnTo>
                              <a:lnTo>
                                <a:pt x="3" y="53"/>
                              </a:lnTo>
                              <a:lnTo>
                                <a:pt x="0" y="54"/>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301" o:spid="_x0000_s1026" o:spt="100" style="position:absolute;left:0pt;margin-left:322.05pt;margin-top:-56.9pt;height:6.45pt;width:67.5pt;mso-position-horizontal-relative:page;z-index:-251557888;mso-width-relative:page;mso-height-relative:page;" filled="f" stroked="t" coordsize="1350,129" o:gfxdata="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" path="m1349,0l1284,12,1276,14,1268,16,1258,18,1249,20,1240,22,1233,24,1226,26,1219,27,1210,30,1200,33,1191,36,1185,38,1178,40,1172,42,1165,44,1158,46,1151,48,1142,50,1134,52,1125,54,1117,55,1110,57,1103,58,1094,60,1085,62,1076,64,1069,65,1062,67,1054,68,1045,70,1036,71,1027,73,1016,75,1006,77,995,78,987,80,979,81,971,82,958,84,946,86,933,88,923,89,912,91,902,92,892,93,882,95,871,96,861,97,851,98,841,100,778,107,755,109,745,110,735,112,724,113,714,114,704,115,692,116,681,117,670,118,657,119,644,120,631,121,620,122,610,123,599,124,589,125,578,125,568,126,557,126,545,127,534,127,523,128,511,128,500,128,490,128,480,128,470,128,461,128,453,128,444,128,434,128,423,127,413,127,402,126,391,125,380,125,372,124,363,123,354,122,347,121,339,121,332,120,323,119,315,117,306,116,296,114,285,112,275,111,267,109,259,108,251,106,245,105,239,104,233,103,225,101,218,100,211,98,205,97,199,96,193,94,188,93,182,91,177,90,173,89,168,88,164,87,158,85,152,83,146,82,140,80,134,78,128,76,123,75,117,73,112,72,106,70,100,69,94,67,88,65,83,64,77,63,73,61,69,60,64,59,60,58,37,53,33,53,29,52,26,52,22,51,19,51,3,53,0,54e">
                <v:fill on="f" focussize="0,0"/>
                <v:stroke weight="18pt" color="#FFFFFF" joinstyle="round"/>
                <v:imagedata o:title=""/>
                <o:lock v:ext="edit" aspectratio="f"/>
              </v:shape>
            </w:pict>
          </mc:Fallback>
        </mc:AlternateContent>
      </w:r>
      <w:r>
        <w:rPr>
          <w:b/>
          <w:spacing w:val="-7"/>
          <w:sz w:val="28"/>
          <w:highlight w:val="none"/>
        </w:rPr>
        <w:t>防止措施：</w:t>
      </w:r>
      <w:r>
        <w:rPr>
          <w:spacing w:val="-5"/>
          <w:sz w:val="28"/>
          <w:highlight w:val="none"/>
        </w:rPr>
        <w:t>在厂区内加强平面绿化和垂直绿化，生产区和管理区之</w:t>
      </w:r>
      <w:r>
        <w:rPr>
          <w:spacing w:val="-2"/>
          <w:sz w:val="28"/>
          <w:highlight w:val="none"/>
        </w:rPr>
        <w:t>间设防护林隔离带。</w:t>
      </w:r>
    </w:p>
    <w:p>
      <w:pPr>
        <w:pStyle w:val="15"/>
        <w:numPr>
          <w:ilvl w:val="0"/>
          <w:numId w:val="7"/>
        </w:numPr>
        <w:tabs>
          <w:tab w:val="left" w:pos="1630"/>
        </w:tabs>
        <w:spacing w:before="2" w:after="0" w:line="240" w:lineRule="auto"/>
        <w:ind w:left="1630" w:right="0" w:hanging="424"/>
        <w:jc w:val="left"/>
        <w:rPr>
          <w:rFonts w:ascii="宋体" w:hAnsi="宋体" w:eastAsia="宋体" w:cs="宋体"/>
          <w:spacing w:val="-6"/>
          <w:sz w:val="28"/>
          <w:highlight w:val="none"/>
        </w:rPr>
      </w:pPr>
      <w:r>
        <w:rPr>
          <w:b/>
          <w:sz w:val="28"/>
          <w:highlight w:val="none"/>
        </w:rPr>
        <w:t>小结</w:t>
      </w:r>
      <w:r>
        <w:rPr>
          <w:spacing w:val="-6"/>
          <w:sz w:val="21"/>
          <w:highlight w:val="none"/>
        </w:rPr>
        <w:t>：</w:t>
      </w:r>
      <w:r>
        <w:rPr>
          <w:rFonts w:ascii="Times New Roman" w:eastAsia="Times New Roman"/>
          <w:spacing w:val="-6"/>
          <w:sz w:val="28"/>
          <w:highlight w:val="none"/>
        </w:rPr>
        <w:t>2021</w:t>
      </w:r>
      <w:r>
        <w:rPr>
          <w:rFonts w:ascii="Times New Roman" w:eastAsia="Times New Roman"/>
          <w:sz w:val="28"/>
          <w:highlight w:val="none"/>
        </w:rPr>
        <w:t xml:space="preserve"> </w:t>
      </w:r>
      <w:r>
        <w:rPr>
          <w:spacing w:val="-6"/>
          <w:sz w:val="28"/>
          <w:highlight w:val="none"/>
        </w:rPr>
        <w:t>年无组织废气监测数据均满足《城镇污水处理厂污染物排</w:t>
      </w:r>
      <w:r>
        <w:rPr>
          <w:rFonts w:ascii="宋体" w:hAnsi="宋体" w:eastAsia="宋体" w:cs="宋体"/>
          <w:spacing w:val="-6"/>
          <w:sz w:val="28"/>
          <w:highlight w:val="none"/>
        </w:rPr>
        <w:t>放标准》（GB18918-2002）表 4 中</w:t>
      </w:r>
      <w:r>
        <w:rPr>
          <w:rFonts w:hint="eastAsia" w:cs="宋体"/>
          <w:spacing w:val="-6"/>
          <w:sz w:val="28"/>
          <w:highlight w:val="none"/>
          <w:lang w:val="en-US" w:eastAsia="zh-CN"/>
        </w:rPr>
        <w:t>二</w:t>
      </w:r>
      <w:r>
        <w:rPr>
          <w:rFonts w:ascii="宋体" w:hAnsi="宋体" w:eastAsia="宋体" w:cs="宋体"/>
          <w:spacing w:val="-6"/>
          <w:sz w:val="28"/>
          <w:highlight w:val="none"/>
        </w:rPr>
        <w:t>级标准，有组织废气监测数据均满足《恶臭污染物排放标准》（GB14554-</w:t>
      </w:r>
      <w:r>
        <w:rPr>
          <w:rFonts w:hint="eastAsia" w:cs="宋体"/>
          <w:spacing w:val="-6"/>
          <w:sz w:val="28"/>
          <w:highlight w:val="none"/>
          <w:lang w:val="en-US" w:eastAsia="zh-CN"/>
        </w:rPr>
        <w:t>19</w:t>
      </w:r>
      <w:r>
        <w:rPr>
          <w:rFonts w:ascii="宋体" w:hAnsi="宋体" w:eastAsia="宋体" w:cs="宋体"/>
          <w:spacing w:val="-6"/>
          <w:sz w:val="28"/>
          <w:highlight w:val="none"/>
        </w:rPr>
        <w:t>93）表 2 中</w:t>
      </w:r>
      <w:r>
        <w:rPr>
          <w:rFonts w:hint="eastAsia" w:cs="宋体"/>
          <w:spacing w:val="-6"/>
          <w:sz w:val="28"/>
          <w:highlight w:val="none"/>
          <w:lang w:val="en-US" w:eastAsia="zh-CN"/>
        </w:rPr>
        <w:t>恶臭污染物排放标准限值</w:t>
      </w:r>
      <w:r>
        <w:rPr>
          <w:rFonts w:ascii="宋体" w:hAnsi="宋体" w:eastAsia="宋体" w:cs="宋体"/>
          <w:spacing w:val="-6"/>
          <w:sz w:val="28"/>
          <w:highlight w:val="none"/>
        </w:rPr>
        <w:t>，无超标排放情况。</w:t>
      </w:r>
    </w:p>
    <w:p>
      <w:pPr>
        <w:pStyle w:val="7"/>
        <w:numPr>
          <w:ilvl w:val="0"/>
          <w:numId w:val="6"/>
        </w:numPr>
        <w:tabs>
          <w:tab w:val="left" w:pos="1509"/>
        </w:tabs>
        <w:spacing w:before="0" w:after="0" w:line="366" w:lineRule="exact"/>
        <w:ind w:left="1508" w:right="0" w:hanging="303"/>
        <w:jc w:val="left"/>
        <w:rPr>
          <w:highlight w:val="none"/>
        </w:rPr>
      </w:pPr>
      <w:bookmarkStart w:id="27" w:name="3.噪声"/>
      <w:bookmarkEnd w:id="27"/>
      <w:bookmarkStart w:id="28" w:name="3.噪声"/>
      <w:bookmarkEnd w:id="28"/>
      <w:r>
        <w:rPr>
          <w:highlight w:val="none"/>
        </w:rPr>
        <w:t>噪声</w:t>
      </w:r>
    </w:p>
    <w:p>
      <w:pPr>
        <w:pStyle w:val="2"/>
        <w:spacing w:before="233" w:line="403" w:lineRule="auto"/>
        <w:ind w:left="1206" w:right="1205" w:firstLine="561"/>
        <w:jc w:val="both"/>
        <w:rPr>
          <w:highlight w:val="none"/>
        </w:rPr>
      </w:pPr>
      <w:r>
        <w:rPr>
          <w:highlight w:val="none"/>
        </w:rPr>
        <w:t>噪声主要来自各种污水泵、鼓风机等设备，这些机械主要集中在</w:t>
      </w:r>
      <w:r>
        <w:rPr>
          <w:rFonts w:hint="eastAsia"/>
          <w:highlight w:val="none"/>
          <w:lang w:val="en-US" w:eastAsia="zh-CN"/>
        </w:rPr>
        <w:t>中</w:t>
      </w:r>
      <w:r>
        <w:rPr>
          <w:highlight w:val="none"/>
        </w:rPr>
        <w:t>水提升泵房、</w:t>
      </w:r>
      <w:r>
        <w:rPr>
          <w:rFonts w:hint="eastAsia"/>
          <w:highlight w:val="none"/>
          <w:lang w:val="en-US" w:eastAsia="zh-CN"/>
        </w:rPr>
        <w:t>鼓风机房</w:t>
      </w:r>
      <w:r>
        <w:rPr>
          <w:highlight w:val="none"/>
        </w:rPr>
        <w:t>、污泥泵房等构筑物内，噪声排放信息见表</w:t>
      </w:r>
      <w:r>
        <w:rPr>
          <w:rFonts w:ascii="Times New Roman" w:eastAsia="Times New Roman"/>
          <w:highlight w:val="none"/>
        </w:rPr>
        <w:t>-10</w:t>
      </w:r>
      <w:r>
        <w:rPr>
          <w:highlight w:val="none"/>
        </w:rPr>
        <w:t>。</w:t>
      </w:r>
    </w:p>
    <w:p>
      <w:pPr>
        <w:spacing w:before="29"/>
        <w:ind w:left="4540" w:right="0" w:firstLine="0"/>
        <w:jc w:val="both"/>
        <w:rPr>
          <w:b/>
          <w:sz w:val="24"/>
          <w:highlight w:val="none"/>
        </w:rPr>
      </w:pPr>
      <w:r>
        <w:rPr>
          <w:highlight w:val="none"/>
        </w:rPr>
        <mc:AlternateContent>
          <mc:Choice Requires="wps">
            <w:drawing>
              <wp:anchor distT="0" distB="0" distL="114300" distR="114300" simplePos="0" relativeHeight="251759616" behindDoc="1" locked="0" layoutInCell="1" allowOverlap="1">
                <wp:simplePos x="0" y="0"/>
                <wp:positionH relativeFrom="page">
                  <wp:posOffset>4001770</wp:posOffset>
                </wp:positionH>
                <wp:positionV relativeFrom="paragraph">
                  <wp:posOffset>312420</wp:posOffset>
                </wp:positionV>
                <wp:extent cx="1433195" cy="770255"/>
                <wp:effectExtent l="0" t="0" r="14605" b="6985"/>
                <wp:wrapNone/>
                <wp:docPr id="176" name="矩形 302"/>
                <wp:cNvGraphicFramePr/>
                <a:graphic xmlns:a="http://schemas.openxmlformats.org/drawingml/2006/main">
                  <a:graphicData uri="http://schemas.microsoft.com/office/word/2010/wordprocessingShape">
                    <wps:wsp>
                      <wps:cNvSpPr/>
                      <wps:spPr>
                        <a:xfrm>
                          <a:off x="0" y="0"/>
                          <a:ext cx="1433195" cy="770255"/>
                        </a:xfrm>
                        <a:prstGeom prst="rect">
                          <a:avLst/>
                        </a:prstGeom>
                        <a:solidFill>
                          <a:srgbClr val="FFFFFF"/>
                        </a:solidFill>
                        <a:ln>
                          <a:noFill/>
                        </a:ln>
                      </wps:spPr>
                      <wps:bodyPr upright="1"/>
                    </wps:wsp>
                  </a:graphicData>
                </a:graphic>
              </wp:anchor>
            </w:drawing>
          </mc:Choice>
          <mc:Fallback>
            <w:pict>
              <v:rect id="矩形 302" o:spid="_x0000_s1026" o:spt="1" style="position:absolute;left:0pt;margin-left:315.1pt;margin-top:24.6pt;height:60.65pt;width:112.85pt;mso-position-horizontal-relative:page;z-index:-251556864;mso-width-relative:page;mso-height-relative:page;" fillcolor="#FFFFFF" filled="t" stroked="f" coordsize="21600,21600" o:gfxdata="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2FPm2AAAAAoBAAAPAAAAAAAAAAEAIAAAACIAAABkcnMvZG93bnJldi54bWxQSwECFAAUAAAA&#10;CACHTuJAqXgvhrUBAABjAwAADgAAAAAAAAABACAAAAAnAQAAZHJzL2Uyb0RvYy54bWxQSwUGAAAA&#10;AAYABgBZAQAATgUAAAAA&#10;">
                <v:fill on="t" focussize="0,0"/>
                <v:stroke on="f"/>
                <v:imagedata o:title=""/>
                <o:lock v:ext="edit" aspectratio="f"/>
              </v:rect>
            </w:pict>
          </mc:Fallback>
        </mc:AlternateContent>
      </w:r>
      <w:r>
        <w:rPr>
          <w:highlight w:val="none"/>
        </w:rPr>
        <mc:AlternateContent>
          <mc:Choice Requires="wpg">
            <w:drawing>
              <wp:anchor distT="0" distB="0" distL="114300" distR="114300" simplePos="0" relativeHeight="251762688" behindDoc="1" locked="0" layoutInCell="1" allowOverlap="1">
                <wp:simplePos x="0" y="0"/>
                <wp:positionH relativeFrom="page">
                  <wp:posOffset>1636395</wp:posOffset>
                </wp:positionH>
                <wp:positionV relativeFrom="paragraph">
                  <wp:posOffset>1010285</wp:posOffset>
                </wp:positionV>
                <wp:extent cx="2302510" cy="827405"/>
                <wp:effectExtent l="0" t="0" r="1905" b="10795"/>
                <wp:wrapNone/>
                <wp:docPr id="181" name="组合 303"/>
                <wp:cNvGraphicFramePr/>
                <a:graphic xmlns:a="http://schemas.openxmlformats.org/drawingml/2006/main">
                  <a:graphicData uri="http://schemas.microsoft.com/office/word/2010/wordprocessingGroup">
                    <wpg:wgp>
                      <wpg:cNvGrpSpPr/>
                      <wpg:grpSpPr>
                        <a:xfrm>
                          <a:off x="0" y="0"/>
                          <a:ext cx="2302510" cy="827405"/>
                          <a:chOff x="2578" y="1591"/>
                          <a:chExt cx="3626" cy="1303"/>
                        </a:xfrm>
                      </wpg:grpSpPr>
                      <wps:wsp>
                        <wps:cNvPr id="178" name="任意多边形 304"/>
                        <wps:cNvSpPr/>
                        <wps:spPr>
                          <a:xfrm>
                            <a:off x="2757" y="1779"/>
                            <a:ext cx="3266" cy="932"/>
                          </a:xfrm>
                          <a:custGeom>
                            <a:avLst/>
                            <a:gdLst/>
                            <a:ahLst/>
                            <a:cxnLst/>
                            <a:pathLst>
                              <a:path w="3266" h="932">
                                <a:moveTo>
                                  <a:pt x="2601" y="376"/>
                                </a:moveTo>
                                <a:lnTo>
                                  <a:pt x="2583" y="377"/>
                                </a:lnTo>
                                <a:lnTo>
                                  <a:pt x="2570" y="377"/>
                                </a:lnTo>
                                <a:lnTo>
                                  <a:pt x="2561" y="378"/>
                                </a:lnTo>
                                <a:lnTo>
                                  <a:pt x="2555" y="378"/>
                                </a:lnTo>
                                <a:lnTo>
                                  <a:pt x="2548" y="378"/>
                                </a:lnTo>
                                <a:lnTo>
                                  <a:pt x="2542" y="379"/>
                                </a:lnTo>
                                <a:lnTo>
                                  <a:pt x="2535" y="379"/>
                                </a:lnTo>
                                <a:lnTo>
                                  <a:pt x="2529" y="379"/>
                                </a:lnTo>
                                <a:lnTo>
                                  <a:pt x="2524" y="379"/>
                                </a:lnTo>
                                <a:lnTo>
                                  <a:pt x="2518" y="379"/>
                                </a:lnTo>
                                <a:lnTo>
                                  <a:pt x="2508" y="379"/>
                                </a:lnTo>
                                <a:lnTo>
                                  <a:pt x="2499" y="379"/>
                                </a:lnTo>
                                <a:lnTo>
                                  <a:pt x="2489" y="379"/>
                                </a:lnTo>
                                <a:lnTo>
                                  <a:pt x="2477" y="379"/>
                                </a:lnTo>
                                <a:lnTo>
                                  <a:pt x="2465" y="379"/>
                                </a:lnTo>
                                <a:lnTo>
                                  <a:pt x="2402" y="379"/>
                                </a:lnTo>
                                <a:lnTo>
                                  <a:pt x="2393" y="379"/>
                                </a:lnTo>
                                <a:lnTo>
                                  <a:pt x="2382" y="379"/>
                                </a:lnTo>
                                <a:lnTo>
                                  <a:pt x="2372" y="379"/>
                                </a:lnTo>
                                <a:lnTo>
                                  <a:pt x="2361" y="378"/>
                                </a:lnTo>
                                <a:lnTo>
                                  <a:pt x="2349" y="379"/>
                                </a:lnTo>
                                <a:lnTo>
                                  <a:pt x="2337" y="379"/>
                                </a:lnTo>
                                <a:lnTo>
                                  <a:pt x="2325" y="379"/>
                                </a:lnTo>
                                <a:lnTo>
                                  <a:pt x="2313" y="379"/>
                                </a:lnTo>
                                <a:lnTo>
                                  <a:pt x="2301" y="379"/>
                                </a:lnTo>
                                <a:lnTo>
                                  <a:pt x="2289" y="379"/>
                                </a:lnTo>
                                <a:lnTo>
                                  <a:pt x="2277" y="380"/>
                                </a:lnTo>
                                <a:lnTo>
                                  <a:pt x="2265" y="380"/>
                                </a:lnTo>
                                <a:lnTo>
                                  <a:pt x="2252" y="380"/>
                                </a:lnTo>
                                <a:lnTo>
                                  <a:pt x="2243" y="380"/>
                                </a:lnTo>
                                <a:lnTo>
                                  <a:pt x="2233" y="381"/>
                                </a:lnTo>
                                <a:lnTo>
                                  <a:pt x="2223" y="381"/>
                                </a:lnTo>
                                <a:lnTo>
                                  <a:pt x="2214" y="381"/>
                                </a:lnTo>
                                <a:lnTo>
                                  <a:pt x="2205" y="382"/>
                                </a:lnTo>
                                <a:lnTo>
                                  <a:pt x="2196" y="382"/>
                                </a:lnTo>
                                <a:lnTo>
                                  <a:pt x="2186" y="383"/>
                                </a:lnTo>
                                <a:lnTo>
                                  <a:pt x="2176" y="383"/>
                                </a:lnTo>
                                <a:lnTo>
                                  <a:pt x="2166" y="384"/>
                                </a:lnTo>
                                <a:lnTo>
                                  <a:pt x="2155" y="385"/>
                                </a:lnTo>
                                <a:lnTo>
                                  <a:pt x="2144" y="386"/>
                                </a:lnTo>
                                <a:lnTo>
                                  <a:pt x="2132" y="386"/>
                                </a:lnTo>
                                <a:lnTo>
                                  <a:pt x="2123" y="387"/>
                                </a:lnTo>
                                <a:lnTo>
                                  <a:pt x="2114" y="388"/>
                                </a:lnTo>
                                <a:lnTo>
                                  <a:pt x="2104" y="389"/>
                                </a:lnTo>
                                <a:lnTo>
                                  <a:pt x="2096" y="389"/>
                                </a:lnTo>
                                <a:lnTo>
                                  <a:pt x="2087" y="390"/>
                                </a:lnTo>
                                <a:lnTo>
                                  <a:pt x="2079" y="390"/>
                                </a:lnTo>
                                <a:lnTo>
                                  <a:pt x="2069" y="391"/>
                                </a:lnTo>
                                <a:lnTo>
                                  <a:pt x="2059" y="392"/>
                                </a:lnTo>
                                <a:lnTo>
                                  <a:pt x="2049" y="392"/>
                                </a:lnTo>
                                <a:lnTo>
                                  <a:pt x="2037" y="393"/>
                                </a:lnTo>
                                <a:lnTo>
                                  <a:pt x="2025" y="393"/>
                                </a:lnTo>
                                <a:lnTo>
                                  <a:pt x="2013" y="394"/>
                                </a:lnTo>
                                <a:lnTo>
                                  <a:pt x="2003" y="394"/>
                                </a:lnTo>
                                <a:lnTo>
                                  <a:pt x="1993" y="393"/>
                                </a:lnTo>
                                <a:lnTo>
                                  <a:pt x="1983" y="393"/>
                                </a:lnTo>
                                <a:lnTo>
                                  <a:pt x="1975" y="392"/>
                                </a:lnTo>
                                <a:lnTo>
                                  <a:pt x="1966" y="391"/>
                                </a:lnTo>
                                <a:lnTo>
                                  <a:pt x="1958" y="391"/>
                                </a:lnTo>
                                <a:lnTo>
                                  <a:pt x="1949" y="390"/>
                                </a:lnTo>
                                <a:lnTo>
                                  <a:pt x="1939" y="390"/>
                                </a:lnTo>
                                <a:lnTo>
                                  <a:pt x="1929" y="389"/>
                                </a:lnTo>
                                <a:lnTo>
                                  <a:pt x="1918" y="389"/>
                                </a:lnTo>
                                <a:lnTo>
                                  <a:pt x="1907" y="388"/>
                                </a:lnTo>
                                <a:lnTo>
                                  <a:pt x="1896" y="387"/>
                                </a:lnTo>
                                <a:lnTo>
                                  <a:pt x="1848" y="386"/>
                                </a:lnTo>
                                <a:lnTo>
                                  <a:pt x="1839" y="385"/>
                                </a:lnTo>
                                <a:lnTo>
                                  <a:pt x="1828" y="385"/>
                                </a:lnTo>
                                <a:lnTo>
                                  <a:pt x="1818" y="384"/>
                                </a:lnTo>
                                <a:lnTo>
                                  <a:pt x="1807" y="384"/>
                                </a:lnTo>
                                <a:lnTo>
                                  <a:pt x="1796" y="384"/>
                                </a:lnTo>
                                <a:lnTo>
                                  <a:pt x="1786" y="383"/>
                                </a:lnTo>
                                <a:lnTo>
                                  <a:pt x="1775" y="383"/>
                                </a:lnTo>
                                <a:lnTo>
                                  <a:pt x="1765" y="382"/>
                                </a:lnTo>
                                <a:lnTo>
                                  <a:pt x="1754" y="382"/>
                                </a:lnTo>
                                <a:lnTo>
                                  <a:pt x="1744" y="382"/>
                                </a:lnTo>
                                <a:lnTo>
                                  <a:pt x="1735" y="382"/>
                                </a:lnTo>
                                <a:lnTo>
                                  <a:pt x="1726" y="381"/>
                                </a:lnTo>
                                <a:lnTo>
                                  <a:pt x="1716" y="381"/>
                                </a:lnTo>
                                <a:lnTo>
                                  <a:pt x="1704" y="381"/>
                                </a:lnTo>
                                <a:lnTo>
                                  <a:pt x="1692" y="380"/>
                                </a:lnTo>
                                <a:lnTo>
                                  <a:pt x="1680" y="380"/>
                                </a:lnTo>
                                <a:lnTo>
                                  <a:pt x="1669" y="380"/>
                                </a:lnTo>
                                <a:lnTo>
                                  <a:pt x="1658" y="379"/>
                                </a:lnTo>
                                <a:lnTo>
                                  <a:pt x="1647" y="379"/>
                                </a:lnTo>
                                <a:lnTo>
                                  <a:pt x="1636" y="378"/>
                                </a:lnTo>
                                <a:lnTo>
                                  <a:pt x="1624" y="378"/>
                                </a:lnTo>
                                <a:lnTo>
                                  <a:pt x="1612" y="377"/>
                                </a:lnTo>
                                <a:lnTo>
                                  <a:pt x="1600" y="377"/>
                                </a:lnTo>
                                <a:lnTo>
                                  <a:pt x="1590" y="376"/>
                                </a:lnTo>
                                <a:lnTo>
                                  <a:pt x="1580" y="376"/>
                                </a:lnTo>
                                <a:lnTo>
                                  <a:pt x="1571" y="375"/>
                                </a:lnTo>
                                <a:lnTo>
                                  <a:pt x="1560" y="375"/>
                                </a:lnTo>
                                <a:lnTo>
                                  <a:pt x="1549" y="374"/>
                                </a:lnTo>
                                <a:lnTo>
                                  <a:pt x="1538" y="374"/>
                                </a:lnTo>
                                <a:lnTo>
                                  <a:pt x="1525" y="373"/>
                                </a:lnTo>
                                <a:lnTo>
                                  <a:pt x="1513" y="372"/>
                                </a:lnTo>
                                <a:lnTo>
                                  <a:pt x="1501" y="372"/>
                                </a:lnTo>
                                <a:lnTo>
                                  <a:pt x="1491" y="371"/>
                                </a:lnTo>
                                <a:lnTo>
                                  <a:pt x="1480" y="371"/>
                                </a:lnTo>
                                <a:lnTo>
                                  <a:pt x="1470" y="370"/>
                                </a:lnTo>
                                <a:lnTo>
                                  <a:pt x="1458" y="369"/>
                                </a:lnTo>
                                <a:lnTo>
                                  <a:pt x="1445" y="369"/>
                                </a:lnTo>
                                <a:lnTo>
                                  <a:pt x="1433" y="368"/>
                                </a:lnTo>
                                <a:lnTo>
                                  <a:pt x="1420" y="367"/>
                                </a:lnTo>
                                <a:lnTo>
                                  <a:pt x="1407" y="366"/>
                                </a:lnTo>
                                <a:lnTo>
                                  <a:pt x="1394" y="366"/>
                                </a:lnTo>
                                <a:lnTo>
                                  <a:pt x="1383" y="365"/>
                                </a:lnTo>
                                <a:lnTo>
                                  <a:pt x="1372" y="364"/>
                                </a:lnTo>
                                <a:lnTo>
                                  <a:pt x="1361" y="363"/>
                                </a:lnTo>
                                <a:lnTo>
                                  <a:pt x="1349" y="362"/>
                                </a:lnTo>
                                <a:lnTo>
                                  <a:pt x="1338" y="361"/>
                                </a:lnTo>
                                <a:lnTo>
                                  <a:pt x="1326" y="360"/>
                                </a:lnTo>
                                <a:lnTo>
                                  <a:pt x="1315" y="359"/>
                                </a:lnTo>
                                <a:lnTo>
                                  <a:pt x="1303" y="358"/>
                                </a:lnTo>
                                <a:lnTo>
                                  <a:pt x="1292" y="357"/>
                                </a:lnTo>
                                <a:lnTo>
                                  <a:pt x="1283" y="356"/>
                                </a:lnTo>
                                <a:lnTo>
                                  <a:pt x="1274" y="355"/>
                                </a:lnTo>
                                <a:lnTo>
                                  <a:pt x="1266" y="354"/>
                                </a:lnTo>
                                <a:lnTo>
                                  <a:pt x="1215" y="347"/>
                                </a:lnTo>
                                <a:lnTo>
                                  <a:pt x="1205" y="345"/>
                                </a:lnTo>
                                <a:lnTo>
                                  <a:pt x="1195" y="344"/>
                                </a:lnTo>
                                <a:lnTo>
                                  <a:pt x="1186" y="342"/>
                                </a:lnTo>
                                <a:lnTo>
                                  <a:pt x="1176" y="340"/>
                                </a:lnTo>
                                <a:lnTo>
                                  <a:pt x="1165" y="338"/>
                                </a:lnTo>
                                <a:lnTo>
                                  <a:pt x="1154" y="336"/>
                                </a:lnTo>
                                <a:lnTo>
                                  <a:pt x="1143" y="334"/>
                                </a:lnTo>
                                <a:lnTo>
                                  <a:pt x="1135" y="332"/>
                                </a:lnTo>
                                <a:lnTo>
                                  <a:pt x="1126" y="331"/>
                                </a:lnTo>
                                <a:lnTo>
                                  <a:pt x="1118" y="329"/>
                                </a:lnTo>
                                <a:lnTo>
                                  <a:pt x="1109" y="327"/>
                                </a:lnTo>
                                <a:lnTo>
                                  <a:pt x="1101" y="325"/>
                                </a:lnTo>
                                <a:lnTo>
                                  <a:pt x="1092" y="323"/>
                                </a:lnTo>
                                <a:lnTo>
                                  <a:pt x="1082" y="321"/>
                                </a:lnTo>
                                <a:lnTo>
                                  <a:pt x="1073" y="319"/>
                                </a:lnTo>
                                <a:lnTo>
                                  <a:pt x="1063" y="316"/>
                                </a:lnTo>
                                <a:lnTo>
                                  <a:pt x="1052" y="314"/>
                                </a:lnTo>
                                <a:lnTo>
                                  <a:pt x="1040" y="311"/>
                                </a:lnTo>
                                <a:lnTo>
                                  <a:pt x="1029" y="308"/>
                                </a:lnTo>
                                <a:lnTo>
                                  <a:pt x="1020" y="306"/>
                                </a:lnTo>
                                <a:lnTo>
                                  <a:pt x="1011" y="303"/>
                                </a:lnTo>
                                <a:lnTo>
                                  <a:pt x="1001" y="301"/>
                                </a:lnTo>
                                <a:lnTo>
                                  <a:pt x="993" y="299"/>
                                </a:lnTo>
                                <a:lnTo>
                                  <a:pt x="984" y="297"/>
                                </a:lnTo>
                                <a:lnTo>
                                  <a:pt x="975" y="294"/>
                                </a:lnTo>
                                <a:lnTo>
                                  <a:pt x="966" y="292"/>
                                </a:lnTo>
                                <a:lnTo>
                                  <a:pt x="956" y="289"/>
                                </a:lnTo>
                                <a:lnTo>
                                  <a:pt x="946" y="287"/>
                                </a:lnTo>
                                <a:lnTo>
                                  <a:pt x="935" y="284"/>
                                </a:lnTo>
                                <a:lnTo>
                                  <a:pt x="923" y="281"/>
                                </a:lnTo>
                                <a:lnTo>
                                  <a:pt x="912" y="278"/>
                                </a:lnTo>
                                <a:lnTo>
                                  <a:pt x="902" y="275"/>
                                </a:lnTo>
                                <a:lnTo>
                                  <a:pt x="892" y="273"/>
                                </a:lnTo>
                                <a:lnTo>
                                  <a:pt x="883" y="270"/>
                                </a:lnTo>
                                <a:lnTo>
                                  <a:pt x="874" y="268"/>
                                </a:lnTo>
                                <a:lnTo>
                                  <a:pt x="865" y="266"/>
                                </a:lnTo>
                                <a:lnTo>
                                  <a:pt x="856" y="264"/>
                                </a:lnTo>
                                <a:lnTo>
                                  <a:pt x="845" y="261"/>
                                </a:lnTo>
                                <a:lnTo>
                                  <a:pt x="834" y="259"/>
                                </a:lnTo>
                                <a:lnTo>
                                  <a:pt x="823" y="256"/>
                                </a:lnTo>
                                <a:lnTo>
                                  <a:pt x="811" y="253"/>
                                </a:lnTo>
                                <a:lnTo>
                                  <a:pt x="799" y="250"/>
                                </a:lnTo>
                                <a:lnTo>
                                  <a:pt x="787" y="248"/>
                                </a:lnTo>
                                <a:lnTo>
                                  <a:pt x="777" y="245"/>
                                </a:lnTo>
                                <a:lnTo>
                                  <a:pt x="767" y="243"/>
                                </a:lnTo>
                                <a:lnTo>
                                  <a:pt x="757" y="241"/>
                                </a:lnTo>
                                <a:lnTo>
                                  <a:pt x="749" y="239"/>
                                </a:lnTo>
                                <a:lnTo>
                                  <a:pt x="741" y="237"/>
                                </a:lnTo>
                                <a:lnTo>
                                  <a:pt x="733" y="236"/>
                                </a:lnTo>
                                <a:lnTo>
                                  <a:pt x="723" y="234"/>
                                </a:lnTo>
                                <a:lnTo>
                                  <a:pt x="713" y="232"/>
                                </a:lnTo>
                                <a:lnTo>
                                  <a:pt x="703" y="230"/>
                                </a:lnTo>
                                <a:lnTo>
                                  <a:pt x="694" y="228"/>
                                </a:lnTo>
                                <a:lnTo>
                                  <a:pt x="685" y="226"/>
                                </a:lnTo>
                                <a:lnTo>
                                  <a:pt x="676" y="224"/>
                                </a:lnTo>
                                <a:lnTo>
                                  <a:pt x="669" y="222"/>
                                </a:lnTo>
                                <a:lnTo>
                                  <a:pt x="662" y="220"/>
                                </a:lnTo>
                                <a:lnTo>
                                  <a:pt x="655" y="219"/>
                                </a:lnTo>
                                <a:lnTo>
                                  <a:pt x="647" y="217"/>
                                </a:lnTo>
                                <a:lnTo>
                                  <a:pt x="639" y="215"/>
                                </a:lnTo>
                                <a:lnTo>
                                  <a:pt x="631" y="214"/>
                                </a:lnTo>
                                <a:lnTo>
                                  <a:pt x="623" y="213"/>
                                </a:lnTo>
                                <a:lnTo>
                                  <a:pt x="574" y="206"/>
                                </a:lnTo>
                                <a:lnTo>
                                  <a:pt x="567" y="205"/>
                                </a:lnTo>
                                <a:lnTo>
                                  <a:pt x="561" y="204"/>
                                </a:lnTo>
                                <a:lnTo>
                                  <a:pt x="554" y="204"/>
                                </a:lnTo>
                                <a:lnTo>
                                  <a:pt x="548" y="203"/>
                                </a:lnTo>
                                <a:lnTo>
                                  <a:pt x="542" y="203"/>
                                </a:lnTo>
                                <a:lnTo>
                                  <a:pt x="536" y="202"/>
                                </a:lnTo>
                                <a:lnTo>
                                  <a:pt x="530" y="202"/>
                                </a:lnTo>
                                <a:lnTo>
                                  <a:pt x="524" y="201"/>
                                </a:lnTo>
                                <a:lnTo>
                                  <a:pt x="518" y="200"/>
                                </a:lnTo>
                                <a:lnTo>
                                  <a:pt x="513" y="200"/>
                                </a:lnTo>
                                <a:lnTo>
                                  <a:pt x="508" y="199"/>
                                </a:lnTo>
                                <a:lnTo>
                                  <a:pt x="503" y="198"/>
                                </a:lnTo>
                                <a:lnTo>
                                  <a:pt x="497" y="198"/>
                                </a:lnTo>
                                <a:lnTo>
                                  <a:pt x="493" y="197"/>
                                </a:lnTo>
                                <a:lnTo>
                                  <a:pt x="488" y="197"/>
                                </a:lnTo>
                                <a:lnTo>
                                  <a:pt x="484" y="196"/>
                                </a:lnTo>
                                <a:lnTo>
                                  <a:pt x="479" y="196"/>
                                </a:lnTo>
                                <a:lnTo>
                                  <a:pt x="475" y="195"/>
                                </a:lnTo>
                                <a:lnTo>
                                  <a:pt x="470" y="195"/>
                                </a:lnTo>
                                <a:lnTo>
                                  <a:pt x="466" y="194"/>
                                </a:lnTo>
                                <a:lnTo>
                                  <a:pt x="462" y="193"/>
                                </a:lnTo>
                                <a:lnTo>
                                  <a:pt x="457" y="193"/>
                                </a:lnTo>
                                <a:lnTo>
                                  <a:pt x="453" y="192"/>
                                </a:lnTo>
                                <a:lnTo>
                                  <a:pt x="448" y="191"/>
                                </a:lnTo>
                                <a:lnTo>
                                  <a:pt x="443" y="191"/>
                                </a:lnTo>
                                <a:lnTo>
                                  <a:pt x="439" y="190"/>
                                </a:lnTo>
                                <a:lnTo>
                                  <a:pt x="435" y="189"/>
                                </a:lnTo>
                                <a:lnTo>
                                  <a:pt x="430" y="188"/>
                                </a:lnTo>
                                <a:lnTo>
                                  <a:pt x="426" y="188"/>
                                </a:lnTo>
                                <a:lnTo>
                                  <a:pt x="421" y="187"/>
                                </a:lnTo>
                                <a:lnTo>
                                  <a:pt x="416" y="186"/>
                                </a:lnTo>
                                <a:lnTo>
                                  <a:pt x="412" y="185"/>
                                </a:lnTo>
                                <a:lnTo>
                                  <a:pt x="407" y="184"/>
                                </a:lnTo>
                                <a:lnTo>
                                  <a:pt x="403" y="184"/>
                                </a:lnTo>
                                <a:lnTo>
                                  <a:pt x="397" y="183"/>
                                </a:lnTo>
                                <a:lnTo>
                                  <a:pt x="392" y="182"/>
                                </a:lnTo>
                                <a:lnTo>
                                  <a:pt x="387" y="181"/>
                                </a:lnTo>
                                <a:lnTo>
                                  <a:pt x="382" y="180"/>
                                </a:lnTo>
                                <a:lnTo>
                                  <a:pt x="377" y="179"/>
                                </a:lnTo>
                                <a:lnTo>
                                  <a:pt x="372" y="179"/>
                                </a:lnTo>
                                <a:lnTo>
                                  <a:pt x="367" y="178"/>
                                </a:lnTo>
                                <a:lnTo>
                                  <a:pt x="362" y="177"/>
                                </a:lnTo>
                                <a:lnTo>
                                  <a:pt x="357" y="176"/>
                                </a:lnTo>
                                <a:lnTo>
                                  <a:pt x="351" y="175"/>
                                </a:lnTo>
                                <a:lnTo>
                                  <a:pt x="346" y="174"/>
                                </a:lnTo>
                                <a:lnTo>
                                  <a:pt x="340" y="173"/>
                                </a:lnTo>
                                <a:lnTo>
                                  <a:pt x="335" y="172"/>
                                </a:lnTo>
                                <a:lnTo>
                                  <a:pt x="330" y="170"/>
                                </a:lnTo>
                                <a:lnTo>
                                  <a:pt x="324" y="169"/>
                                </a:lnTo>
                                <a:lnTo>
                                  <a:pt x="320" y="168"/>
                                </a:lnTo>
                                <a:lnTo>
                                  <a:pt x="315" y="167"/>
                                </a:lnTo>
                                <a:lnTo>
                                  <a:pt x="310" y="166"/>
                                </a:lnTo>
                                <a:lnTo>
                                  <a:pt x="305" y="165"/>
                                </a:lnTo>
                                <a:lnTo>
                                  <a:pt x="300" y="164"/>
                                </a:lnTo>
                                <a:lnTo>
                                  <a:pt x="295" y="163"/>
                                </a:lnTo>
                                <a:lnTo>
                                  <a:pt x="290" y="162"/>
                                </a:lnTo>
                                <a:lnTo>
                                  <a:pt x="285" y="161"/>
                                </a:lnTo>
                                <a:lnTo>
                                  <a:pt x="281" y="160"/>
                                </a:lnTo>
                                <a:lnTo>
                                  <a:pt x="276" y="159"/>
                                </a:lnTo>
                                <a:lnTo>
                                  <a:pt x="272" y="159"/>
                                </a:lnTo>
                                <a:lnTo>
                                  <a:pt x="267" y="158"/>
                                </a:lnTo>
                                <a:lnTo>
                                  <a:pt x="260" y="156"/>
                                </a:lnTo>
                                <a:lnTo>
                                  <a:pt x="253" y="155"/>
                                </a:lnTo>
                                <a:lnTo>
                                  <a:pt x="246" y="153"/>
                                </a:lnTo>
                                <a:lnTo>
                                  <a:pt x="243" y="152"/>
                                </a:lnTo>
                                <a:lnTo>
                                  <a:pt x="239" y="151"/>
                                </a:lnTo>
                                <a:lnTo>
                                  <a:pt x="236" y="150"/>
                                </a:lnTo>
                                <a:lnTo>
                                  <a:pt x="244" y="144"/>
                                </a:lnTo>
                                <a:lnTo>
                                  <a:pt x="246" y="142"/>
                                </a:lnTo>
                                <a:lnTo>
                                  <a:pt x="253" y="141"/>
                                </a:lnTo>
                                <a:lnTo>
                                  <a:pt x="260" y="139"/>
                                </a:lnTo>
                                <a:lnTo>
                                  <a:pt x="266" y="138"/>
                                </a:lnTo>
                                <a:lnTo>
                                  <a:pt x="276" y="136"/>
                                </a:lnTo>
                                <a:lnTo>
                                  <a:pt x="287" y="134"/>
                                </a:lnTo>
                                <a:lnTo>
                                  <a:pt x="297" y="132"/>
                                </a:lnTo>
                                <a:lnTo>
                                  <a:pt x="308" y="130"/>
                                </a:lnTo>
                                <a:lnTo>
                                  <a:pt x="369" y="120"/>
                                </a:lnTo>
                                <a:lnTo>
                                  <a:pt x="415" y="113"/>
                                </a:lnTo>
                                <a:lnTo>
                                  <a:pt x="427" y="112"/>
                                </a:lnTo>
                                <a:lnTo>
                                  <a:pt x="439" y="110"/>
                                </a:lnTo>
                                <a:lnTo>
                                  <a:pt x="449" y="109"/>
                                </a:lnTo>
                                <a:lnTo>
                                  <a:pt x="460" y="107"/>
                                </a:lnTo>
                                <a:lnTo>
                                  <a:pt x="470" y="106"/>
                                </a:lnTo>
                                <a:lnTo>
                                  <a:pt x="481" y="105"/>
                                </a:lnTo>
                                <a:lnTo>
                                  <a:pt x="492" y="104"/>
                                </a:lnTo>
                                <a:lnTo>
                                  <a:pt x="503" y="103"/>
                                </a:lnTo>
                                <a:lnTo>
                                  <a:pt x="514" y="102"/>
                                </a:lnTo>
                                <a:lnTo>
                                  <a:pt x="525" y="100"/>
                                </a:lnTo>
                                <a:lnTo>
                                  <a:pt x="537" y="99"/>
                                </a:lnTo>
                                <a:lnTo>
                                  <a:pt x="548" y="98"/>
                                </a:lnTo>
                                <a:lnTo>
                                  <a:pt x="613" y="94"/>
                                </a:lnTo>
                                <a:lnTo>
                                  <a:pt x="624" y="93"/>
                                </a:lnTo>
                                <a:lnTo>
                                  <a:pt x="634" y="92"/>
                                </a:lnTo>
                                <a:lnTo>
                                  <a:pt x="646" y="92"/>
                                </a:lnTo>
                                <a:lnTo>
                                  <a:pt x="658" y="92"/>
                                </a:lnTo>
                                <a:lnTo>
                                  <a:pt x="669" y="91"/>
                                </a:lnTo>
                                <a:lnTo>
                                  <a:pt x="680" y="91"/>
                                </a:lnTo>
                                <a:lnTo>
                                  <a:pt x="690" y="91"/>
                                </a:lnTo>
                                <a:lnTo>
                                  <a:pt x="700" y="91"/>
                                </a:lnTo>
                                <a:lnTo>
                                  <a:pt x="710" y="90"/>
                                </a:lnTo>
                                <a:lnTo>
                                  <a:pt x="721" y="90"/>
                                </a:lnTo>
                                <a:lnTo>
                                  <a:pt x="732" y="90"/>
                                </a:lnTo>
                                <a:lnTo>
                                  <a:pt x="743" y="90"/>
                                </a:lnTo>
                                <a:lnTo>
                                  <a:pt x="755" y="90"/>
                                </a:lnTo>
                                <a:lnTo>
                                  <a:pt x="767" y="90"/>
                                </a:lnTo>
                                <a:lnTo>
                                  <a:pt x="779" y="90"/>
                                </a:lnTo>
                                <a:lnTo>
                                  <a:pt x="828" y="91"/>
                                </a:lnTo>
                                <a:lnTo>
                                  <a:pt x="839" y="91"/>
                                </a:lnTo>
                                <a:lnTo>
                                  <a:pt x="849" y="92"/>
                                </a:lnTo>
                                <a:lnTo>
                                  <a:pt x="860" y="92"/>
                                </a:lnTo>
                                <a:lnTo>
                                  <a:pt x="871" y="93"/>
                                </a:lnTo>
                                <a:lnTo>
                                  <a:pt x="923" y="96"/>
                                </a:lnTo>
                                <a:lnTo>
                                  <a:pt x="934" y="97"/>
                                </a:lnTo>
                                <a:lnTo>
                                  <a:pt x="945" y="98"/>
                                </a:lnTo>
                                <a:lnTo>
                                  <a:pt x="956" y="98"/>
                                </a:lnTo>
                                <a:lnTo>
                                  <a:pt x="967" y="99"/>
                                </a:lnTo>
                                <a:lnTo>
                                  <a:pt x="978" y="100"/>
                                </a:lnTo>
                                <a:lnTo>
                                  <a:pt x="989" y="101"/>
                                </a:lnTo>
                                <a:lnTo>
                                  <a:pt x="1000" y="102"/>
                                </a:lnTo>
                                <a:lnTo>
                                  <a:pt x="1011" y="103"/>
                                </a:lnTo>
                                <a:lnTo>
                                  <a:pt x="1024" y="105"/>
                                </a:lnTo>
                                <a:lnTo>
                                  <a:pt x="1037" y="106"/>
                                </a:lnTo>
                                <a:lnTo>
                                  <a:pt x="1050" y="108"/>
                                </a:lnTo>
                                <a:lnTo>
                                  <a:pt x="1060" y="109"/>
                                </a:lnTo>
                                <a:lnTo>
                                  <a:pt x="1070" y="110"/>
                                </a:lnTo>
                                <a:lnTo>
                                  <a:pt x="1080" y="111"/>
                                </a:lnTo>
                                <a:lnTo>
                                  <a:pt x="1089" y="112"/>
                                </a:lnTo>
                                <a:lnTo>
                                  <a:pt x="1099" y="113"/>
                                </a:lnTo>
                                <a:lnTo>
                                  <a:pt x="1108" y="114"/>
                                </a:lnTo>
                                <a:lnTo>
                                  <a:pt x="1118" y="116"/>
                                </a:lnTo>
                                <a:lnTo>
                                  <a:pt x="1129" y="117"/>
                                </a:lnTo>
                                <a:lnTo>
                                  <a:pt x="1139" y="118"/>
                                </a:lnTo>
                                <a:lnTo>
                                  <a:pt x="1150" y="119"/>
                                </a:lnTo>
                                <a:lnTo>
                                  <a:pt x="1160" y="121"/>
                                </a:lnTo>
                                <a:lnTo>
                                  <a:pt x="1171" y="122"/>
                                </a:lnTo>
                                <a:lnTo>
                                  <a:pt x="1179" y="123"/>
                                </a:lnTo>
                                <a:lnTo>
                                  <a:pt x="1187" y="124"/>
                                </a:lnTo>
                                <a:lnTo>
                                  <a:pt x="1196" y="125"/>
                                </a:lnTo>
                                <a:lnTo>
                                  <a:pt x="1203" y="126"/>
                                </a:lnTo>
                                <a:lnTo>
                                  <a:pt x="1211" y="126"/>
                                </a:lnTo>
                                <a:lnTo>
                                  <a:pt x="1218" y="127"/>
                                </a:lnTo>
                                <a:lnTo>
                                  <a:pt x="1227" y="128"/>
                                </a:lnTo>
                                <a:lnTo>
                                  <a:pt x="1235" y="129"/>
                                </a:lnTo>
                                <a:lnTo>
                                  <a:pt x="1244" y="130"/>
                                </a:lnTo>
                                <a:lnTo>
                                  <a:pt x="1253" y="131"/>
                                </a:lnTo>
                                <a:lnTo>
                                  <a:pt x="1262" y="131"/>
                                </a:lnTo>
                                <a:lnTo>
                                  <a:pt x="1271" y="132"/>
                                </a:lnTo>
                                <a:lnTo>
                                  <a:pt x="1279" y="133"/>
                                </a:lnTo>
                                <a:lnTo>
                                  <a:pt x="1286" y="133"/>
                                </a:lnTo>
                                <a:lnTo>
                                  <a:pt x="1294" y="134"/>
                                </a:lnTo>
                                <a:lnTo>
                                  <a:pt x="1300" y="134"/>
                                </a:lnTo>
                                <a:lnTo>
                                  <a:pt x="1307" y="135"/>
                                </a:lnTo>
                                <a:lnTo>
                                  <a:pt x="1314" y="135"/>
                                </a:lnTo>
                                <a:lnTo>
                                  <a:pt x="1321" y="136"/>
                                </a:lnTo>
                                <a:lnTo>
                                  <a:pt x="1328" y="137"/>
                                </a:lnTo>
                                <a:lnTo>
                                  <a:pt x="1335" y="137"/>
                                </a:lnTo>
                                <a:lnTo>
                                  <a:pt x="1342" y="138"/>
                                </a:lnTo>
                                <a:lnTo>
                                  <a:pt x="1350" y="139"/>
                                </a:lnTo>
                                <a:lnTo>
                                  <a:pt x="1357" y="139"/>
                                </a:lnTo>
                                <a:lnTo>
                                  <a:pt x="1365" y="140"/>
                                </a:lnTo>
                                <a:lnTo>
                                  <a:pt x="1374" y="141"/>
                                </a:lnTo>
                                <a:lnTo>
                                  <a:pt x="1382" y="142"/>
                                </a:lnTo>
                                <a:lnTo>
                                  <a:pt x="1390" y="143"/>
                                </a:lnTo>
                                <a:lnTo>
                                  <a:pt x="1398" y="144"/>
                                </a:lnTo>
                                <a:lnTo>
                                  <a:pt x="1406" y="145"/>
                                </a:lnTo>
                                <a:lnTo>
                                  <a:pt x="1413" y="146"/>
                                </a:lnTo>
                                <a:lnTo>
                                  <a:pt x="1419" y="147"/>
                                </a:lnTo>
                                <a:lnTo>
                                  <a:pt x="1426" y="147"/>
                                </a:lnTo>
                                <a:lnTo>
                                  <a:pt x="1434" y="148"/>
                                </a:lnTo>
                                <a:lnTo>
                                  <a:pt x="1441" y="149"/>
                                </a:lnTo>
                                <a:lnTo>
                                  <a:pt x="1449" y="150"/>
                                </a:lnTo>
                                <a:lnTo>
                                  <a:pt x="1456" y="151"/>
                                </a:lnTo>
                                <a:lnTo>
                                  <a:pt x="1463" y="151"/>
                                </a:lnTo>
                                <a:lnTo>
                                  <a:pt x="1470" y="152"/>
                                </a:lnTo>
                                <a:lnTo>
                                  <a:pt x="1477" y="153"/>
                                </a:lnTo>
                                <a:lnTo>
                                  <a:pt x="1484" y="153"/>
                                </a:lnTo>
                                <a:lnTo>
                                  <a:pt x="1491" y="154"/>
                                </a:lnTo>
                                <a:lnTo>
                                  <a:pt x="1497" y="155"/>
                                </a:lnTo>
                                <a:lnTo>
                                  <a:pt x="1503" y="155"/>
                                </a:lnTo>
                                <a:lnTo>
                                  <a:pt x="1509" y="156"/>
                                </a:lnTo>
                                <a:lnTo>
                                  <a:pt x="1515" y="157"/>
                                </a:lnTo>
                                <a:lnTo>
                                  <a:pt x="1521" y="157"/>
                                </a:lnTo>
                                <a:lnTo>
                                  <a:pt x="1527" y="158"/>
                                </a:lnTo>
                                <a:lnTo>
                                  <a:pt x="1562" y="162"/>
                                </a:lnTo>
                                <a:lnTo>
                                  <a:pt x="1567" y="163"/>
                                </a:lnTo>
                                <a:lnTo>
                                  <a:pt x="1571" y="163"/>
                                </a:lnTo>
                                <a:lnTo>
                                  <a:pt x="1575" y="164"/>
                                </a:lnTo>
                                <a:lnTo>
                                  <a:pt x="1580" y="164"/>
                                </a:lnTo>
                                <a:lnTo>
                                  <a:pt x="1584" y="165"/>
                                </a:lnTo>
                                <a:lnTo>
                                  <a:pt x="1588" y="166"/>
                                </a:lnTo>
                                <a:lnTo>
                                  <a:pt x="1592" y="166"/>
                                </a:lnTo>
                                <a:lnTo>
                                  <a:pt x="1596" y="167"/>
                                </a:lnTo>
                                <a:lnTo>
                                  <a:pt x="1600" y="167"/>
                                </a:lnTo>
                                <a:lnTo>
                                  <a:pt x="1604" y="168"/>
                                </a:lnTo>
                                <a:lnTo>
                                  <a:pt x="1608" y="169"/>
                                </a:lnTo>
                                <a:lnTo>
                                  <a:pt x="1612" y="169"/>
                                </a:lnTo>
                                <a:lnTo>
                                  <a:pt x="1616" y="170"/>
                                </a:lnTo>
                                <a:lnTo>
                                  <a:pt x="1620" y="171"/>
                                </a:lnTo>
                                <a:lnTo>
                                  <a:pt x="1624" y="171"/>
                                </a:lnTo>
                                <a:lnTo>
                                  <a:pt x="1628" y="172"/>
                                </a:lnTo>
                                <a:lnTo>
                                  <a:pt x="1633" y="173"/>
                                </a:lnTo>
                                <a:lnTo>
                                  <a:pt x="1637" y="173"/>
                                </a:lnTo>
                                <a:lnTo>
                                  <a:pt x="1642" y="174"/>
                                </a:lnTo>
                                <a:lnTo>
                                  <a:pt x="1646" y="175"/>
                                </a:lnTo>
                                <a:lnTo>
                                  <a:pt x="1651" y="175"/>
                                </a:lnTo>
                                <a:lnTo>
                                  <a:pt x="1655" y="176"/>
                                </a:lnTo>
                                <a:lnTo>
                                  <a:pt x="1659" y="177"/>
                                </a:lnTo>
                                <a:lnTo>
                                  <a:pt x="1681" y="179"/>
                                </a:lnTo>
                                <a:lnTo>
                                  <a:pt x="1685" y="180"/>
                                </a:lnTo>
                                <a:lnTo>
                                  <a:pt x="1689" y="180"/>
                                </a:lnTo>
                                <a:lnTo>
                                  <a:pt x="1693" y="181"/>
                                </a:lnTo>
                                <a:lnTo>
                                  <a:pt x="1698" y="182"/>
                                </a:lnTo>
                                <a:lnTo>
                                  <a:pt x="1704" y="183"/>
                                </a:lnTo>
                                <a:lnTo>
                                  <a:pt x="1710" y="184"/>
                                </a:lnTo>
                                <a:lnTo>
                                  <a:pt x="1716" y="185"/>
                                </a:lnTo>
                                <a:lnTo>
                                  <a:pt x="1721" y="186"/>
                                </a:lnTo>
                                <a:lnTo>
                                  <a:pt x="1727" y="187"/>
                                </a:lnTo>
                                <a:lnTo>
                                  <a:pt x="1733" y="188"/>
                                </a:lnTo>
                                <a:lnTo>
                                  <a:pt x="1738" y="189"/>
                                </a:lnTo>
                                <a:lnTo>
                                  <a:pt x="1742" y="191"/>
                                </a:lnTo>
                                <a:lnTo>
                                  <a:pt x="1747" y="192"/>
                                </a:lnTo>
                                <a:lnTo>
                                  <a:pt x="1752" y="193"/>
                                </a:lnTo>
                                <a:lnTo>
                                  <a:pt x="1757" y="194"/>
                                </a:lnTo>
                                <a:lnTo>
                                  <a:pt x="1761" y="195"/>
                                </a:lnTo>
                                <a:lnTo>
                                  <a:pt x="1763" y="196"/>
                                </a:lnTo>
                                <a:lnTo>
                                  <a:pt x="1764" y="197"/>
                                </a:lnTo>
                                <a:lnTo>
                                  <a:pt x="1766" y="198"/>
                                </a:lnTo>
                                <a:lnTo>
                                  <a:pt x="1765" y="200"/>
                                </a:lnTo>
                                <a:lnTo>
                                  <a:pt x="1765" y="201"/>
                                </a:lnTo>
                                <a:lnTo>
                                  <a:pt x="1765" y="202"/>
                                </a:lnTo>
                                <a:lnTo>
                                  <a:pt x="1762" y="203"/>
                                </a:lnTo>
                                <a:lnTo>
                                  <a:pt x="1760" y="204"/>
                                </a:lnTo>
                                <a:lnTo>
                                  <a:pt x="1758" y="206"/>
                                </a:lnTo>
                                <a:lnTo>
                                  <a:pt x="1755" y="207"/>
                                </a:lnTo>
                                <a:lnTo>
                                  <a:pt x="1751" y="208"/>
                                </a:lnTo>
                                <a:lnTo>
                                  <a:pt x="1748" y="209"/>
                                </a:lnTo>
                                <a:lnTo>
                                  <a:pt x="1742" y="210"/>
                                </a:lnTo>
                                <a:lnTo>
                                  <a:pt x="1736" y="212"/>
                                </a:lnTo>
                                <a:lnTo>
                                  <a:pt x="1731" y="213"/>
                                </a:lnTo>
                                <a:lnTo>
                                  <a:pt x="1723" y="214"/>
                                </a:lnTo>
                                <a:lnTo>
                                  <a:pt x="1715" y="215"/>
                                </a:lnTo>
                                <a:lnTo>
                                  <a:pt x="1708" y="216"/>
                                </a:lnTo>
                                <a:lnTo>
                                  <a:pt x="1701" y="217"/>
                                </a:lnTo>
                                <a:lnTo>
                                  <a:pt x="1694" y="218"/>
                                </a:lnTo>
                                <a:lnTo>
                                  <a:pt x="1687" y="219"/>
                                </a:lnTo>
                                <a:lnTo>
                                  <a:pt x="1680" y="220"/>
                                </a:lnTo>
                                <a:lnTo>
                                  <a:pt x="1673" y="221"/>
                                </a:lnTo>
                                <a:lnTo>
                                  <a:pt x="1666" y="222"/>
                                </a:lnTo>
                                <a:lnTo>
                                  <a:pt x="1658" y="223"/>
                                </a:lnTo>
                                <a:lnTo>
                                  <a:pt x="1651" y="224"/>
                                </a:lnTo>
                                <a:lnTo>
                                  <a:pt x="1644" y="225"/>
                                </a:lnTo>
                                <a:lnTo>
                                  <a:pt x="1637" y="226"/>
                                </a:lnTo>
                                <a:lnTo>
                                  <a:pt x="1630" y="227"/>
                                </a:lnTo>
                                <a:lnTo>
                                  <a:pt x="1623" y="228"/>
                                </a:lnTo>
                                <a:lnTo>
                                  <a:pt x="1617" y="229"/>
                                </a:lnTo>
                                <a:lnTo>
                                  <a:pt x="1611" y="230"/>
                                </a:lnTo>
                                <a:lnTo>
                                  <a:pt x="1605" y="231"/>
                                </a:lnTo>
                                <a:lnTo>
                                  <a:pt x="1598" y="232"/>
                                </a:lnTo>
                                <a:lnTo>
                                  <a:pt x="1590" y="233"/>
                                </a:lnTo>
                                <a:lnTo>
                                  <a:pt x="1583" y="234"/>
                                </a:lnTo>
                                <a:lnTo>
                                  <a:pt x="1573" y="236"/>
                                </a:lnTo>
                                <a:lnTo>
                                  <a:pt x="1564" y="237"/>
                                </a:lnTo>
                                <a:lnTo>
                                  <a:pt x="1554" y="239"/>
                                </a:lnTo>
                                <a:lnTo>
                                  <a:pt x="1545" y="240"/>
                                </a:lnTo>
                                <a:lnTo>
                                  <a:pt x="1537" y="241"/>
                                </a:lnTo>
                                <a:lnTo>
                                  <a:pt x="1528" y="242"/>
                                </a:lnTo>
                                <a:lnTo>
                                  <a:pt x="1522" y="243"/>
                                </a:lnTo>
                                <a:lnTo>
                                  <a:pt x="1515" y="244"/>
                                </a:lnTo>
                                <a:lnTo>
                                  <a:pt x="1508" y="245"/>
                                </a:lnTo>
                                <a:lnTo>
                                  <a:pt x="1499" y="247"/>
                                </a:lnTo>
                                <a:lnTo>
                                  <a:pt x="1490" y="248"/>
                                </a:lnTo>
                                <a:lnTo>
                                  <a:pt x="1481" y="249"/>
                                </a:lnTo>
                                <a:lnTo>
                                  <a:pt x="1428" y="255"/>
                                </a:lnTo>
                                <a:lnTo>
                                  <a:pt x="1417" y="256"/>
                                </a:lnTo>
                                <a:lnTo>
                                  <a:pt x="1409" y="257"/>
                                </a:lnTo>
                                <a:lnTo>
                                  <a:pt x="1401" y="257"/>
                                </a:lnTo>
                                <a:lnTo>
                                  <a:pt x="1393" y="258"/>
                                </a:lnTo>
                                <a:lnTo>
                                  <a:pt x="1383" y="259"/>
                                </a:lnTo>
                                <a:lnTo>
                                  <a:pt x="1372" y="260"/>
                                </a:lnTo>
                                <a:lnTo>
                                  <a:pt x="1362" y="261"/>
                                </a:lnTo>
                                <a:lnTo>
                                  <a:pt x="1351" y="262"/>
                                </a:lnTo>
                                <a:lnTo>
                                  <a:pt x="1340" y="263"/>
                                </a:lnTo>
                                <a:lnTo>
                                  <a:pt x="1328" y="264"/>
                                </a:lnTo>
                                <a:lnTo>
                                  <a:pt x="1317" y="265"/>
                                </a:lnTo>
                                <a:lnTo>
                                  <a:pt x="1307" y="266"/>
                                </a:lnTo>
                                <a:lnTo>
                                  <a:pt x="1296" y="266"/>
                                </a:lnTo>
                                <a:lnTo>
                                  <a:pt x="1288" y="267"/>
                                </a:lnTo>
                                <a:lnTo>
                                  <a:pt x="1279" y="267"/>
                                </a:lnTo>
                                <a:lnTo>
                                  <a:pt x="1271" y="268"/>
                                </a:lnTo>
                                <a:lnTo>
                                  <a:pt x="1261" y="268"/>
                                </a:lnTo>
                                <a:lnTo>
                                  <a:pt x="1251" y="269"/>
                                </a:lnTo>
                                <a:lnTo>
                                  <a:pt x="1241" y="270"/>
                                </a:lnTo>
                                <a:lnTo>
                                  <a:pt x="1231" y="271"/>
                                </a:lnTo>
                                <a:lnTo>
                                  <a:pt x="1220" y="272"/>
                                </a:lnTo>
                                <a:lnTo>
                                  <a:pt x="1210" y="273"/>
                                </a:lnTo>
                                <a:lnTo>
                                  <a:pt x="1200" y="274"/>
                                </a:lnTo>
                                <a:lnTo>
                                  <a:pt x="1190" y="275"/>
                                </a:lnTo>
                                <a:lnTo>
                                  <a:pt x="1181" y="277"/>
                                </a:lnTo>
                                <a:lnTo>
                                  <a:pt x="1169" y="278"/>
                                </a:lnTo>
                                <a:lnTo>
                                  <a:pt x="1157" y="280"/>
                                </a:lnTo>
                                <a:lnTo>
                                  <a:pt x="1146" y="281"/>
                                </a:lnTo>
                                <a:lnTo>
                                  <a:pt x="1136" y="283"/>
                                </a:lnTo>
                                <a:lnTo>
                                  <a:pt x="1127" y="284"/>
                                </a:lnTo>
                                <a:lnTo>
                                  <a:pt x="1118" y="285"/>
                                </a:lnTo>
                                <a:lnTo>
                                  <a:pt x="1109" y="286"/>
                                </a:lnTo>
                                <a:lnTo>
                                  <a:pt x="1100" y="288"/>
                                </a:lnTo>
                                <a:lnTo>
                                  <a:pt x="1091" y="289"/>
                                </a:lnTo>
                                <a:lnTo>
                                  <a:pt x="1081" y="290"/>
                                </a:lnTo>
                                <a:lnTo>
                                  <a:pt x="1071" y="292"/>
                                </a:lnTo>
                                <a:lnTo>
                                  <a:pt x="1061" y="293"/>
                                </a:lnTo>
                                <a:lnTo>
                                  <a:pt x="1049" y="294"/>
                                </a:lnTo>
                                <a:lnTo>
                                  <a:pt x="1037" y="296"/>
                                </a:lnTo>
                                <a:lnTo>
                                  <a:pt x="1025" y="297"/>
                                </a:lnTo>
                                <a:lnTo>
                                  <a:pt x="1015" y="299"/>
                                </a:lnTo>
                                <a:lnTo>
                                  <a:pt x="1006" y="300"/>
                                </a:lnTo>
                                <a:lnTo>
                                  <a:pt x="996" y="301"/>
                                </a:lnTo>
                                <a:lnTo>
                                  <a:pt x="987" y="302"/>
                                </a:lnTo>
                                <a:lnTo>
                                  <a:pt x="977" y="303"/>
                                </a:lnTo>
                                <a:lnTo>
                                  <a:pt x="968" y="304"/>
                                </a:lnTo>
                                <a:lnTo>
                                  <a:pt x="958" y="305"/>
                                </a:lnTo>
                                <a:lnTo>
                                  <a:pt x="948" y="306"/>
                                </a:lnTo>
                                <a:lnTo>
                                  <a:pt x="938" y="307"/>
                                </a:lnTo>
                                <a:lnTo>
                                  <a:pt x="926" y="308"/>
                                </a:lnTo>
                                <a:lnTo>
                                  <a:pt x="915" y="308"/>
                                </a:lnTo>
                                <a:lnTo>
                                  <a:pt x="903" y="309"/>
                                </a:lnTo>
                                <a:lnTo>
                                  <a:pt x="894" y="310"/>
                                </a:lnTo>
                                <a:lnTo>
                                  <a:pt x="885" y="311"/>
                                </a:lnTo>
                                <a:lnTo>
                                  <a:pt x="876" y="311"/>
                                </a:lnTo>
                                <a:lnTo>
                                  <a:pt x="867" y="312"/>
                                </a:lnTo>
                                <a:lnTo>
                                  <a:pt x="859" y="313"/>
                                </a:lnTo>
                                <a:lnTo>
                                  <a:pt x="851" y="313"/>
                                </a:lnTo>
                                <a:lnTo>
                                  <a:pt x="841" y="314"/>
                                </a:lnTo>
                                <a:lnTo>
                                  <a:pt x="831" y="314"/>
                                </a:lnTo>
                                <a:lnTo>
                                  <a:pt x="821" y="315"/>
                                </a:lnTo>
                                <a:lnTo>
                                  <a:pt x="810" y="316"/>
                                </a:lnTo>
                                <a:lnTo>
                                  <a:pt x="799" y="316"/>
                                </a:lnTo>
                                <a:lnTo>
                                  <a:pt x="787" y="317"/>
                                </a:lnTo>
                                <a:lnTo>
                                  <a:pt x="778" y="317"/>
                                </a:lnTo>
                                <a:lnTo>
                                  <a:pt x="770" y="318"/>
                                </a:lnTo>
                                <a:lnTo>
                                  <a:pt x="761" y="318"/>
                                </a:lnTo>
                                <a:lnTo>
                                  <a:pt x="753" y="318"/>
                                </a:lnTo>
                                <a:lnTo>
                                  <a:pt x="745" y="318"/>
                                </a:lnTo>
                                <a:lnTo>
                                  <a:pt x="738" y="319"/>
                                </a:lnTo>
                                <a:lnTo>
                                  <a:pt x="730" y="319"/>
                                </a:lnTo>
                                <a:lnTo>
                                  <a:pt x="721" y="319"/>
                                </a:lnTo>
                                <a:lnTo>
                                  <a:pt x="713" y="320"/>
                                </a:lnTo>
                                <a:lnTo>
                                  <a:pt x="706" y="320"/>
                                </a:lnTo>
                                <a:lnTo>
                                  <a:pt x="699" y="320"/>
                                </a:lnTo>
                                <a:lnTo>
                                  <a:pt x="692" y="320"/>
                                </a:lnTo>
                                <a:lnTo>
                                  <a:pt x="664" y="321"/>
                                </a:lnTo>
                                <a:lnTo>
                                  <a:pt x="659" y="321"/>
                                </a:lnTo>
                                <a:lnTo>
                                  <a:pt x="653" y="322"/>
                                </a:lnTo>
                                <a:lnTo>
                                  <a:pt x="647" y="322"/>
                                </a:lnTo>
                                <a:lnTo>
                                  <a:pt x="642" y="322"/>
                                </a:lnTo>
                                <a:lnTo>
                                  <a:pt x="601" y="323"/>
                                </a:lnTo>
                                <a:lnTo>
                                  <a:pt x="595" y="323"/>
                                </a:lnTo>
                                <a:lnTo>
                                  <a:pt x="588" y="323"/>
                                </a:lnTo>
                                <a:lnTo>
                                  <a:pt x="583" y="323"/>
                                </a:lnTo>
                                <a:lnTo>
                                  <a:pt x="577" y="323"/>
                                </a:lnTo>
                                <a:lnTo>
                                  <a:pt x="572" y="322"/>
                                </a:lnTo>
                                <a:lnTo>
                                  <a:pt x="566" y="322"/>
                                </a:lnTo>
                                <a:lnTo>
                                  <a:pt x="561" y="322"/>
                                </a:lnTo>
                                <a:lnTo>
                                  <a:pt x="555" y="322"/>
                                </a:lnTo>
                                <a:lnTo>
                                  <a:pt x="550" y="321"/>
                                </a:lnTo>
                                <a:lnTo>
                                  <a:pt x="545" y="321"/>
                                </a:lnTo>
                                <a:lnTo>
                                  <a:pt x="540" y="320"/>
                                </a:lnTo>
                                <a:lnTo>
                                  <a:pt x="534" y="320"/>
                                </a:lnTo>
                                <a:lnTo>
                                  <a:pt x="528" y="319"/>
                                </a:lnTo>
                                <a:lnTo>
                                  <a:pt x="523" y="318"/>
                                </a:lnTo>
                                <a:lnTo>
                                  <a:pt x="493" y="315"/>
                                </a:lnTo>
                                <a:lnTo>
                                  <a:pt x="488" y="314"/>
                                </a:lnTo>
                                <a:lnTo>
                                  <a:pt x="481" y="313"/>
                                </a:lnTo>
                                <a:lnTo>
                                  <a:pt x="474" y="312"/>
                                </a:lnTo>
                                <a:lnTo>
                                  <a:pt x="467" y="311"/>
                                </a:lnTo>
                                <a:lnTo>
                                  <a:pt x="461" y="310"/>
                                </a:lnTo>
                                <a:lnTo>
                                  <a:pt x="423" y="303"/>
                                </a:lnTo>
                                <a:lnTo>
                                  <a:pt x="418" y="302"/>
                                </a:lnTo>
                                <a:lnTo>
                                  <a:pt x="412" y="301"/>
                                </a:lnTo>
                                <a:lnTo>
                                  <a:pt x="407" y="299"/>
                                </a:lnTo>
                                <a:lnTo>
                                  <a:pt x="401" y="298"/>
                                </a:lnTo>
                                <a:lnTo>
                                  <a:pt x="396" y="297"/>
                                </a:lnTo>
                                <a:lnTo>
                                  <a:pt x="390" y="295"/>
                                </a:lnTo>
                                <a:lnTo>
                                  <a:pt x="384" y="294"/>
                                </a:lnTo>
                                <a:lnTo>
                                  <a:pt x="378" y="292"/>
                                </a:lnTo>
                                <a:lnTo>
                                  <a:pt x="372" y="291"/>
                                </a:lnTo>
                                <a:lnTo>
                                  <a:pt x="365" y="289"/>
                                </a:lnTo>
                                <a:lnTo>
                                  <a:pt x="360" y="287"/>
                                </a:lnTo>
                                <a:lnTo>
                                  <a:pt x="354" y="286"/>
                                </a:lnTo>
                                <a:lnTo>
                                  <a:pt x="348" y="284"/>
                                </a:lnTo>
                                <a:lnTo>
                                  <a:pt x="342" y="282"/>
                                </a:lnTo>
                                <a:lnTo>
                                  <a:pt x="336" y="281"/>
                                </a:lnTo>
                                <a:lnTo>
                                  <a:pt x="330" y="279"/>
                                </a:lnTo>
                                <a:lnTo>
                                  <a:pt x="323" y="277"/>
                                </a:lnTo>
                                <a:lnTo>
                                  <a:pt x="317" y="275"/>
                                </a:lnTo>
                                <a:lnTo>
                                  <a:pt x="311" y="274"/>
                                </a:lnTo>
                                <a:lnTo>
                                  <a:pt x="305" y="272"/>
                                </a:lnTo>
                                <a:lnTo>
                                  <a:pt x="299" y="270"/>
                                </a:lnTo>
                                <a:lnTo>
                                  <a:pt x="293" y="269"/>
                                </a:lnTo>
                                <a:lnTo>
                                  <a:pt x="288" y="267"/>
                                </a:lnTo>
                                <a:lnTo>
                                  <a:pt x="282" y="266"/>
                                </a:lnTo>
                                <a:lnTo>
                                  <a:pt x="276" y="264"/>
                                </a:lnTo>
                                <a:lnTo>
                                  <a:pt x="270" y="263"/>
                                </a:lnTo>
                                <a:lnTo>
                                  <a:pt x="264" y="261"/>
                                </a:lnTo>
                                <a:lnTo>
                                  <a:pt x="257" y="259"/>
                                </a:lnTo>
                                <a:lnTo>
                                  <a:pt x="252" y="258"/>
                                </a:lnTo>
                                <a:lnTo>
                                  <a:pt x="246" y="257"/>
                                </a:lnTo>
                                <a:lnTo>
                                  <a:pt x="240" y="255"/>
                                </a:lnTo>
                                <a:lnTo>
                                  <a:pt x="233" y="254"/>
                                </a:lnTo>
                                <a:lnTo>
                                  <a:pt x="227" y="252"/>
                                </a:lnTo>
                                <a:lnTo>
                                  <a:pt x="220" y="251"/>
                                </a:lnTo>
                                <a:lnTo>
                                  <a:pt x="213" y="250"/>
                                </a:lnTo>
                                <a:lnTo>
                                  <a:pt x="207" y="248"/>
                                </a:lnTo>
                                <a:lnTo>
                                  <a:pt x="200" y="247"/>
                                </a:lnTo>
                                <a:lnTo>
                                  <a:pt x="194" y="246"/>
                                </a:lnTo>
                                <a:lnTo>
                                  <a:pt x="187" y="244"/>
                                </a:lnTo>
                                <a:lnTo>
                                  <a:pt x="181" y="243"/>
                                </a:lnTo>
                                <a:lnTo>
                                  <a:pt x="175" y="242"/>
                                </a:lnTo>
                                <a:lnTo>
                                  <a:pt x="169" y="241"/>
                                </a:lnTo>
                                <a:lnTo>
                                  <a:pt x="163" y="240"/>
                                </a:lnTo>
                                <a:lnTo>
                                  <a:pt x="158" y="239"/>
                                </a:lnTo>
                                <a:lnTo>
                                  <a:pt x="153" y="238"/>
                                </a:lnTo>
                                <a:lnTo>
                                  <a:pt x="147" y="237"/>
                                </a:lnTo>
                                <a:lnTo>
                                  <a:pt x="142" y="237"/>
                                </a:lnTo>
                                <a:lnTo>
                                  <a:pt x="136" y="236"/>
                                </a:lnTo>
                                <a:lnTo>
                                  <a:pt x="131" y="235"/>
                                </a:lnTo>
                                <a:lnTo>
                                  <a:pt x="125" y="234"/>
                                </a:lnTo>
                                <a:lnTo>
                                  <a:pt x="119" y="233"/>
                                </a:lnTo>
                                <a:lnTo>
                                  <a:pt x="113" y="232"/>
                                </a:lnTo>
                                <a:lnTo>
                                  <a:pt x="105" y="231"/>
                                </a:lnTo>
                                <a:lnTo>
                                  <a:pt x="97" y="230"/>
                                </a:lnTo>
                                <a:lnTo>
                                  <a:pt x="88" y="229"/>
                                </a:lnTo>
                                <a:lnTo>
                                  <a:pt x="81" y="228"/>
                                </a:lnTo>
                                <a:lnTo>
                                  <a:pt x="74" y="227"/>
                                </a:lnTo>
                                <a:lnTo>
                                  <a:pt x="66" y="226"/>
                                </a:lnTo>
                                <a:lnTo>
                                  <a:pt x="60" y="226"/>
                                </a:lnTo>
                                <a:lnTo>
                                  <a:pt x="53" y="225"/>
                                </a:lnTo>
                                <a:lnTo>
                                  <a:pt x="47" y="224"/>
                                </a:lnTo>
                                <a:lnTo>
                                  <a:pt x="41" y="224"/>
                                </a:lnTo>
                                <a:lnTo>
                                  <a:pt x="36" y="223"/>
                                </a:lnTo>
                                <a:lnTo>
                                  <a:pt x="30" y="223"/>
                                </a:lnTo>
                                <a:lnTo>
                                  <a:pt x="26" y="223"/>
                                </a:lnTo>
                                <a:lnTo>
                                  <a:pt x="21" y="222"/>
                                </a:lnTo>
                                <a:lnTo>
                                  <a:pt x="16" y="222"/>
                                </a:lnTo>
                                <a:lnTo>
                                  <a:pt x="12" y="222"/>
                                </a:lnTo>
                                <a:lnTo>
                                  <a:pt x="7" y="222"/>
                                </a:lnTo>
                                <a:lnTo>
                                  <a:pt x="3" y="221"/>
                                </a:lnTo>
                                <a:lnTo>
                                  <a:pt x="2" y="222"/>
                                </a:lnTo>
                                <a:lnTo>
                                  <a:pt x="1" y="222"/>
                                </a:lnTo>
                                <a:lnTo>
                                  <a:pt x="0" y="222"/>
                                </a:lnTo>
                                <a:lnTo>
                                  <a:pt x="1" y="222"/>
                                </a:lnTo>
                                <a:lnTo>
                                  <a:pt x="2" y="223"/>
                                </a:lnTo>
                                <a:lnTo>
                                  <a:pt x="2" y="223"/>
                                </a:lnTo>
                                <a:lnTo>
                                  <a:pt x="6" y="224"/>
                                </a:lnTo>
                                <a:lnTo>
                                  <a:pt x="9" y="224"/>
                                </a:lnTo>
                                <a:lnTo>
                                  <a:pt x="13" y="225"/>
                                </a:lnTo>
                                <a:lnTo>
                                  <a:pt x="18" y="226"/>
                                </a:lnTo>
                                <a:lnTo>
                                  <a:pt x="22" y="227"/>
                                </a:lnTo>
                                <a:lnTo>
                                  <a:pt x="27" y="228"/>
                                </a:lnTo>
                                <a:lnTo>
                                  <a:pt x="34" y="229"/>
                                </a:lnTo>
                                <a:lnTo>
                                  <a:pt x="40" y="230"/>
                                </a:lnTo>
                                <a:lnTo>
                                  <a:pt x="89" y="239"/>
                                </a:lnTo>
                                <a:lnTo>
                                  <a:pt x="99" y="240"/>
                                </a:lnTo>
                                <a:lnTo>
                                  <a:pt x="109" y="242"/>
                                </a:lnTo>
                                <a:lnTo>
                                  <a:pt x="118" y="244"/>
                                </a:lnTo>
                                <a:lnTo>
                                  <a:pt x="127" y="245"/>
                                </a:lnTo>
                                <a:lnTo>
                                  <a:pt x="137" y="247"/>
                                </a:lnTo>
                                <a:lnTo>
                                  <a:pt x="147" y="248"/>
                                </a:lnTo>
                                <a:lnTo>
                                  <a:pt x="157" y="250"/>
                                </a:lnTo>
                                <a:lnTo>
                                  <a:pt x="167" y="252"/>
                                </a:lnTo>
                                <a:lnTo>
                                  <a:pt x="175" y="253"/>
                                </a:lnTo>
                                <a:lnTo>
                                  <a:pt x="183" y="254"/>
                                </a:lnTo>
                                <a:lnTo>
                                  <a:pt x="191" y="256"/>
                                </a:lnTo>
                                <a:lnTo>
                                  <a:pt x="198" y="257"/>
                                </a:lnTo>
                                <a:lnTo>
                                  <a:pt x="205" y="258"/>
                                </a:lnTo>
                                <a:lnTo>
                                  <a:pt x="212" y="259"/>
                                </a:lnTo>
                                <a:lnTo>
                                  <a:pt x="219" y="260"/>
                                </a:lnTo>
                                <a:lnTo>
                                  <a:pt x="227" y="262"/>
                                </a:lnTo>
                                <a:lnTo>
                                  <a:pt x="235" y="263"/>
                                </a:lnTo>
                                <a:lnTo>
                                  <a:pt x="243" y="264"/>
                                </a:lnTo>
                                <a:lnTo>
                                  <a:pt x="250" y="266"/>
                                </a:lnTo>
                                <a:lnTo>
                                  <a:pt x="258" y="267"/>
                                </a:lnTo>
                                <a:lnTo>
                                  <a:pt x="265" y="268"/>
                                </a:lnTo>
                                <a:lnTo>
                                  <a:pt x="271" y="269"/>
                                </a:lnTo>
                                <a:lnTo>
                                  <a:pt x="278" y="270"/>
                                </a:lnTo>
                                <a:lnTo>
                                  <a:pt x="284" y="271"/>
                                </a:lnTo>
                                <a:lnTo>
                                  <a:pt x="290" y="272"/>
                                </a:lnTo>
                                <a:lnTo>
                                  <a:pt x="296" y="273"/>
                                </a:lnTo>
                                <a:lnTo>
                                  <a:pt x="304" y="274"/>
                                </a:lnTo>
                                <a:lnTo>
                                  <a:pt x="311" y="275"/>
                                </a:lnTo>
                                <a:lnTo>
                                  <a:pt x="318" y="276"/>
                                </a:lnTo>
                                <a:lnTo>
                                  <a:pt x="326" y="277"/>
                                </a:lnTo>
                                <a:lnTo>
                                  <a:pt x="333" y="278"/>
                                </a:lnTo>
                                <a:lnTo>
                                  <a:pt x="340" y="279"/>
                                </a:lnTo>
                                <a:lnTo>
                                  <a:pt x="346" y="280"/>
                                </a:lnTo>
                                <a:lnTo>
                                  <a:pt x="353" y="281"/>
                                </a:lnTo>
                                <a:lnTo>
                                  <a:pt x="359" y="282"/>
                                </a:lnTo>
                                <a:lnTo>
                                  <a:pt x="366" y="283"/>
                                </a:lnTo>
                                <a:lnTo>
                                  <a:pt x="374" y="284"/>
                                </a:lnTo>
                                <a:lnTo>
                                  <a:pt x="381" y="285"/>
                                </a:lnTo>
                                <a:lnTo>
                                  <a:pt x="390" y="286"/>
                                </a:lnTo>
                                <a:lnTo>
                                  <a:pt x="398" y="288"/>
                                </a:lnTo>
                                <a:lnTo>
                                  <a:pt x="406" y="289"/>
                                </a:lnTo>
                                <a:lnTo>
                                  <a:pt x="413" y="290"/>
                                </a:lnTo>
                                <a:lnTo>
                                  <a:pt x="420" y="291"/>
                                </a:lnTo>
                                <a:lnTo>
                                  <a:pt x="427" y="292"/>
                                </a:lnTo>
                                <a:lnTo>
                                  <a:pt x="436" y="293"/>
                                </a:lnTo>
                                <a:lnTo>
                                  <a:pt x="444" y="295"/>
                                </a:lnTo>
                                <a:lnTo>
                                  <a:pt x="452" y="296"/>
                                </a:lnTo>
                                <a:lnTo>
                                  <a:pt x="460" y="298"/>
                                </a:lnTo>
                                <a:lnTo>
                                  <a:pt x="469" y="299"/>
                                </a:lnTo>
                                <a:lnTo>
                                  <a:pt x="478" y="301"/>
                                </a:lnTo>
                                <a:lnTo>
                                  <a:pt x="485" y="302"/>
                                </a:lnTo>
                                <a:lnTo>
                                  <a:pt x="492" y="303"/>
                                </a:lnTo>
                                <a:lnTo>
                                  <a:pt x="500" y="304"/>
                                </a:lnTo>
                                <a:lnTo>
                                  <a:pt x="509" y="306"/>
                                </a:lnTo>
                                <a:lnTo>
                                  <a:pt x="518" y="308"/>
                                </a:lnTo>
                                <a:lnTo>
                                  <a:pt x="527" y="309"/>
                                </a:lnTo>
                                <a:lnTo>
                                  <a:pt x="535" y="311"/>
                                </a:lnTo>
                                <a:lnTo>
                                  <a:pt x="544" y="312"/>
                                </a:lnTo>
                                <a:lnTo>
                                  <a:pt x="552" y="314"/>
                                </a:lnTo>
                                <a:lnTo>
                                  <a:pt x="592" y="322"/>
                                </a:lnTo>
                                <a:lnTo>
                                  <a:pt x="601" y="324"/>
                                </a:lnTo>
                                <a:lnTo>
                                  <a:pt x="608" y="326"/>
                                </a:lnTo>
                                <a:lnTo>
                                  <a:pt x="615" y="327"/>
                                </a:lnTo>
                                <a:lnTo>
                                  <a:pt x="622" y="329"/>
                                </a:lnTo>
                                <a:lnTo>
                                  <a:pt x="628" y="331"/>
                                </a:lnTo>
                                <a:lnTo>
                                  <a:pt x="635" y="332"/>
                                </a:lnTo>
                                <a:lnTo>
                                  <a:pt x="641" y="334"/>
                                </a:lnTo>
                                <a:lnTo>
                                  <a:pt x="668" y="341"/>
                                </a:lnTo>
                                <a:lnTo>
                                  <a:pt x="673" y="343"/>
                                </a:lnTo>
                                <a:lnTo>
                                  <a:pt x="679" y="345"/>
                                </a:lnTo>
                                <a:lnTo>
                                  <a:pt x="685" y="347"/>
                                </a:lnTo>
                                <a:lnTo>
                                  <a:pt x="691" y="348"/>
                                </a:lnTo>
                                <a:lnTo>
                                  <a:pt x="697" y="350"/>
                                </a:lnTo>
                                <a:lnTo>
                                  <a:pt x="702" y="352"/>
                                </a:lnTo>
                                <a:lnTo>
                                  <a:pt x="708" y="353"/>
                                </a:lnTo>
                                <a:lnTo>
                                  <a:pt x="713" y="355"/>
                                </a:lnTo>
                                <a:lnTo>
                                  <a:pt x="718" y="356"/>
                                </a:lnTo>
                                <a:lnTo>
                                  <a:pt x="723" y="357"/>
                                </a:lnTo>
                                <a:lnTo>
                                  <a:pt x="728" y="359"/>
                                </a:lnTo>
                                <a:lnTo>
                                  <a:pt x="732" y="360"/>
                                </a:lnTo>
                                <a:lnTo>
                                  <a:pt x="737" y="361"/>
                                </a:lnTo>
                                <a:lnTo>
                                  <a:pt x="741" y="363"/>
                                </a:lnTo>
                                <a:lnTo>
                                  <a:pt x="745" y="364"/>
                                </a:lnTo>
                                <a:lnTo>
                                  <a:pt x="750" y="365"/>
                                </a:lnTo>
                                <a:lnTo>
                                  <a:pt x="754" y="367"/>
                                </a:lnTo>
                                <a:lnTo>
                                  <a:pt x="758" y="368"/>
                                </a:lnTo>
                                <a:lnTo>
                                  <a:pt x="762" y="369"/>
                                </a:lnTo>
                                <a:lnTo>
                                  <a:pt x="767" y="371"/>
                                </a:lnTo>
                                <a:lnTo>
                                  <a:pt x="771" y="373"/>
                                </a:lnTo>
                                <a:lnTo>
                                  <a:pt x="776" y="375"/>
                                </a:lnTo>
                                <a:lnTo>
                                  <a:pt x="780" y="376"/>
                                </a:lnTo>
                                <a:lnTo>
                                  <a:pt x="785" y="378"/>
                                </a:lnTo>
                                <a:lnTo>
                                  <a:pt x="789" y="379"/>
                                </a:lnTo>
                                <a:lnTo>
                                  <a:pt x="794" y="381"/>
                                </a:lnTo>
                                <a:lnTo>
                                  <a:pt x="798" y="382"/>
                                </a:lnTo>
                                <a:lnTo>
                                  <a:pt x="802" y="383"/>
                                </a:lnTo>
                                <a:lnTo>
                                  <a:pt x="806" y="385"/>
                                </a:lnTo>
                                <a:lnTo>
                                  <a:pt x="810" y="386"/>
                                </a:lnTo>
                                <a:lnTo>
                                  <a:pt x="815" y="387"/>
                                </a:lnTo>
                                <a:lnTo>
                                  <a:pt x="820" y="389"/>
                                </a:lnTo>
                                <a:lnTo>
                                  <a:pt x="825" y="390"/>
                                </a:lnTo>
                                <a:lnTo>
                                  <a:pt x="830" y="392"/>
                                </a:lnTo>
                                <a:lnTo>
                                  <a:pt x="835" y="393"/>
                                </a:lnTo>
                                <a:lnTo>
                                  <a:pt x="840" y="394"/>
                                </a:lnTo>
                                <a:lnTo>
                                  <a:pt x="845" y="396"/>
                                </a:lnTo>
                                <a:lnTo>
                                  <a:pt x="851" y="397"/>
                                </a:lnTo>
                                <a:lnTo>
                                  <a:pt x="858" y="399"/>
                                </a:lnTo>
                                <a:lnTo>
                                  <a:pt x="864" y="400"/>
                                </a:lnTo>
                                <a:lnTo>
                                  <a:pt x="869" y="401"/>
                                </a:lnTo>
                                <a:lnTo>
                                  <a:pt x="875" y="403"/>
                                </a:lnTo>
                                <a:lnTo>
                                  <a:pt x="880" y="404"/>
                                </a:lnTo>
                                <a:lnTo>
                                  <a:pt x="885" y="405"/>
                                </a:lnTo>
                                <a:lnTo>
                                  <a:pt x="891" y="406"/>
                                </a:lnTo>
                                <a:lnTo>
                                  <a:pt x="896" y="407"/>
                                </a:lnTo>
                                <a:lnTo>
                                  <a:pt x="900" y="408"/>
                                </a:lnTo>
                                <a:lnTo>
                                  <a:pt x="905" y="409"/>
                                </a:lnTo>
                                <a:lnTo>
                                  <a:pt x="910" y="410"/>
                                </a:lnTo>
                                <a:lnTo>
                                  <a:pt x="916" y="412"/>
                                </a:lnTo>
                                <a:lnTo>
                                  <a:pt x="921" y="413"/>
                                </a:lnTo>
                                <a:lnTo>
                                  <a:pt x="927" y="415"/>
                                </a:lnTo>
                                <a:lnTo>
                                  <a:pt x="932" y="416"/>
                                </a:lnTo>
                                <a:lnTo>
                                  <a:pt x="937" y="417"/>
                                </a:lnTo>
                                <a:lnTo>
                                  <a:pt x="942" y="419"/>
                                </a:lnTo>
                                <a:lnTo>
                                  <a:pt x="947" y="420"/>
                                </a:lnTo>
                                <a:lnTo>
                                  <a:pt x="952" y="421"/>
                                </a:lnTo>
                                <a:lnTo>
                                  <a:pt x="956" y="422"/>
                                </a:lnTo>
                                <a:lnTo>
                                  <a:pt x="962" y="424"/>
                                </a:lnTo>
                                <a:lnTo>
                                  <a:pt x="967" y="425"/>
                                </a:lnTo>
                                <a:lnTo>
                                  <a:pt x="973" y="427"/>
                                </a:lnTo>
                                <a:lnTo>
                                  <a:pt x="978" y="428"/>
                                </a:lnTo>
                                <a:lnTo>
                                  <a:pt x="984" y="429"/>
                                </a:lnTo>
                                <a:lnTo>
                                  <a:pt x="989" y="431"/>
                                </a:lnTo>
                                <a:lnTo>
                                  <a:pt x="995" y="432"/>
                                </a:lnTo>
                                <a:lnTo>
                                  <a:pt x="1000" y="434"/>
                                </a:lnTo>
                                <a:lnTo>
                                  <a:pt x="1006" y="435"/>
                                </a:lnTo>
                                <a:lnTo>
                                  <a:pt x="1012" y="437"/>
                                </a:lnTo>
                                <a:lnTo>
                                  <a:pt x="1018" y="439"/>
                                </a:lnTo>
                                <a:lnTo>
                                  <a:pt x="1024" y="440"/>
                                </a:lnTo>
                                <a:lnTo>
                                  <a:pt x="1032" y="442"/>
                                </a:lnTo>
                                <a:lnTo>
                                  <a:pt x="1039" y="444"/>
                                </a:lnTo>
                                <a:lnTo>
                                  <a:pt x="1046" y="446"/>
                                </a:lnTo>
                                <a:lnTo>
                                  <a:pt x="1053" y="448"/>
                                </a:lnTo>
                                <a:lnTo>
                                  <a:pt x="1060" y="450"/>
                                </a:lnTo>
                                <a:lnTo>
                                  <a:pt x="1066" y="451"/>
                                </a:lnTo>
                                <a:lnTo>
                                  <a:pt x="1072" y="453"/>
                                </a:lnTo>
                                <a:lnTo>
                                  <a:pt x="1079" y="454"/>
                                </a:lnTo>
                                <a:lnTo>
                                  <a:pt x="1085" y="456"/>
                                </a:lnTo>
                                <a:lnTo>
                                  <a:pt x="1092" y="457"/>
                                </a:lnTo>
                                <a:lnTo>
                                  <a:pt x="1099" y="459"/>
                                </a:lnTo>
                                <a:lnTo>
                                  <a:pt x="1106" y="460"/>
                                </a:lnTo>
                                <a:lnTo>
                                  <a:pt x="1113" y="462"/>
                                </a:lnTo>
                                <a:lnTo>
                                  <a:pt x="1120" y="463"/>
                                </a:lnTo>
                                <a:lnTo>
                                  <a:pt x="1126" y="464"/>
                                </a:lnTo>
                                <a:lnTo>
                                  <a:pt x="1133" y="466"/>
                                </a:lnTo>
                                <a:lnTo>
                                  <a:pt x="1140" y="467"/>
                                </a:lnTo>
                                <a:lnTo>
                                  <a:pt x="1146" y="468"/>
                                </a:lnTo>
                                <a:lnTo>
                                  <a:pt x="1153" y="469"/>
                                </a:lnTo>
                                <a:lnTo>
                                  <a:pt x="1160" y="470"/>
                                </a:lnTo>
                                <a:lnTo>
                                  <a:pt x="1167" y="471"/>
                                </a:lnTo>
                                <a:lnTo>
                                  <a:pt x="1174" y="473"/>
                                </a:lnTo>
                                <a:lnTo>
                                  <a:pt x="1181" y="474"/>
                                </a:lnTo>
                                <a:lnTo>
                                  <a:pt x="1188" y="475"/>
                                </a:lnTo>
                                <a:lnTo>
                                  <a:pt x="1194" y="476"/>
                                </a:lnTo>
                                <a:lnTo>
                                  <a:pt x="1201" y="477"/>
                                </a:lnTo>
                                <a:lnTo>
                                  <a:pt x="1208" y="478"/>
                                </a:lnTo>
                                <a:lnTo>
                                  <a:pt x="1214" y="479"/>
                                </a:lnTo>
                                <a:lnTo>
                                  <a:pt x="1221" y="480"/>
                                </a:lnTo>
                                <a:lnTo>
                                  <a:pt x="1228" y="481"/>
                                </a:lnTo>
                                <a:lnTo>
                                  <a:pt x="1234" y="481"/>
                                </a:lnTo>
                                <a:lnTo>
                                  <a:pt x="1240" y="482"/>
                                </a:lnTo>
                                <a:lnTo>
                                  <a:pt x="1246" y="483"/>
                                </a:lnTo>
                                <a:lnTo>
                                  <a:pt x="1253" y="484"/>
                                </a:lnTo>
                                <a:lnTo>
                                  <a:pt x="1260" y="484"/>
                                </a:lnTo>
                                <a:lnTo>
                                  <a:pt x="1266" y="485"/>
                                </a:lnTo>
                                <a:lnTo>
                                  <a:pt x="1273" y="486"/>
                                </a:lnTo>
                                <a:lnTo>
                                  <a:pt x="1280" y="486"/>
                                </a:lnTo>
                                <a:lnTo>
                                  <a:pt x="1286" y="487"/>
                                </a:lnTo>
                                <a:lnTo>
                                  <a:pt x="1292" y="488"/>
                                </a:lnTo>
                                <a:lnTo>
                                  <a:pt x="1325" y="490"/>
                                </a:lnTo>
                                <a:lnTo>
                                  <a:pt x="1331" y="491"/>
                                </a:lnTo>
                                <a:lnTo>
                                  <a:pt x="1338" y="491"/>
                                </a:lnTo>
                                <a:lnTo>
                                  <a:pt x="1345" y="491"/>
                                </a:lnTo>
                                <a:lnTo>
                                  <a:pt x="1352" y="492"/>
                                </a:lnTo>
                                <a:lnTo>
                                  <a:pt x="1360" y="492"/>
                                </a:lnTo>
                                <a:lnTo>
                                  <a:pt x="1368" y="493"/>
                                </a:lnTo>
                                <a:lnTo>
                                  <a:pt x="1376" y="493"/>
                                </a:lnTo>
                                <a:lnTo>
                                  <a:pt x="1383" y="494"/>
                                </a:lnTo>
                                <a:lnTo>
                                  <a:pt x="1390" y="495"/>
                                </a:lnTo>
                                <a:lnTo>
                                  <a:pt x="1397" y="495"/>
                                </a:lnTo>
                                <a:lnTo>
                                  <a:pt x="1403" y="496"/>
                                </a:lnTo>
                                <a:lnTo>
                                  <a:pt x="1410" y="496"/>
                                </a:lnTo>
                                <a:lnTo>
                                  <a:pt x="1417" y="497"/>
                                </a:lnTo>
                                <a:lnTo>
                                  <a:pt x="1423" y="498"/>
                                </a:lnTo>
                                <a:lnTo>
                                  <a:pt x="1430" y="498"/>
                                </a:lnTo>
                                <a:lnTo>
                                  <a:pt x="1437" y="499"/>
                                </a:lnTo>
                                <a:lnTo>
                                  <a:pt x="1444" y="500"/>
                                </a:lnTo>
                                <a:lnTo>
                                  <a:pt x="1451" y="500"/>
                                </a:lnTo>
                                <a:lnTo>
                                  <a:pt x="1457" y="501"/>
                                </a:lnTo>
                                <a:lnTo>
                                  <a:pt x="1463" y="501"/>
                                </a:lnTo>
                                <a:lnTo>
                                  <a:pt x="1469" y="502"/>
                                </a:lnTo>
                                <a:lnTo>
                                  <a:pt x="1475" y="502"/>
                                </a:lnTo>
                                <a:lnTo>
                                  <a:pt x="1481" y="503"/>
                                </a:lnTo>
                                <a:lnTo>
                                  <a:pt x="1488" y="503"/>
                                </a:lnTo>
                                <a:lnTo>
                                  <a:pt x="1494" y="504"/>
                                </a:lnTo>
                                <a:lnTo>
                                  <a:pt x="1500" y="504"/>
                                </a:lnTo>
                                <a:lnTo>
                                  <a:pt x="1530" y="505"/>
                                </a:lnTo>
                                <a:lnTo>
                                  <a:pt x="1536" y="506"/>
                                </a:lnTo>
                                <a:lnTo>
                                  <a:pt x="1543" y="506"/>
                                </a:lnTo>
                                <a:lnTo>
                                  <a:pt x="1549" y="506"/>
                                </a:lnTo>
                                <a:lnTo>
                                  <a:pt x="1556" y="505"/>
                                </a:lnTo>
                                <a:lnTo>
                                  <a:pt x="1562" y="505"/>
                                </a:lnTo>
                                <a:lnTo>
                                  <a:pt x="1570" y="505"/>
                                </a:lnTo>
                                <a:lnTo>
                                  <a:pt x="1578" y="504"/>
                                </a:lnTo>
                                <a:lnTo>
                                  <a:pt x="1586" y="503"/>
                                </a:lnTo>
                                <a:lnTo>
                                  <a:pt x="1594" y="502"/>
                                </a:lnTo>
                                <a:lnTo>
                                  <a:pt x="1602" y="502"/>
                                </a:lnTo>
                                <a:lnTo>
                                  <a:pt x="1610" y="501"/>
                                </a:lnTo>
                                <a:lnTo>
                                  <a:pt x="1618" y="500"/>
                                </a:lnTo>
                                <a:lnTo>
                                  <a:pt x="1625" y="498"/>
                                </a:lnTo>
                                <a:lnTo>
                                  <a:pt x="1633" y="497"/>
                                </a:lnTo>
                                <a:lnTo>
                                  <a:pt x="1698" y="484"/>
                                </a:lnTo>
                                <a:lnTo>
                                  <a:pt x="1710" y="481"/>
                                </a:lnTo>
                                <a:lnTo>
                                  <a:pt x="1717" y="479"/>
                                </a:lnTo>
                                <a:lnTo>
                                  <a:pt x="1723" y="478"/>
                                </a:lnTo>
                                <a:lnTo>
                                  <a:pt x="1729" y="476"/>
                                </a:lnTo>
                                <a:lnTo>
                                  <a:pt x="1735" y="474"/>
                                </a:lnTo>
                                <a:lnTo>
                                  <a:pt x="1742" y="473"/>
                                </a:lnTo>
                                <a:lnTo>
                                  <a:pt x="1749" y="471"/>
                                </a:lnTo>
                                <a:lnTo>
                                  <a:pt x="1755" y="469"/>
                                </a:lnTo>
                                <a:lnTo>
                                  <a:pt x="1762" y="467"/>
                                </a:lnTo>
                                <a:lnTo>
                                  <a:pt x="1769" y="465"/>
                                </a:lnTo>
                                <a:lnTo>
                                  <a:pt x="1776" y="463"/>
                                </a:lnTo>
                                <a:lnTo>
                                  <a:pt x="1783" y="461"/>
                                </a:lnTo>
                                <a:lnTo>
                                  <a:pt x="1790" y="459"/>
                                </a:lnTo>
                                <a:lnTo>
                                  <a:pt x="1797" y="456"/>
                                </a:lnTo>
                                <a:lnTo>
                                  <a:pt x="1804" y="454"/>
                                </a:lnTo>
                                <a:lnTo>
                                  <a:pt x="1812" y="451"/>
                                </a:lnTo>
                                <a:lnTo>
                                  <a:pt x="1820" y="449"/>
                                </a:lnTo>
                                <a:lnTo>
                                  <a:pt x="1827" y="447"/>
                                </a:lnTo>
                                <a:lnTo>
                                  <a:pt x="1834" y="444"/>
                                </a:lnTo>
                                <a:lnTo>
                                  <a:pt x="1841" y="442"/>
                                </a:lnTo>
                                <a:lnTo>
                                  <a:pt x="1848" y="439"/>
                                </a:lnTo>
                                <a:lnTo>
                                  <a:pt x="1856" y="437"/>
                                </a:lnTo>
                                <a:lnTo>
                                  <a:pt x="1863" y="435"/>
                                </a:lnTo>
                                <a:lnTo>
                                  <a:pt x="1870" y="433"/>
                                </a:lnTo>
                                <a:lnTo>
                                  <a:pt x="1877" y="430"/>
                                </a:lnTo>
                                <a:lnTo>
                                  <a:pt x="1884" y="428"/>
                                </a:lnTo>
                                <a:lnTo>
                                  <a:pt x="1889" y="426"/>
                                </a:lnTo>
                                <a:lnTo>
                                  <a:pt x="1895" y="424"/>
                                </a:lnTo>
                                <a:lnTo>
                                  <a:pt x="1901" y="422"/>
                                </a:lnTo>
                                <a:lnTo>
                                  <a:pt x="1906" y="421"/>
                                </a:lnTo>
                                <a:lnTo>
                                  <a:pt x="1911" y="419"/>
                                </a:lnTo>
                                <a:lnTo>
                                  <a:pt x="1916" y="417"/>
                                </a:lnTo>
                                <a:lnTo>
                                  <a:pt x="1922" y="415"/>
                                </a:lnTo>
                                <a:lnTo>
                                  <a:pt x="1927" y="413"/>
                                </a:lnTo>
                                <a:lnTo>
                                  <a:pt x="1933" y="411"/>
                                </a:lnTo>
                                <a:lnTo>
                                  <a:pt x="1940" y="409"/>
                                </a:lnTo>
                                <a:lnTo>
                                  <a:pt x="1947" y="407"/>
                                </a:lnTo>
                                <a:lnTo>
                                  <a:pt x="1954" y="404"/>
                                </a:lnTo>
                                <a:lnTo>
                                  <a:pt x="1960" y="402"/>
                                </a:lnTo>
                                <a:lnTo>
                                  <a:pt x="1966" y="400"/>
                                </a:lnTo>
                                <a:lnTo>
                                  <a:pt x="1972" y="398"/>
                                </a:lnTo>
                                <a:lnTo>
                                  <a:pt x="1979" y="396"/>
                                </a:lnTo>
                                <a:lnTo>
                                  <a:pt x="1987" y="393"/>
                                </a:lnTo>
                                <a:lnTo>
                                  <a:pt x="1994" y="391"/>
                                </a:lnTo>
                                <a:lnTo>
                                  <a:pt x="2005" y="388"/>
                                </a:lnTo>
                                <a:lnTo>
                                  <a:pt x="2016" y="386"/>
                                </a:lnTo>
                                <a:lnTo>
                                  <a:pt x="2027" y="383"/>
                                </a:lnTo>
                                <a:lnTo>
                                  <a:pt x="2036" y="381"/>
                                </a:lnTo>
                                <a:lnTo>
                                  <a:pt x="2045" y="379"/>
                                </a:lnTo>
                                <a:lnTo>
                                  <a:pt x="2053" y="377"/>
                                </a:lnTo>
                                <a:lnTo>
                                  <a:pt x="2061" y="374"/>
                                </a:lnTo>
                                <a:lnTo>
                                  <a:pt x="2068" y="372"/>
                                </a:lnTo>
                                <a:lnTo>
                                  <a:pt x="2075" y="370"/>
                                </a:lnTo>
                                <a:lnTo>
                                  <a:pt x="2082" y="368"/>
                                </a:lnTo>
                                <a:lnTo>
                                  <a:pt x="2089" y="366"/>
                                </a:lnTo>
                                <a:lnTo>
                                  <a:pt x="2096" y="363"/>
                                </a:lnTo>
                                <a:lnTo>
                                  <a:pt x="2102" y="361"/>
                                </a:lnTo>
                                <a:lnTo>
                                  <a:pt x="2108" y="359"/>
                                </a:lnTo>
                                <a:lnTo>
                                  <a:pt x="2141" y="346"/>
                                </a:lnTo>
                                <a:lnTo>
                                  <a:pt x="2146" y="344"/>
                                </a:lnTo>
                                <a:lnTo>
                                  <a:pt x="2151" y="342"/>
                                </a:lnTo>
                                <a:lnTo>
                                  <a:pt x="2156" y="340"/>
                                </a:lnTo>
                                <a:lnTo>
                                  <a:pt x="2161" y="338"/>
                                </a:lnTo>
                                <a:lnTo>
                                  <a:pt x="2186" y="327"/>
                                </a:lnTo>
                                <a:lnTo>
                                  <a:pt x="2191" y="325"/>
                                </a:lnTo>
                                <a:lnTo>
                                  <a:pt x="2196" y="323"/>
                                </a:lnTo>
                                <a:lnTo>
                                  <a:pt x="2200" y="321"/>
                                </a:lnTo>
                                <a:lnTo>
                                  <a:pt x="2204" y="319"/>
                                </a:lnTo>
                                <a:lnTo>
                                  <a:pt x="2208" y="318"/>
                                </a:lnTo>
                                <a:lnTo>
                                  <a:pt x="2213" y="316"/>
                                </a:lnTo>
                                <a:lnTo>
                                  <a:pt x="2217" y="314"/>
                                </a:lnTo>
                                <a:lnTo>
                                  <a:pt x="2221" y="313"/>
                                </a:lnTo>
                                <a:lnTo>
                                  <a:pt x="2225" y="311"/>
                                </a:lnTo>
                                <a:lnTo>
                                  <a:pt x="2229" y="309"/>
                                </a:lnTo>
                                <a:lnTo>
                                  <a:pt x="2234" y="307"/>
                                </a:lnTo>
                                <a:lnTo>
                                  <a:pt x="2239" y="304"/>
                                </a:lnTo>
                                <a:lnTo>
                                  <a:pt x="2244" y="302"/>
                                </a:lnTo>
                                <a:lnTo>
                                  <a:pt x="2249" y="299"/>
                                </a:lnTo>
                                <a:lnTo>
                                  <a:pt x="2254" y="297"/>
                                </a:lnTo>
                                <a:lnTo>
                                  <a:pt x="2259" y="295"/>
                                </a:lnTo>
                                <a:lnTo>
                                  <a:pt x="2265" y="292"/>
                                </a:lnTo>
                                <a:lnTo>
                                  <a:pt x="2272" y="289"/>
                                </a:lnTo>
                                <a:lnTo>
                                  <a:pt x="2278" y="285"/>
                                </a:lnTo>
                                <a:lnTo>
                                  <a:pt x="2285" y="282"/>
                                </a:lnTo>
                                <a:lnTo>
                                  <a:pt x="2291" y="279"/>
                                </a:lnTo>
                                <a:lnTo>
                                  <a:pt x="2298" y="276"/>
                                </a:lnTo>
                                <a:lnTo>
                                  <a:pt x="2304" y="274"/>
                                </a:lnTo>
                                <a:lnTo>
                                  <a:pt x="2311" y="271"/>
                                </a:lnTo>
                                <a:lnTo>
                                  <a:pt x="2317" y="268"/>
                                </a:lnTo>
                                <a:lnTo>
                                  <a:pt x="2345" y="258"/>
                                </a:lnTo>
                                <a:lnTo>
                                  <a:pt x="2351" y="255"/>
                                </a:lnTo>
                                <a:lnTo>
                                  <a:pt x="2356" y="254"/>
                                </a:lnTo>
                                <a:lnTo>
                                  <a:pt x="2361" y="252"/>
                                </a:lnTo>
                                <a:lnTo>
                                  <a:pt x="2366" y="250"/>
                                </a:lnTo>
                                <a:lnTo>
                                  <a:pt x="2371" y="248"/>
                                </a:lnTo>
                                <a:lnTo>
                                  <a:pt x="2376" y="247"/>
                                </a:lnTo>
                                <a:lnTo>
                                  <a:pt x="2381" y="245"/>
                                </a:lnTo>
                                <a:lnTo>
                                  <a:pt x="2386" y="244"/>
                                </a:lnTo>
                                <a:lnTo>
                                  <a:pt x="2391" y="242"/>
                                </a:lnTo>
                                <a:lnTo>
                                  <a:pt x="2396" y="241"/>
                                </a:lnTo>
                                <a:lnTo>
                                  <a:pt x="2401" y="239"/>
                                </a:lnTo>
                                <a:lnTo>
                                  <a:pt x="2405" y="238"/>
                                </a:lnTo>
                                <a:lnTo>
                                  <a:pt x="2410" y="237"/>
                                </a:lnTo>
                                <a:lnTo>
                                  <a:pt x="2414" y="235"/>
                                </a:lnTo>
                                <a:lnTo>
                                  <a:pt x="2419" y="234"/>
                                </a:lnTo>
                                <a:lnTo>
                                  <a:pt x="2423" y="233"/>
                                </a:lnTo>
                                <a:lnTo>
                                  <a:pt x="2428" y="232"/>
                                </a:lnTo>
                                <a:lnTo>
                                  <a:pt x="2433" y="230"/>
                                </a:lnTo>
                                <a:lnTo>
                                  <a:pt x="2438" y="229"/>
                                </a:lnTo>
                                <a:lnTo>
                                  <a:pt x="2444" y="227"/>
                                </a:lnTo>
                                <a:lnTo>
                                  <a:pt x="2449" y="225"/>
                                </a:lnTo>
                                <a:lnTo>
                                  <a:pt x="2454" y="224"/>
                                </a:lnTo>
                                <a:lnTo>
                                  <a:pt x="2459" y="222"/>
                                </a:lnTo>
                                <a:lnTo>
                                  <a:pt x="2464" y="221"/>
                                </a:lnTo>
                                <a:lnTo>
                                  <a:pt x="2469" y="219"/>
                                </a:lnTo>
                                <a:lnTo>
                                  <a:pt x="2476" y="217"/>
                                </a:lnTo>
                                <a:lnTo>
                                  <a:pt x="2483" y="216"/>
                                </a:lnTo>
                                <a:lnTo>
                                  <a:pt x="2490" y="214"/>
                                </a:lnTo>
                                <a:lnTo>
                                  <a:pt x="2495" y="212"/>
                                </a:lnTo>
                                <a:lnTo>
                                  <a:pt x="2501" y="210"/>
                                </a:lnTo>
                                <a:lnTo>
                                  <a:pt x="2507" y="209"/>
                                </a:lnTo>
                                <a:lnTo>
                                  <a:pt x="2512" y="207"/>
                                </a:lnTo>
                                <a:lnTo>
                                  <a:pt x="2517" y="205"/>
                                </a:lnTo>
                                <a:lnTo>
                                  <a:pt x="2522" y="204"/>
                                </a:lnTo>
                                <a:lnTo>
                                  <a:pt x="2527" y="202"/>
                                </a:lnTo>
                                <a:lnTo>
                                  <a:pt x="2532" y="200"/>
                                </a:lnTo>
                                <a:lnTo>
                                  <a:pt x="2537" y="198"/>
                                </a:lnTo>
                                <a:lnTo>
                                  <a:pt x="2542" y="197"/>
                                </a:lnTo>
                                <a:lnTo>
                                  <a:pt x="2547" y="195"/>
                                </a:lnTo>
                                <a:lnTo>
                                  <a:pt x="2551" y="194"/>
                                </a:lnTo>
                                <a:lnTo>
                                  <a:pt x="2556" y="192"/>
                                </a:lnTo>
                                <a:lnTo>
                                  <a:pt x="2560" y="191"/>
                                </a:lnTo>
                                <a:lnTo>
                                  <a:pt x="2564" y="189"/>
                                </a:lnTo>
                                <a:lnTo>
                                  <a:pt x="2569" y="188"/>
                                </a:lnTo>
                                <a:lnTo>
                                  <a:pt x="2596" y="180"/>
                                </a:lnTo>
                                <a:lnTo>
                                  <a:pt x="2600" y="179"/>
                                </a:lnTo>
                                <a:lnTo>
                                  <a:pt x="2605" y="178"/>
                                </a:lnTo>
                                <a:lnTo>
                                  <a:pt x="2606" y="177"/>
                                </a:lnTo>
                                <a:lnTo>
                                  <a:pt x="2608" y="176"/>
                                </a:lnTo>
                                <a:lnTo>
                                  <a:pt x="2609" y="175"/>
                                </a:lnTo>
                                <a:lnTo>
                                  <a:pt x="2609" y="173"/>
                                </a:lnTo>
                                <a:lnTo>
                                  <a:pt x="2608" y="172"/>
                                </a:lnTo>
                                <a:lnTo>
                                  <a:pt x="2608" y="171"/>
                                </a:lnTo>
                                <a:lnTo>
                                  <a:pt x="2604" y="170"/>
                                </a:lnTo>
                                <a:lnTo>
                                  <a:pt x="2601" y="169"/>
                                </a:lnTo>
                                <a:lnTo>
                                  <a:pt x="2580" y="163"/>
                                </a:lnTo>
                                <a:lnTo>
                                  <a:pt x="2575" y="162"/>
                                </a:lnTo>
                                <a:lnTo>
                                  <a:pt x="2570" y="161"/>
                                </a:lnTo>
                                <a:lnTo>
                                  <a:pt x="2565" y="161"/>
                                </a:lnTo>
                                <a:lnTo>
                                  <a:pt x="2560" y="160"/>
                                </a:lnTo>
                                <a:lnTo>
                                  <a:pt x="2555" y="159"/>
                                </a:lnTo>
                                <a:lnTo>
                                  <a:pt x="2550" y="158"/>
                                </a:lnTo>
                                <a:lnTo>
                                  <a:pt x="2545" y="158"/>
                                </a:lnTo>
                                <a:lnTo>
                                  <a:pt x="2541" y="157"/>
                                </a:lnTo>
                                <a:lnTo>
                                  <a:pt x="2536" y="157"/>
                                </a:lnTo>
                                <a:lnTo>
                                  <a:pt x="2532" y="156"/>
                                </a:lnTo>
                                <a:lnTo>
                                  <a:pt x="2528" y="156"/>
                                </a:lnTo>
                                <a:lnTo>
                                  <a:pt x="2522" y="155"/>
                                </a:lnTo>
                                <a:lnTo>
                                  <a:pt x="2517" y="155"/>
                                </a:lnTo>
                                <a:lnTo>
                                  <a:pt x="2512" y="155"/>
                                </a:lnTo>
                                <a:lnTo>
                                  <a:pt x="2507" y="154"/>
                                </a:lnTo>
                                <a:lnTo>
                                  <a:pt x="2501" y="154"/>
                                </a:lnTo>
                                <a:lnTo>
                                  <a:pt x="2496" y="154"/>
                                </a:lnTo>
                                <a:lnTo>
                                  <a:pt x="2491" y="153"/>
                                </a:lnTo>
                                <a:lnTo>
                                  <a:pt x="2486" y="153"/>
                                </a:lnTo>
                                <a:lnTo>
                                  <a:pt x="2481" y="153"/>
                                </a:lnTo>
                                <a:lnTo>
                                  <a:pt x="2473" y="153"/>
                                </a:lnTo>
                                <a:lnTo>
                                  <a:pt x="2465" y="152"/>
                                </a:lnTo>
                                <a:lnTo>
                                  <a:pt x="2457" y="152"/>
                                </a:lnTo>
                                <a:lnTo>
                                  <a:pt x="2448" y="152"/>
                                </a:lnTo>
                                <a:lnTo>
                                  <a:pt x="2440" y="152"/>
                                </a:lnTo>
                                <a:lnTo>
                                  <a:pt x="2431" y="153"/>
                                </a:lnTo>
                                <a:lnTo>
                                  <a:pt x="2423" y="153"/>
                                </a:lnTo>
                                <a:lnTo>
                                  <a:pt x="2416" y="153"/>
                                </a:lnTo>
                                <a:lnTo>
                                  <a:pt x="2408" y="153"/>
                                </a:lnTo>
                                <a:lnTo>
                                  <a:pt x="2401" y="154"/>
                                </a:lnTo>
                                <a:lnTo>
                                  <a:pt x="2395" y="154"/>
                                </a:lnTo>
                                <a:lnTo>
                                  <a:pt x="2389" y="154"/>
                                </a:lnTo>
                                <a:lnTo>
                                  <a:pt x="2381" y="155"/>
                                </a:lnTo>
                                <a:lnTo>
                                  <a:pt x="2374" y="155"/>
                                </a:lnTo>
                                <a:lnTo>
                                  <a:pt x="2366" y="156"/>
                                </a:lnTo>
                                <a:lnTo>
                                  <a:pt x="2357" y="157"/>
                                </a:lnTo>
                                <a:lnTo>
                                  <a:pt x="2347" y="158"/>
                                </a:lnTo>
                                <a:lnTo>
                                  <a:pt x="2338" y="158"/>
                                </a:lnTo>
                                <a:lnTo>
                                  <a:pt x="2330" y="159"/>
                                </a:lnTo>
                                <a:lnTo>
                                  <a:pt x="2322" y="160"/>
                                </a:lnTo>
                                <a:lnTo>
                                  <a:pt x="2314" y="161"/>
                                </a:lnTo>
                                <a:lnTo>
                                  <a:pt x="2304" y="162"/>
                                </a:lnTo>
                                <a:lnTo>
                                  <a:pt x="2294" y="163"/>
                                </a:lnTo>
                                <a:lnTo>
                                  <a:pt x="2284" y="164"/>
                                </a:lnTo>
                                <a:lnTo>
                                  <a:pt x="2275" y="166"/>
                                </a:lnTo>
                                <a:lnTo>
                                  <a:pt x="2267" y="167"/>
                                </a:lnTo>
                                <a:lnTo>
                                  <a:pt x="2258" y="168"/>
                                </a:lnTo>
                                <a:lnTo>
                                  <a:pt x="2250" y="169"/>
                                </a:lnTo>
                                <a:lnTo>
                                  <a:pt x="2242" y="170"/>
                                </a:lnTo>
                                <a:lnTo>
                                  <a:pt x="2235" y="171"/>
                                </a:lnTo>
                                <a:lnTo>
                                  <a:pt x="2226" y="173"/>
                                </a:lnTo>
                                <a:lnTo>
                                  <a:pt x="2217" y="174"/>
                                </a:lnTo>
                                <a:lnTo>
                                  <a:pt x="2208" y="176"/>
                                </a:lnTo>
                                <a:lnTo>
                                  <a:pt x="2200" y="177"/>
                                </a:lnTo>
                                <a:lnTo>
                                  <a:pt x="2193" y="178"/>
                                </a:lnTo>
                                <a:lnTo>
                                  <a:pt x="2185" y="179"/>
                                </a:lnTo>
                                <a:lnTo>
                                  <a:pt x="2176" y="181"/>
                                </a:lnTo>
                                <a:lnTo>
                                  <a:pt x="2168" y="182"/>
                                </a:lnTo>
                                <a:lnTo>
                                  <a:pt x="2159" y="183"/>
                                </a:lnTo>
                                <a:lnTo>
                                  <a:pt x="2151" y="184"/>
                                </a:lnTo>
                                <a:lnTo>
                                  <a:pt x="2143" y="185"/>
                                </a:lnTo>
                                <a:lnTo>
                                  <a:pt x="2136" y="186"/>
                                </a:lnTo>
                                <a:lnTo>
                                  <a:pt x="2129" y="187"/>
                                </a:lnTo>
                                <a:lnTo>
                                  <a:pt x="2123" y="188"/>
                                </a:lnTo>
                                <a:lnTo>
                                  <a:pt x="2116" y="189"/>
                                </a:lnTo>
                                <a:lnTo>
                                  <a:pt x="2111" y="189"/>
                                </a:lnTo>
                                <a:lnTo>
                                  <a:pt x="2105" y="190"/>
                                </a:lnTo>
                                <a:lnTo>
                                  <a:pt x="2100" y="190"/>
                                </a:lnTo>
                                <a:lnTo>
                                  <a:pt x="2099" y="188"/>
                                </a:lnTo>
                                <a:lnTo>
                                  <a:pt x="2098" y="185"/>
                                </a:lnTo>
                                <a:lnTo>
                                  <a:pt x="2097" y="183"/>
                                </a:lnTo>
                                <a:lnTo>
                                  <a:pt x="2099" y="180"/>
                                </a:lnTo>
                                <a:lnTo>
                                  <a:pt x="2101" y="177"/>
                                </a:lnTo>
                                <a:lnTo>
                                  <a:pt x="2103" y="174"/>
                                </a:lnTo>
                                <a:lnTo>
                                  <a:pt x="2107" y="170"/>
                                </a:lnTo>
                                <a:lnTo>
                                  <a:pt x="2111" y="167"/>
                                </a:lnTo>
                                <a:lnTo>
                                  <a:pt x="2115" y="164"/>
                                </a:lnTo>
                                <a:lnTo>
                                  <a:pt x="2125" y="158"/>
                                </a:lnTo>
                                <a:lnTo>
                                  <a:pt x="2135" y="153"/>
                                </a:lnTo>
                                <a:lnTo>
                                  <a:pt x="2145" y="147"/>
                                </a:lnTo>
                                <a:lnTo>
                                  <a:pt x="2155" y="142"/>
                                </a:lnTo>
                                <a:lnTo>
                                  <a:pt x="2166" y="137"/>
                                </a:lnTo>
                                <a:lnTo>
                                  <a:pt x="2176" y="132"/>
                                </a:lnTo>
                                <a:lnTo>
                                  <a:pt x="2187" y="127"/>
                                </a:lnTo>
                                <a:lnTo>
                                  <a:pt x="2198" y="123"/>
                                </a:lnTo>
                                <a:lnTo>
                                  <a:pt x="2210" y="118"/>
                                </a:lnTo>
                                <a:lnTo>
                                  <a:pt x="2221" y="113"/>
                                </a:lnTo>
                                <a:lnTo>
                                  <a:pt x="2233" y="108"/>
                                </a:lnTo>
                                <a:lnTo>
                                  <a:pt x="2244" y="104"/>
                                </a:lnTo>
                                <a:lnTo>
                                  <a:pt x="2255" y="100"/>
                                </a:lnTo>
                                <a:lnTo>
                                  <a:pt x="2266" y="95"/>
                                </a:lnTo>
                                <a:lnTo>
                                  <a:pt x="2277" y="91"/>
                                </a:lnTo>
                                <a:lnTo>
                                  <a:pt x="2291" y="86"/>
                                </a:lnTo>
                                <a:lnTo>
                                  <a:pt x="2305" y="81"/>
                                </a:lnTo>
                                <a:lnTo>
                                  <a:pt x="2375" y="59"/>
                                </a:lnTo>
                                <a:lnTo>
                                  <a:pt x="2389" y="54"/>
                                </a:lnTo>
                                <a:lnTo>
                                  <a:pt x="2401" y="51"/>
                                </a:lnTo>
                                <a:lnTo>
                                  <a:pt x="2413" y="48"/>
                                </a:lnTo>
                                <a:lnTo>
                                  <a:pt x="2424" y="44"/>
                                </a:lnTo>
                                <a:lnTo>
                                  <a:pt x="2436" y="41"/>
                                </a:lnTo>
                                <a:lnTo>
                                  <a:pt x="2449" y="37"/>
                                </a:lnTo>
                                <a:lnTo>
                                  <a:pt x="2461" y="34"/>
                                </a:lnTo>
                                <a:lnTo>
                                  <a:pt x="2473" y="31"/>
                                </a:lnTo>
                                <a:lnTo>
                                  <a:pt x="2486" y="28"/>
                                </a:lnTo>
                                <a:lnTo>
                                  <a:pt x="2499" y="24"/>
                                </a:lnTo>
                                <a:lnTo>
                                  <a:pt x="2512" y="21"/>
                                </a:lnTo>
                                <a:lnTo>
                                  <a:pt x="2523" y="19"/>
                                </a:lnTo>
                                <a:lnTo>
                                  <a:pt x="2534" y="17"/>
                                </a:lnTo>
                                <a:lnTo>
                                  <a:pt x="2545" y="15"/>
                                </a:lnTo>
                                <a:lnTo>
                                  <a:pt x="2556" y="13"/>
                                </a:lnTo>
                                <a:lnTo>
                                  <a:pt x="2568" y="11"/>
                                </a:lnTo>
                                <a:lnTo>
                                  <a:pt x="2580" y="9"/>
                                </a:lnTo>
                                <a:lnTo>
                                  <a:pt x="2592" y="7"/>
                                </a:lnTo>
                                <a:lnTo>
                                  <a:pt x="2605" y="6"/>
                                </a:lnTo>
                                <a:lnTo>
                                  <a:pt x="2617" y="5"/>
                                </a:lnTo>
                                <a:lnTo>
                                  <a:pt x="2629" y="3"/>
                                </a:lnTo>
                                <a:lnTo>
                                  <a:pt x="2641" y="3"/>
                                </a:lnTo>
                                <a:lnTo>
                                  <a:pt x="2653" y="2"/>
                                </a:lnTo>
                                <a:lnTo>
                                  <a:pt x="2664" y="1"/>
                                </a:lnTo>
                                <a:lnTo>
                                  <a:pt x="2674" y="1"/>
                                </a:lnTo>
                                <a:lnTo>
                                  <a:pt x="2683" y="0"/>
                                </a:lnTo>
                                <a:lnTo>
                                  <a:pt x="2692" y="0"/>
                                </a:lnTo>
                                <a:lnTo>
                                  <a:pt x="2701" y="0"/>
                                </a:lnTo>
                                <a:lnTo>
                                  <a:pt x="2709" y="0"/>
                                </a:lnTo>
                                <a:lnTo>
                                  <a:pt x="2717" y="0"/>
                                </a:lnTo>
                                <a:lnTo>
                                  <a:pt x="2724" y="0"/>
                                </a:lnTo>
                                <a:lnTo>
                                  <a:pt x="2731" y="0"/>
                                </a:lnTo>
                                <a:lnTo>
                                  <a:pt x="2738" y="0"/>
                                </a:lnTo>
                                <a:lnTo>
                                  <a:pt x="2744" y="1"/>
                                </a:lnTo>
                                <a:lnTo>
                                  <a:pt x="2750" y="1"/>
                                </a:lnTo>
                                <a:lnTo>
                                  <a:pt x="2756" y="2"/>
                                </a:lnTo>
                                <a:lnTo>
                                  <a:pt x="2761" y="2"/>
                                </a:lnTo>
                                <a:lnTo>
                                  <a:pt x="2766" y="3"/>
                                </a:lnTo>
                                <a:lnTo>
                                  <a:pt x="2771" y="3"/>
                                </a:lnTo>
                                <a:lnTo>
                                  <a:pt x="2776" y="4"/>
                                </a:lnTo>
                                <a:lnTo>
                                  <a:pt x="2781" y="6"/>
                                </a:lnTo>
                                <a:lnTo>
                                  <a:pt x="2785" y="7"/>
                                </a:lnTo>
                                <a:lnTo>
                                  <a:pt x="2788" y="9"/>
                                </a:lnTo>
                                <a:lnTo>
                                  <a:pt x="2791" y="11"/>
                                </a:lnTo>
                                <a:lnTo>
                                  <a:pt x="2793" y="13"/>
                                </a:lnTo>
                                <a:lnTo>
                                  <a:pt x="2794" y="16"/>
                                </a:lnTo>
                                <a:lnTo>
                                  <a:pt x="2795" y="19"/>
                                </a:lnTo>
                                <a:lnTo>
                                  <a:pt x="2795" y="22"/>
                                </a:lnTo>
                                <a:lnTo>
                                  <a:pt x="2794" y="25"/>
                                </a:lnTo>
                                <a:lnTo>
                                  <a:pt x="2792" y="29"/>
                                </a:lnTo>
                                <a:lnTo>
                                  <a:pt x="2791" y="32"/>
                                </a:lnTo>
                                <a:lnTo>
                                  <a:pt x="2788" y="36"/>
                                </a:lnTo>
                                <a:lnTo>
                                  <a:pt x="2784" y="40"/>
                                </a:lnTo>
                                <a:lnTo>
                                  <a:pt x="2781" y="44"/>
                                </a:lnTo>
                                <a:lnTo>
                                  <a:pt x="2776" y="49"/>
                                </a:lnTo>
                                <a:lnTo>
                                  <a:pt x="2771" y="54"/>
                                </a:lnTo>
                                <a:lnTo>
                                  <a:pt x="2766" y="59"/>
                                </a:lnTo>
                                <a:lnTo>
                                  <a:pt x="2760" y="64"/>
                                </a:lnTo>
                                <a:lnTo>
                                  <a:pt x="2754" y="70"/>
                                </a:lnTo>
                                <a:lnTo>
                                  <a:pt x="2747" y="75"/>
                                </a:lnTo>
                                <a:lnTo>
                                  <a:pt x="2741" y="80"/>
                                </a:lnTo>
                                <a:lnTo>
                                  <a:pt x="2734" y="85"/>
                                </a:lnTo>
                                <a:lnTo>
                                  <a:pt x="2728" y="89"/>
                                </a:lnTo>
                                <a:lnTo>
                                  <a:pt x="2722" y="94"/>
                                </a:lnTo>
                                <a:lnTo>
                                  <a:pt x="2716" y="98"/>
                                </a:lnTo>
                                <a:lnTo>
                                  <a:pt x="2710" y="102"/>
                                </a:lnTo>
                                <a:lnTo>
                                  <a:pt x="2702" y="107"/>
                                </a:lnTo>
                                <a:lnTo>
                                  <a:pt x="2694" y="112"/>
                                </a:lnTo>
                                <a:lnTo>
                                  <a:pt x="2686" y="117"/>
                                </a:lnTo>
                                <a:lnTo>
                                  <a:pt x="2677" y="122"/>
                                </a:lnTo>
                                <a:lnTo>
                                  <a:pt x="2667" y="127"/>
                                </a:lnTo>
                                <a:lnTo>
                                  <a:pt x="2658" y="132"/>
                                </a:lnTo>
                                <a:lnTo>
                                  <a:pt x="2649" y="136"/>
                                </a:lnTo>
                                <a:lnTo>
                                  <a:pt x="2639" y="141"/>
                                </a:lnTo>
                                <a:lnTo>
                                  <a:pt x="2629" y="146"/>
                                </a:lnTo>
                                <a:lnTo>
                                  <a:pt x="2619" y="151"/>
                                </a:lnTo>
                                <a:lnTo>
                                  <a:pt x="2612" y="155"/>
                                </a:lnTo>
                                <a:lnTo>
                                  <a:pt x="2604" y="159"/>
                                </a:lnTo>
                                <a:lnTo>
                                  <a:pt x="2597" y="163"/>
                                </a:lnTo>
                                <a:lnTo>
                                  <a:pt x="2588" y="168"/>
                                </a:lnTo>
                                <a:lnTo>
                                  <a:pt x="2580" y="172"/>
                                </a:lnTo>
                                <a:lnTo>
                                  <a:pt x="2572" y="177"/>
                                </a:lnTo>
                                <a:lnTo>
                                  <a:pt x="2562" y="182"/>
                                </a:lnTo>
                                <a:lnTo>
                                  <a:pt x="2553" y="187"/>
                                </a:lnTo>
                                <a:lnTo>
                                  <a:pt x="2501" y="215"/>
                                </a:lnTo>
                                <a:lnTo>
                                  <a:pt x="2494" y="219"/>
                                </a:lnTo>
                                <a:lnTo>
                                  <a:pt x="2484" y="225"/>
                                </a:lnTo>
                                <a:lnTo>
                                  <a:pt x="2474" y="230"/>
                                </a:lnTo>
                                <a:lnTo>
                                  <a:pt x="2464" y="236"/>
                                </a:lnTo>
                                <a:lnTo>
                                  <a:pt x="2406" y="268"/>
                                </a:lnTo>
                                <a:lnTo>
                                  <a:pt x="2395" y="274"/>
                                </a:lnTo>
                                <a:lnTo>
                                  <a:pt x="2386" y="279"/>
                                </a:lnTo>
                                <a:lnTo>
                                  <a:pt x="2377" y="284"/>
                                </a:lnTo>
                                <a:lnTo>
                                  <a:pt x="2368" y="289"/>
                                </a:lnTo>
                                <a:lnTo>
                                  <a:pt x="2357" y="295"/>
                                </a:lnTo>
                                <a:lnTo>
                                  <a:pt x="2346" y="301"/>
                                </a:lnTo>
                                <a:lnTo>
                                  <a:pt x="2335" y="308"/>
                                </a:lnTo>
                                <a:lnTo>
                                  <a:pt x="2326" y="312"/>
                                </a:lnTo>
                                <a:lnTo>
                                  <a:pt x="2318" y="317"/>
                                </a:lnTo>
                                <a:lnTo>
                                  <a:pt x="2309" y="322"/>
                                </a:lnTo>
                                <a:lnTo>
                                  <a:pt x="2299" y="327"/>
                                </a:lnTo>
                                <a:lnTo>
                                  <a:pt x="2289" y="332"/>
                                </a:lnTo>
                                <a:lnTo>
                                  <a:pt x="2279" y="338"/>
                                </a:lnTo>
                                <a:lnTo>
                                  <a:pt x="2268" y="343"/>
                                </a:lnTo>
                                <a:lnTo>
                                  <a:pt x="2256" y="349"/>
                                </a:lnTo>
                                <a:lnTo>
                                  <a:pt x="2245" y="355"/>
                                </a:lnTo>
                                <a:lnTo>
                                  <a:pt x="2235" y="360"/>
                                </a:lnTo>
                                <a:lnTo>
                                  <a:pt x="2226" y="364"/>
                                </a:lnTo>
                                <a:lnTo>
                                  <a:pt x="2217" y="369"/>
                                </a:lnTo>
                                <a:lnTo>
                                  <a:pt x="2205" y="375"/>
                                </a:lnTo>
                                <a:lnTo>
                                  <a:pt x="2193" y="381"/>
                                </a:lnTo>
                                <a:lnTo>
                                  <a:pt x="2181" y="386"/>
                                </a:lnTo>
                                <a:lnTo>
                                  <a:pt x="2172" y="391"/>
                                </a:lnTo>
                                <a:lnTo>
                                  <a:pt x="2163" y="395"/>
                                </a:lnTo>
                                <a:lnTo>
                                  <a:pt x="2153" y="400"/>
                                </a:lnTo>
                                <a:lnTo>
                                  <a:pt x="2143" y="404"/>
                                </a:lnTo>
                                <a:lnTo>
                                  <a:pt x="2133" y="409"/>
                                </a:lnTo>
                                <a:lnTo>
                                  <a:pt x="2123" y="414"/>
                                </a:lnTo>
                                <a:lnTo>
                                  <a:pt x="2113" y="417"/>
                                </a:lnTo>
                                <a:lnTo>
                                  <a:pt x="2103" y="421"/>
                                </a:lnTo>
                                <a:lnTo>
                                  <a:pt x="2094" y="425"/>
                                </a:lnTo>
                                <a:lnTo>
                                  <a:pt x="2084" y="428"/>
                                </a:lnTo>
                                <a:lnTo>
                                  <a:pt x="2074" y="432"/>
                                </a:lnTo>
                                <a:lnTo>
                                  <a:pt x="2013" y="455"/>
                                </a:lnTo>
                                <a:lnTo>
                                  <a:pt x="2004" y="458"/>
                                </a:lnTo>
                                <a:lnTo>
                                  <a:pt x="1996" y="462"/>
                                </a:lnTo>
                                <a:lnTo>
                                  <a:pt x="1987" y="465"/>
                                </a:lnTo>
                                <a:lnTo>
                                  <a:pt x="1979" y="468"/>
                                </a:lnTo>
                                <a:lnTo>
                                  <a:pt x="1971" y="472"/>
                                </a:lnTo>
                                <a:lnTo>
                                  <a:pt x="1961" y="476"/>
                                </a:lnTo>
                                <a:lnTo>
                                  <a:pt x="1952" y="479"/>
                                </a:lnTo>
                                <a:lnTo>
                                  <a:pt x="1943" y="483"/>
                                </a:lnTo>
                                <a:lnTo>
                                  <a:pt x="1932" y="487"/>
                                </a:lnTo>
                                <a:lnTo>
                                  <a:pt x="1922" y="492"/>
                                </a:lnTo>
                                <a:lnTo>
                                  <a:pt x="1911" y="496"/>
                                </a:lnTo>
                                <a:lnTo>
                                  <a:pt x="1902" y="500"/>
                                </a:lnTo>
                                <a:lnTo>
                                  <a:pt x="1894" y="503"/>
                                </a:lnTo>
                                <a:lnTo>
                                  <a:pt x="1886" y="507"/>
                                </a:lnTo>
                                <a:lnTo>
                                  <a:pt x="1878" y="510"/>
                                </a:lnTo>
                                <a:lnTo>
                                  <a:pt x="1870" y="513"/>
                                </a:lnTo>
                                <a:lnTo>
                                  <a:pt x="1863" y="516"/>
                                </a:lnTo>
                                <a:lnTo>
                                  <a:pt x="1855" y="519"/>
                                </a:lnTo>
                                <a:lnTo>
                                  <a:pt x="1847" y="522"/>
                                </a:lnTo>
                                <a:lnTo>
                                  <a:pt x="1839" y="525"/>
                                </a:lnTo>
                                <a:lnTo>
                                  <a:pt x="1830" y="529"/>
                                </a:lnTo>
                                <a:lnTo>
                                  <a:pt x="1821" y="532"/>
                                </a:lnTo>
                                <a:lnTo>
                                  <a:pt x="1812" y="536"/>
                                </a:lnTo>
                                <a:lnTo>
                                  <a:pt x="1805" y="539"/>
                                </a:lnTo>
                                <a:lnTo>
                                  <a:pt x="1798" y="542"/>
                                </a:lnTo>
                                <a:lnTo>
                                  <a:pt x="1791" y="544"/>
                                </a:lnTo>
                                <a:lnTo>
                                  <a:pt x="1785" y="547"/>
                                </a:lnTo>
                                <a:lnTo>
                                  <a:pt x="1778" y="550"/>
                                </a:lnTo>
                                <a:lnTo>
                                  <a:pt x="1772" y="552"/>
                                </a:lnTo>
                                <a:lnTo>
                                  <a:pt x="1764" y="555"/>
                                </a:lnTo>
                                <a:lnTo>
                                  <a:pt x="1757" y="558"/>
                                </a:lnTo>
                                <a:lnTo>
                                  <a:pt x="1749" y="561"/>
                                </a:lnTo>
                                <a:lnTo>
                                  <a:pt x="1741" y="564"/>
                                </a:lnTo>
                                <a:lnTo>
                                  <a:pt x="1733" y="567"/>
                                </a:lnTo>
                                <a:lnTo>
                                  <a:pt x="1725" y="570"/>
                                </a:lnTo>
                                <a:lnTo>
                                  <a:pt x="1718" y="573"/>
                                </a:lnTo>
                                <a:lnTo>
                                  <a:pt x="1711" y="575"/>
                                </a:lnTo>
                                <a:lnTo>
                                  <a:pt x="1705" y="578"/>
                                </a:lnTo>
                                <a:lnTo>
                                  <a:pt x="1699" y="580"/>
                                </a:lnTo>
                                <a:lnTo>
                                  <a:pt x="1693" y="582"/>
                                </a:lnTo>
                                <a:lnTo>
                                  <a:pt x="1687" y="584"/>
                                </a:lnTo>
                                <a:lnTo>
                                  <a:pt x="1680" y="587"/>
                                </a:lnTo>
                                <a:lnTo>
                                  <a:pt x="1674" y="589"/>
                                </a:lnTo>
                                <a:lnTo>
                                  <a:pt x="1667" y="591"/>
                                </a:lnTo>
                                <a:lnTo>
                                  <a:pt x="1661" y="593"/>
                                </a:lnTo>
                                <a:lnTo>
                                  <a:pt x="1654" y="596"/>
                                </a:lnTo>
                                <a:lnTo>
                                  <a:pt x="1647" y="598"/>
                                </a:lnTo>
                                <a:lnTo>
                                  <a:pt x="1641" y="600"/>
                                </a:lnTo>
                                <a:lnTo>
                                  <a:pt x="1636" y="602"/>
                                </a:lnTo>
                                <a:lnTo>
                                  <a:pt x="1630" y="604"/>
                                </a:lnTo>
                                <a:lnTo>
                                  <a:pt x="1625" y="606"/>
                                </a:lnTo>
                                <a:lnTo>
                                  <a:pt x="1620" y="607"/>
                                </a:lnTo>
                                <a:lnTo>
                                  <a:pt x="1615" y="609"/>
                                </a:lnTo>
                                <a:lnTo>
                                  <a:pt x="1610" y="611"/>
                                </a:lnTo>
                                <a:lnTo>
                                  <a:pt x="1604" y="612"/>
                                </a:lnTo>
                                <a:lnTo>
                                  <a:pt x="1598" y="614"/>
                                </a:lnTo>
                                <a:lnTo>
                                  <a:pt x="1593" y="616"/>
                                </a:lnTo>
                                <a:lnTo>
                                  <a:pt x="1588" y="618"/>
                                </a:lnTo>
                                <a:lnTo>
                                  <a:pt x="1582" y="620"/>
                                </a:lnTo>
                                <a:lnTo>
                                  <a:pt x="1577" y="622"/>
                                </a:lnTo>
                                <a:lnTo>
                                  <a:pt x="1572" y="623"/>
                                </a:lnTo>
                                <a:lnTo>
                                  <a:pt x="1566" y="625"/>
                                </a:lnTo>
                                <a:lnTo>
                                  <a:pt x="1562" y="627"/>
                                </a:lnTo>
                                <a:lnTo>
                                  <a:pt x="1557" y="628"/>
                                </a:lnTo>
                                <a:lnTo>
                                  <a:pt x="1552" y="630"/>
                                </a:lnTo>
                                <a:lnTo>
                                  <a:pt x="1546" y="632"/>
                                </a:lnTo>
                                <a:lnTo>
                                  <a:pt x="1541" y="634"/>
                                </a:lnTo>
                                <a:lnTo>
                                  <a:pt x="1535" y="635"/>
                                </a:lnTo>
                                <a:lnTo>
                                  <a:pt x="1529" y="637"/>
                                </a:lnTo>
                                <a:lnTo>
                                  <a:pt x="1522" y="639"/>
                                </a:lnTo>
                                <a:lnTo>
                                  <a:pt x="1516" y="641"/>
                                </a:lnTo>
                                <a:lnTo>
                                  <a:pt x="1510" y="643"/>
                                </a:lnTo>
                                <a:lnTo>
                                  <a:pt x="1505" y="645"/>
                                </a:lnTo>
                                <a:lnTo>
                                  <a:pt x="1499" y="646"/>
                                </a:lnTo>
                                <a:lnTo>
                                  <a:pt x="1493" y="648"/>
                                </a:lnTo>
                                <a:lnTo>
                                  <a:pt x="1486" y="650"/>
                                </a:lnTo>
                                <a:lnTo>
                                  <a:pt x="1480" y="652"/>
                                </a:lnTo>
                                <a:lnTo>
                                  <a:pt x="1474" y="654"/>
                                </a:lnTo>
                                <a:lnTo>
                                  <a:pt x="1468" y="655"/>
                                </a:lnTo>
                                <a:lnTo>
                                  <a:pt x="1462" y="657"/>
                                </a:lnTo>
                                <a:lnTo>
                                  <a:pt x="1457" y="659"/>
                                </a:lnTo>
                                <a:lnTo>
                                  <a:pt x="1452" y="660"/>
                                </a:lnTo>
                                <a:lnTo>
                                  <a:pt x="1446" y="662"/>
                                </a:lnTo>
                                <a:lnTo>
                                  <a:pt x="1441" y="663"/>
                                </a:lnTo>
                                <a:lnTo>
                                  <a:pt x="1437" y="664"/>
                                </a:lnTo>
                                <a:lnTo>
                                  <a:pt x="1432" y="666"/>
                                </a:lnTo>
                                <a:lnTo>
                                  <a:pt x="1428" y="667"/>
                                </a:lnTo>
                                <a:lnTo>
                                  <a:pt x="1423" y="668"/>
                                </a:lnTo>
                                <a:lnTo>
                                  <a:pt x="1419" y="669"/>
                                </a:lnTo>
                                <a:lnTo>
                                  <a:pt x="1415" y="670"/>
                                </a:lnTo>
                                <a:lnTo>
                                  <a:pt x="1411" y="672"/>
                                </a:lnTo>
                                <a:lnTo>
                                  <a:pt x="1407" y="673"/>
                                </a:lnTo>
                                <a:lnTo>
                                  <a:pt x="1403" y="675"/>
                                </a:lnTo>
                                <a:lnTo>
                                  <a:pt x="1400" y="678"/>
                                </a:lnTo>
                                <a:lnTo>
                                  <a:pt x="1397" y="680"/>
                                </a:lnTo>
                                <a:lnTo>
                                  <a:pt x="1396" y="684"/>
                                </a:lnTo>
                                <a:lnTo>
                                  <a:pt x="1396" y="687"/>
                                </a:lnTo>
                                <a:lnTo>
                                  <a:pt x="1395" y="691"/>
                                </a:lnTo>
                                <a:lnTo>
                                  <a:pt x="1396" y="694"/>
                                </a:lnTo>
                                <a:lnTo>
                                  <a:pt x="1397" y="697"/>
                                </a:lnTo>
                                <a:lnTo>
                                  <a:pt x="1399" y="701"/>
                                </a:lnTo>
                                <a:lnTo>
                                  <a:pt x="1401" y="704"/>
                                </a:lnTo>
                                <a:lnTo>
                                  <a:pt x="1404" y="707"/>
                                </a:lnTo>
                                <a:lnTo>
                                  <a:pt x="1407" y="710"/>
                                </a:lnTo>
                                <a:lnTo>
                                  <a:pt x="1411" y="713"/>
                                </a:lnTo>
                                <a:lnTo>
                                  <a:pt x="1415" y="716"/>
                                </a:lnTo>
                                <a:lnTo>
                                  <a:pt x="1419" y="719"/>
                                </a:lnTo>
                                <a:lnTo>
                                  <a:pt x="1425" y="722"/>
                                </a:lnTo>
                                <a:lnTo>
                                  <a:pt x="1432" y="725"/>
                                </a:lnTo>
                                <a:lnTo>
                                  <a:pt x="1438" y="728"/>
                                </a:lnTo>
                                <a:lnTo>
                                  <a:pt x="1447" y="731"/>
                                </a:lnTo>
                                <a:lnTo>
                                  <a:pt x="1456" y="734"/>
                                </a:lnTo>
                                <a:lnTo>
                                  <a:pt x="1465" y="738"/>
                                </a:lnTo>
                                <a:lnTo>
                                  <a:pt x="1474" y="740"/>
                                </a:lnTo>
                                <a:lnTo>
                                  <a:pt x="1483" y="743"/>
                                </a:lnTo>
                                <a:lnTo>
                                  <a:pt x="1493" y="745"/>
                                </a:lnTo>
                                <a:lnTo>
                                  <a:pt x="1501" y="748"/>
                                </a:lnTo>
                                <a:lnTo>
                                  <a:pt x="1566" y="762"/>
                                </a:lnTo>
                                <a:lnTo>
                                  <a:pt x="1576" y="764"/>
                                </a:lnTo>
                                <a:lnTo>
                                  <a:pt x="1586" y="766"/>
                                </a:lnTo>
                                <a:lnTo>
                                  <a:pt x="1597" y="767"/>
                                </a:lnTo>
                                <a:lnTo>
                                  <a:pt x="1609" y="769"/>
                                </a:lnTo>
                                <a:lnTo>
                                  <a:pt x="1622" y="772"/>
                                </a:lnTo>
                                <a:lnTo>
                                  <a:pt x="1634" y="774"/>
                                </a:lnTo>
                                <a:lnTo>
                                  <a:pt x="1648" y="776"/>
                                </a:lnTo>
                                <a:lnTo>
                                  <a:pt x="1661" y="777"/>
                                </a:lnTo>
                                <a:lnTo>
                                  <a:pt x="1674" y="779"/>
                                </a:lnTo>
                                <a:lnTo>
                                  <a:pt x="1688" y="781"/>
                                </a:lnTo>
                                <a:lnTo>
                                  <a:pt x="1702" y="783"/>
                                </a:lnTo>
                                <a:lnTo>
                                  <a:pt x="1716" y="785"/>
                                </a:lnTo>
                                <a:lnTo>
                                  <a:pt x="1731" y="787"/>
                                </a:lnTo>
                                <a:lnTo>
                                  <a:pt x="1745" y="789"/>
                                </a:lnTo>
                                <a:lnTo>
                                  <a:pt x="1757" y="791"/>
                                </a:lnTo>
                                <a:lnTo>
                                  <a:pt x="1770" y="793"/>
                                </a:lnTo>
                                <a:lnTo>
                                  <a:pt x="1782" y="794"/>
                                </a:lnTo>
                                <a:lnTo>
                                  <a:pt x="1794" y="796"/>
                                </a:lnTo>
                                <a:lnTo>
                                  <a:pt x="1807" y="798"/>
                                </a:lnTo>
                                <a:lnTo>
                                  <a:pt x="1820" y="800"/>
                                </a:lnTo>
                                <a:lnTo>
                                  <a:pt x="1833" y="802"/>
                                </a:lnTo>
                                <a:lnTo>
                                  <a:pt x="1844" y="803"/>
                                </a:lnTo>
                                <a:lnTo>
                                  <a:pt x="1855" y="805"/>
                                </a:lnTo>
                                <a:lnTo>
                                  <a:pt x="1867" y="806"/>
                                </a:lnTo>
                                <a:lnTo>
                                  <a:pt x="1878" y="808"/>
                                </a:lnTo>
                                <a:lnTo>
                                  <a:pt x="1889" y="809"/>
                                </a:lnTo>
                                <a:lnTo>
                                  <a:pt x="1899" y="811"/>
                                </a:lnTo>
                                <a:lnTo>
                                  <a:pt x="1910" y="812"/>
                                </a:lnTo>
                                <a:lnTo>
                                  <a:pt x="1921" y="814"/>
                                </a:lnTo>
                                <a:lnTo>
                                  <a:pt x="1971" y="821"/>
                                </a:lnTo>
                                <a:lnTo>
                                  <a:pt x="1982" y="823"/>
                                </a:lnTo>
                                <a:lnTo>
                                  <a:pt x="1992" y="824"/>
                                </a:lnTo>
                                <a:lnTo>
                                  <a:pt x="2004" y="826"/>
                                </a:lnTo>
                                <a:lnTo>
                                  <a:pt x="2015" y="828"/>
                                </a:lnTo>
                                <a:lnTo>
                                  <a:pt x="2026" y="830"/>
                                </a:lnTo>
                                <a:lnTo>
                                  <a:pt x="2037" y="831"/>
                                </a:lnTo>
                                <a:lnTo>
                                  <a:pt x="2048" y="833"/>
                                </a:lnTo>
                                <a:lnTo>
                                  <a:pt x="2059" y="835"/>
                                </a:lnTo>
                                <a:lnTo>
                                  <a:pt x="2068" y="836"/>
                                </a:lnTo>
                                <a:lnTo>
                                  <a:pt x="2077" y="838"/>
                                </a:lnTo>
                                <a:lnTo>
                                  <a:pt x="2086" y="839"/>
                                </a:lnTo>
                                <a:lnTo>
                                  <a:pt x="2096" y="841"/>
                                </a:lnTo>
                                <a:lnTo>
                                  <a:pt x="2105" y="842"/>
                                </a:lnTo>
                                <a:lnTo>
                                  <a:pt x="2114" y="844"/>
                                </a:lnTo>
                                <a:lnTo>
                                  <a:pt x="2122" y="845"/>
                                </a:lnTo>
                                <a:lnTo>
                                  <a:pt x="2130" y="847"/>
                                </a:lnTo>
                                <a:lnTo>
                                  <a:pt x="2138" y="848"/>
                                </a:lnTo>
                                <a:lnTo>
                                  <a:pt x="2145" y="849"/>
                                </a:lnTo>
                                <a:lnTo>
                                  <a:pt x="2152" y="851"/>
                                </a:lnTo>
                                <a:lnTo>
                                  <a:pt x="2159" y="852"/>
                                </a:lnTo>
                                <a:lnTo>
                                  <a:pt x="2166" y="853"/>
                                </a:lnTo>
                                <a:lnTo>
                                  <a:pt x="2173" y="855"/>
                                </a:lnTo>
                                <a:lnTo>
                                  <a:pt x="2179" y="856"/>
                                </a:lnTo>
                                <a:lnTo>
                                  <a:pt x="2206" y="863"/>
                                </a:lnTo>
                                <a:lnTo>
                                  <a:pt x="2211" y="864"/>
                                </a:lnTo>
                                <a:lnTo>
                                  <a:pt x="2216" y="866"/>
                                </a:lnTo>
                                <a:lnTo>
                                  <a:pt x="2221" y="868"/>
                                </a:lnTo>
                                <a:lnTo>
                                  <a:pt x="2226" y="869"/>
                                </a:lnTo>
                                <a:lnTo>
                                  <a:pt x="2230" y="871"/>
                                </a:lnTo>
                                <a:lnTo>
                                  <a:pt x="2235" y="872"/>
                                </a:lnTo>
                                <a:lnTo>
                                  <a:pt x="2239" y="874"/>
                                </a:lnTo>
                                <a:lnTo>
                                  <a:pt x="2243" y="875"/>
                                </a:lnTo>
                                <a:lnTo>
                                  <a:pt x="2247" y="876"/>
                                </a:lnTo>
                                <a:lnTo>
                                  <a:pt x="2252" y="878"/>
                                </a:lnTo>
                                <a:lnTo>
                                  <a:pt x="2256" y="879"/>
                                </a:lnTo>
                                <a:lnTo>
                                  <a:pt x="2261" y="880"/>
                                </a:lnTo>
                                <a:lnTo>
                                  <a:pt x="2266" y="881"/>
                                </a:lnTo>
                                <a:lnTo>
                                  <a:pt x="2271" y="883"/>
                                </a:lnTo>
                                <a:lnTo>
                                  <a:pt x="2276" y="884"/>
                                </a:lnTo>
                                <a:lnTo>
                                  <a:pt x="2281" y="885"/>
                                </a:lnTo>
                                <a:lnTo>
                                  <a:pt x="2285" y="887"/>
                                </a:lnTo>
                                <a:lnTo>
                                  <a:pt x="2290" y="888"/>
                                </a:lnTo>
                                <a:lnTo>
                                  <a:pt x="2295" y="890"/>
                                </a:lnTo>
                                <a:lnTo>
                                  <a:pt x="2301" y="892"/>
                                </a:lnTo>
                                <a:lnTo>
                                  <a:pt x="2306" y="893"/>
                                </a:lnTo>
                                <a:lnTo>
                                  <a:pt x="2312" y="895"/>
                                </a:lnTo>
                                <a:lnTo>
                                  <a:pt x="2317" y="897"/>
                                </a:lnTo>
                                <a:lnTo>
                                  <a:pt x="2322" y="899"/>
                                </a:lnTo>
                                <a:lnTo>
                                  <a:pt x="2328" y="901"/>
                                </a:lnTo>
                                <a:lnTo>
                                  <a:pt x="2332" y="902"/>
                                </a:lnTo>
                                <a:lnTo>
                                  <a:pt x="2337" y="904"/>
                                </a:lnTo>
                                <a:lnTo>
                                  <a:pt x="2342" y="906"/>
                                </a:lnTo>
                                <a:lnTo>
                                  <a:pt x="2347" y="908"/>
                                </a:lnTo>
                                <a:lnTo>
                                  <a:pt x="2351" y="909"/>
                                </a:lnTo>
                                <a:lnTo>
                                  <a:pt x="2356" y="911"/>
                                </a:lnTo>
                                <a:lnTo>
                                  <a:pt x="2361" y="912"/>
                                </a:lnTo>
                                <a:lnTo>
                                  <a:pt x="2365" y="914"/>
                                </a:lnTo>
                                <a:lnTo>
                                  <a:pt x="2369" y="915"/>
                                </a:lnTo>
                                <a:lnTo>
                                  <a:pt x="2374" y="916"/>
                                </a:lnTo>
                                <a:lnTo>
                                  <a:pt x="2379" y="918"/>
                                </a:lnTo>
                                <a:lnTo>
                                  <a:pt x="2383" y="919"/>
                                </a:lnTo>
                                <a:lnTo>
                                  <a:pt x="2388" y="920"/>
                                </a:lnTo>
                                <a:lnTo>
                                  <a:pt x="2392" y="921"/>
                                </a:lnTo>
                                <a:lnTo>
                                  <a:pt x="2397" y="922"/>
                                </a:lnTo>
                                <a:lnTo>
                                  <a:pt x="2401" y="923"/>
                                </a:lnTo>
                                <a:lnTo>
                                  <a:pt x="2406" y="924"/>
                                </a:lnTo>
                                <a:lnTo>
                                  <a:pt x="2410" y="925"/>
                                </a:lnTo>
                                <a:lnTo>
                                  <a:pt x="2414" y="926"/>
                                </a:lnTo>
                                <a:lnTo>
                                  <a:pt x="2419" y="926"/>
                                </a:lnTo>
                                <a:lnTo>
                                  <a:pt x="2423" y="927"/>
                                </a:lnTo>
                                <a:lnTo>
                                  <a:pt x="2428" y="927"/>
                                </a:lnTo>
                                <a:lnTo>
                                  <a:pt x="2433" y="927"/>
                                </a:lnTo>
                                <a:lnTo>
                                  <a:pt x="2438" y="928"/>
                                </a:lnTo>
                                <a:lnTo>
                                  <a:pt x="2443" y="928"/>
                                </a:lnTo>
                                <a:lnTo>
                                  <a:pt x="2449" y="927"/>
                                </a:lnTo>
                                <a:lnTo>
                                  <a:pt x="2454" y="927"/>
                                </a:lnTo>
                                <a:lnTo>
                                  <a:pt x="2460" y="927"/>
                                </a:lnTo>
                                <a:lnTo>
                                  <a:pt x="2465" y="927"/>
                                </a:lnTo>
                                <a:lnTo>
                                  <a:pt x="2471" y="927"/>
                                </a:lnTo>
                                <a:lnTo>
                                  <a:pt x="2477" y="926"/>
                                </a:lnTo>
                                <a:lnTo>
                                  <a:pt x="2483" y="926"/>
                                </a:lnTo>
                                <a:lnTo>
                                  <a:pt x="2489" y="926"/>
                                </a:lnTo>
                                <a:lnTo>
                                  <a:pt x="2495" y="925"/>
                                </a:lnTo>
                                <a:lnTo>
                                  <a:pt x="2502" y="925"/>
                                </a:lnTo>
                                <a:lnTo>
                                  <a:pt x="2509" y="925"/>
                                </a:lnTo>
                                <a:lnTo>
                                  <a:pt x="2516" y="924"/>
                                </a:lnTo>
                                <a:lnTo>
                                  <a:pt x="2522" y="924"/>
                                </a:lnTo>
                                <a:lnTo>
                                  <a:pt x="2529" y="924"/>
                                </a:lnTo>
                                <a:lnTo>
                                  <a:pt x="2536" y="923"/>
                                </a:lnTo>
                                <a:lnTo>
                                  <a:pt x="2543" y="923"/>
                                </a:lnTo>
                                <a:lnTo>
                                  <a:pt x="2549" y="923"/>
                                </a:lnTo>
                                <a:lnTo>
                                  <a:pt x="2556" y="923"/>
                                </a:lnTo>
                                <a:lnTo>
                                  <a:pt x="2563" y="923"/>
                                </a:lnTo>
                                <a:lnTo>
                                  <a:pt x="2570" y="923"/>
                                </a:lnTo>
                                <a:lnTo>
                                  <a:pt x="2601" y="923"/>
                                </a:lnTo>
                                <a:lnTo>
                                  <a:pt x="2607" y="923"/>
                                </a:lnTo>
                                <a:lnTo>
                                  <a:pt x="2634" y="925"/>
                                </a:lnTo>
                                <a:lnTo>
                                  <a:pt x="2639" y="925"/>
                                </a:lnTo>
                                <a:lnTo>
                                  <a:pt x="2644" y="926"/>
                                </a:lnTo>
                                <a:lnTo>
                                  <a:pt x="2649" y="926"/>
                                </a:lnTo>
                                <a:lnTo>
                                  <a:pt x="2654" y="927"/>
                                </a:lnTo>
                                <a:lnTo>
                                  <a:pt x="2658" y="927"/>
                                </a:lnTo>
                                <a:lnTo>
                                  <a:pt x="2663" y="927"/>
                                </a:lnTo>
                                <a:lnTo>
                                  <a:pt x="2667" y="928"/>
                                </a:lnTo>
                                <a:lnTo>
                                  <a:pt x="2671" y="928"/>
                                </a:lnTo>
                                <a:lnTo>
                                  <a:pt x="2676" y="928"/>
                                </a:lnTo>
                                <a:lnTo>
                                  <a:pt x="2680" y="928"/>
                                </a:lnTo>
                                <a:lnTo>
                                  <a:pt x="2684" y="929"/>
                                </a:lnTo>
                                <a:lnTo>
                                  <a:pt x="2688" y="929"/>
                                </a:lnTo>
                                <a:lnTo>
                                  <a:pt x="2692" y="929"/>
                                </a:lnTo>
                                <a:lnTo>
                                  <a:pt x="2697" y="929"/>
                                </a:lnTo>
                                <a:lnTo>
                                  <a:pt x="2701" y="929"/>
                                </a:lnTo>
                                <a:lnTo>
                                  <a:pt x="2705" y="930"/>
                                </a:lnTo>
                                <a:lnTo>
                                  <a:pt x="2709" y="930"/>
                                </a:lnTo>
                                <a:lnTo>
                                  <a:pt x="2714" y="930"/>
                                </a:lnTo>
                                <a:lnTo>
                                  <a:pt x="2718" y="930"/>
                                </a:lnTo>
                                <a:lnTo>
                                  <a:pt x="2722" y="931"/>
                                </a:lnTo>
                                <a:lnTo>
                                  <a:pt x="2726" y="931"/>
                                </a:lnTo>
                                <a:lnTo>
                                  <a:pt x="2730" y="931"/>
                                </a:lnTo>
                                <a:lnTo>
                                  <a:pt x="2734" y="931"/>
                                </a:lnTo>
                                <a:lnTo>
                                  <a:pt x="2738" y="931"/>
                                </a:lnTo>
                                <a:lnTo>
                                  <a:pt x="2743" y="932"/>
                                </a:lnTo>
                                <a:lnTo>
                                  <a:pt x="2747" y="931"/>
                                </a:lnTo>
                                <a:lnTo>
                                  <a:pt x="2752" y="931"/>
                                </a:lnTo>
                                <a:lnTo>
                                  <a:pt x="2756" y="931"/>
                                </a:lnTo>
                                <a:lnTo>
                                  <a:pt x="2824" y="917"/>
                                </a:lnTo>
                                <a:lnTo>
                                  <a:pt x="2832" y="915"/>
                                </a:lnTo>
                                <a:lnTo>
                                  <a:pt x="2873" y="902"/>
                                </a:lnTo>
                                <a:lnTo>
                                  <a:pt x="2883" y="898"/>
                                </a:lnTo>
                                <a:lnTo>
                                  <a:pt x="2893" y="895"/>
                                </a:lnTo>
                                <a:lnTo>
                                  <a:pt x="2903" y="891"/>
                                </a:lnTo>
                                <a:lnTo>
                                  <a:pt x="2914" y="887"/>
                                </a:lnTo>
                                <a:lnTo>
                                  <a:pt x="2925" y="883"/>
                                </a:lnTo>
                                <a:lnTo>
                                  <a:pt x="2934" y="879"/>
                                </a:lnTo>
                                <a:lnTo>
                                  <a:pt x="2944" y="876"/>
                                </a:lnTo>
                                <a:lnTo>
                                  <a:pt x="2993" y="856"/>
                                </a:lnTo>
                                <a:lnTo>
                                  <a:pt x="3003" y="852"/>
                                </a:lnTo>
                                <a:lnTo>
                                  <a:pt x="3012" y="849"/>
                                </a:lnTo>
                                <a:lnTo>
                                  <a:pt x="3020" y="845"/>
                                </a:lnTo>
                                <a:lnTo>
                                  <a:pt x="3028" y="842"/>
                                </a:lnTo>
                                <a:lnTo>
                                  <a:pt x="3035" y="839"/>
                                </a:lnTo>
                                <a:lnTo>
                                  <a:pt x="3042" y="836"/>
                                </a:lnTo>
                                <a:lnTo>
                                  <a:pt x="3049" y="832"/>
                                </a:lnTo>
                                <a:lnTo>
                                  <a:pt x="3056" y="829"/>
                                </a:lnTo>
                                <a:lnTo>
                                  <a:pt x="3062" y="826"/>
                                </a:lnTo>
                                <a:lnTo>
                                  <a:pt x="3068" y="823"/>
                                </a:lnTo>
                                <a:lnTo>
                                  <a:pt x="3074" y="820"/>
                                </a:lnTo>
                                <a:lnTo>
                                  <a:pt x="3080" y="818"/>
                                </a:lnTo>
                                <a:lnTo>
                                  <a:pt x="3085" y="815"/>
                                </a:lnTo>
                                <a:lnTo>
                                  <a:pt x="3090" y="812"/>
                                </a:lnTo>
                                <a:lnTo>
                                  <a:pt x="3095" y="810"/>
                                </a:lnTo>
                                <a:lnTo>
                                  <a:pt x="3099" y="807"/>
                                </a:lnTo>
                                <a:lnTo>
                                  <a:pt x="3104" y="805"/>
                                </a:lnTo>
                                <a:lnTo>
                                  <a:pt x="3108" y="802"/>
                                </a:lnTo>
                                <a:lnTo>
                                  <a:pt x="3113" y="799"/>
                                </a:lnTo>
                                <a:lnTo>
                                  <a:pt x="3117" y="796"/>
                                </a:lnTo>
                                <a:lnTo>
                                  <a:pt x="3121" y="792"/>
                                </a:lnTo>
                                <a:lnTo>
                                  <a:pt x="3126" y="789"/>
                                </a:lnTo>
                                <a:lnTo>
                                  <a:pt x="3130" y="785"/>
                                </a:lnTo>
                                <a:lnTo>
                                  <a:pt x="3133" y="781"/>
                                </a:lnTo>
                                <a:lnTo>
                                  <a:pt x="3137" y="777"/>
                                </a:lnTo>
                                <a:lnTo>
                                  <a:pt x="3140" y="774"/>
                                </a:lnTo>
                                <a:lnTo>
                                  <a:pt x="3143" y="770"/>
                                </a:lnTo>
                                <a:lnTo>
                                  <a:pt x="3146" y="766"/>
                                </a:lnTo>
                                <a:lnTo>
                                  <a:pt x="3148" y="763"/>
                                </a:lnTo>
                                <a:lnTo>
                                  <a:pt x="3150" y="759"/>
                                </a:lnTo>
                                <a:lnTo>
                                  <a:pt x="3153" y="755"/>
                                </a:lnTo>
                                <a:lnTo>
                                  <a:pt x="3155" y="751"/>
                                </a:lnTo>
                                <a:lnTo>
                                  <a:pt x="3157" y="747"/>
                                </a:lnTo>
                                <a:lnTo>
                                  <a:pt x="3158" y="743"/>
                                </a:lnTo>
                                <a:lnTo>
                                  <a:pt x="3160" y="739"/>
                                </a:lnTo>
                                <a:lnTo>
                                  <a:pt x="3161" y="734"/>
                                </a:lnTo>
                                <a:lnTo>
                                  <a:pt x="3163" y="730"/>
                                </a:lnTo>
                                <a:lnTo>
                                  <a:pt x="3164" y="726"/>
                                </a:lnTo>
                                <a:lnTo>
                                  <a:pt x="3168" y="702"/>
                                </a:lnTo>
                                <a:lnTo>
                                  <a:pt x="3169" y="697"/>
                                </a:lnTo>
                                <a:lnTo>
                                  <a:pt x="3170" y="692"/>
                                </a:lnTo>
                                <a:lnTo>
                                  <a:pt x="3170" y="688"/>
                                </a:lnTo>
                                <a:lnTo>
                                  <a:pt x="3171" y="683"/>
                                </a:lnTo>
                                <a:lnTo>
                                  <a:pt x="3171" y="678"/>
                                </a:lnTo>
                                <a:lnTo>
                                  <a:pt x="3171" y="673"/>
                                </a:lnTo>
                                <a:lnTo>
                                  <a:pt x="3172" y="669"/>
                                </a:lnTo>
                                <a:lnTo>
                                  <a:pt x="3172" y="664"/>
                                </a:lnTo>
                                <a:lnTo>
                                  <a:pt x="3171" y="659"/>
                                </a:lnTo>
                                <a:lnTo>
                                  <a:pt x="3171" y="654"/>
                                </a:lnTo>
                                <a:lnTo>
                                  <a:pt x="3171" y="649"/>
                                </a:lnTo>
                                <a:lnTo>
                                  <a:pt x="3171" y="644"/>
                                </a:lnTo>
                                <a:lnTo>
                                  <a:pt x="3171" y="639"/>
                                </a:lnTo>
                                <a:lnTo>
                                  <a:pt x="3171" y="634"/>
                                </a:lnTo>
                                <a:lnTo>
                                  <a:pt x="3170" y="629"/>
                                </a:lnTo>
                                <a:lnTo>
                                  <a:pt x="3170" y="624"/>
                                </a:lnTo>
                                <a:lnTo>
                                  <a:pt x="3157" y="585"/>
                                </a:lnTo>
                                <a:lnTo>
                                  <a:pt x="3154" y="577"/>
                                </a:lnTo>
                                <a:lnTo>
                                  <a:pt x="3152" y="571"/>
                                </a:lnTo>
                                <a:lnTo>
                                  <a:pt x="3150" y="564"/>
                                </a:lnTo>
                                <a:lnTo>
                                  <a:pt x="3148" y="558"/>
                                </a:lnTo>
                                <a:lnTo>
                                  <a:pt x="3146" y="552"/>
                                </a:lnTo>
                                <a:lnTo>
                                  <a:pt x="3145" y="546"/>
                                </a:lnTo>
                                <a:lnTo>
                                  <a:pt x="3143" y="540"/>
                                </a:lnTo>
                                <a:lnTo>
                                  <a:pt x="3142" y="534"/>
                                </a:lnTo>
                                <a:lnTo>
                                  <a:pt x="3141" y="528"/>
                                </a:lnTo>
                                <a:lnTo>
                                  <a:pt x="3139" y="523"/>
                                </a:lnTo>
                                <a:lnTo>
                                  <a:pt x="3138" y="517"/>
                                </a:lnTo>
                                <a:lnTo>
                                  <a:pt x="3136" y="512"/>
                                </a:lnTo>
                                <a:lnTo>
                                  <a:pt x="3135" y="507"/>
                                </a:lnTo>
                                <a:lnTo>
                                  <a:pt x="3133" y="501"/>
                                </a:lnTo>
                                <a:lnTo>
                                  <a:pt x="3131" y="495"/>
                                </a:lnTo>
                                <a:lnTo>
                                  <a:pt x="3129" y="489"/>
                                </a:lnTo>
                                <a:lnTo>
                                  <a:pt x="3127" y="484"/>
                                </a:lnTo>
                                <a:lnTo>
                                  <a:pt x="3125" y="479"/>
                                </a:lnTo>
                                <a:lnTo>
                                  <a:pt x="3123" y="473"/>
                                </a:lnTo>
                                <a:lnTo>
                                  <a:pt x="3122" y="468"/>
                                </a:lnTo>
                                <a:lnTo>
                                  <a:pt x="3120" y="464"/>
                                </a:lnTo>
                                <a:lnTo>
                                  <a:pt x="3118" y="459"/>
                                </a:lnTo>
                                <a:lnTo>
                                  <a:pt x="3117" y="454"/>
                                </a:lnTo>
                                <a:lnTo>
                                  <a:pt x="3115" y="450"/>
                                </a:lnTo>
                                <a:lnTo>
                                  <a:pt x="3113" y="446"/>
                                </a:lnTo>
                                <a:lnTo>
                                  <a:pt x="3111" y="442"/>
                                </a:lnTo>
                                <a:lnTo>
                                  <a:pt x="3110" y="437"/>
                                </a:lnTo>
                                <a:lnTo>
                                  <a:pt x="3108" y="433"/>
                                </a:lnTo>
                                <a:lnTo>
                                  <a:pt x="3106" y="429"/>
                                </a:lnTo>
                                <a:lnTo>
                                  <a:pt x="3104" y="425"/>
                                </a:lnTo>
                                <a:lnTo>
                                  <a:pt x="3103" y="421"/>
                                </a:lnTo>
                                <a:lnTo>
                                  <a:pt x="3101" y="417"/>
                                </a:lnTo>
                                <a:lnTo>
                                  <a:pt x="3099" y="413"/>
                                </a:lnTo>
                                <a:lnTo>
                                  <a:pt x="3097" y="408"/>
                                </a:lnTo>
                                <a:lnTo>
                                  <a:pt x="3095" y="404"/>
                                </a:lnTo>
                                <a:lnTo>
                                  <a:pt x="3092" y="400"/>
                                </a:lnTo>
                                <a:lnTo>
                                  <a:pt x="3089" y="397"/>
                                </a:lnTo>
                                <a:lnTo>
                                  <a:pt x="3088" y="393"/>
                                </a:lnTo>
                                <a:lnTo>
                                  <a:pt x="3087" y="389"/>
                                </a:lnTo>
                                <a:lnTo>
                                  <a:pt x="3086" y="385"/>
                                </a:lnTo>
                                <a:lnTo>
                                  <a:pt x="3087" y="381"/>
                                </a:lnTo>
                                <a:lnTo>
                                  <a:pt x="3088" y="378"/>
                                </a:lnTo>
                                <a:lnTo>
                                  <a:pt x="3089" y="374"/>
                                </a:lnTo>
                                <a:lnTo>
                                  <a:pt x="3091" y="371"/>
                                </a:lnTo>
                                <a:lnTo>
                                  <a:pt x="3093" y="369"/>
                                </a:lnTo>
                                <a:lnTo>
                                  <a:pt x="3095" y="366"/>
                                </a:lnTo>
                                <a:lnTo>
                                  <a:pt x="3098" y="364"/>
                                </a:lnTo>
                                <a:lnTo>
                                  <a:pt x="3101" y="362"/>
                                </a:lnTo>
                                <a:lnTo>
                                  <a:pt x="3104" y="360"/>
                                </a:lnTo>
                                <a:lnTo>
                                  <a:pt x="3107" y="358"/>
                                </a:lnTo>
                                <a:lnTo>
                                  <a:pt x="3111" y="356"/>
                                </a:lnTo>
                                <a:lnTo>
                                  <a:pt x="3115" y="354"/>
                                </a:lnTo>
                                <a:lnTo>
                                  <a:pt x="3119" y="352"/>
                                </a:lnTo>
                                <a:lnTo>
                                  <a:pt x="3123" y="351"/>
                                </a:lnTo>
                                <a:lnTo>
                                  <a:pt x="3127" y="349"/>
                                </a:lnTo>
                                <a:lnTo>
                                  <a:pt x="3131" y="347"/>
                                </a:lnTo>
                                <a:lnTo>
                                  <a:pt x="3136" y="346"/>
                                </a:lnTo>
                                <a:lnTo>
                                  <a:pt x="3140" y="345"/>
                                </a:lnTo>
                                <a:lnTo>
                                  <a:pt x="3145" y="343"/>
                                </a:lnTo>
                                <a:lnTo>
                                  <a:pt x="3150" y="341"/>
                                </a:lnTo>
                                <a:lnTo>
                                  <a:pt x="3154" y="339"/>
                                </a:lnTo>
                                <a:lnTo>
                                  <a:pt x="3159" y="337"/>
                                </a:lnTo>
                                <a:lnTo>
                                  <a:pt x="3163" y="334"/>
                                </a:lnTo>
                                <a:lnTo>
                                  <a:pt x="3168" y="332"/>
                                </a:lnTo>
                                <a:lnTo>
                                  <a:pt x="3173" y="329"/>
                                </a:lnTo>
                                <a:lnTo>
                                  <a:pt x="3177" y="326"/>
                                </a:lnTo>
                                <a:lnTo>
                                  <a:pt x="3182" y="324"/>
                                </a:lnTo>
                                <a:lnTo>
                                  <a:pt x="3186" y="320"/>
                                </a:lnTo>
                                <a:lnTo>
                                  <a:pt x="3190" y="317"/>
                                </a:lnTo>
                                <a:lnTo>
                                  <a:pt x="3193" y="313"/>
                                </a:lnTo>
                                <a:lnTo>
                                  <a:pt x="3197" y="309"/>
                                </a:lnTo>
                                <a:lnTo>
                                  <a:pt x="3201" y="306"/>
                                </a:lnTo>
                                <a:lnTo>
                                  <a:pt x="3219" y="286"/>
                                </a:lnTo>
                                <a:lnTo>
                                  <a:pt x="3223" y="281"/>
                                </a:lnTo>
                                <a:lnTo>
                                  <a:pt x="3226" y="277"/>
                                </a:lnTo>
                                <a:lnTo>
                                  <a:pt x="3228" y="273"/>
                                </a:lnTo>
                                <a:lnTo>
                                  <a:pt x="3231" y="268"/>
                                </a:lnTo>
                                <a:lnTo>
                                  <a:pt x="3233" y="264"/>
                                </a:lnTo>
                                <a:lnTo>
                                  <a:pt x="3236" y="259"/>
                                </a:lnTo>
                                <a:lnTo>
                                  <a:pt x="3238" y="255"/>
                                </a:lnTo>
                                <a:lnTo>
                                  <a:pt x="3241" y="250"/>
                                </a:lnTo>
                                <a:lnTo>
                                  <a:pt x="3243" y="246"/>
                                </a:lnTo>
                                <a:lnTo>
                                  <a:pt x="3245" y="242"/>
                                </a:lnTo>
                                <a:lnTo>
                                  <a:pt x="3247" y="238"/>
                                </a:lnTo>
                                <a:lnTo>
                                  <a:pt x="3249" y="233"/>
                                </a:lnTo>
                                <a:lnTo>
                                  <a:pt x="3251" y="229"/>
                                </a:lnTo>
                                <a:lnTo>
                                  <a:pt x="3253" y="224"/>
                                </a:lnTo>
                                <a:lnTo>
                                  <a:pt x="3254" y="220"/>
                                </a:lnTo>
                                <a:lnTo>
                                  <a:pt x="3256" y="215"/>
                                </a:lnTo>
                                <a:lnTo>
                                  <a:pt x="3258" y="211"/>
                                </a:lnTo>
                                <a:lnTo>
                                  <a:pt x="3261" y="207"/>
                                </a:lnTo>
                                <a:lnTo>
                                  <a:pt x="3263" y="204"/>
                                </a:lnTo>
                                <a:lnTo>
                                  <a:pt x="3266" y="200"/>
                                </a:lnTo>
                              </a:path>
                            </a:pathLst>
                          </a:custGeom>
                          <a:noFill/>
                          <a:ln w="228600" cap="flat" cmpd="sng">
                            <a:solidFill>
                              <a:srgbClr val="FFFFFF"/>
                            </a:solidFill>
                            <a:prstDash val="solid"/>
                            <a:headEnd type="none" w="med" len="med"/>
                            <a:tailEnd type="none" w="med" len="med"/>
                          </a:ln>
                        </wps:spPr>
                        <wps:bodyPr upright="1"/>
                      </wps:wsp>
                      <wps:wsp>
                        <wps:cNvPr id="179" name="任意多边形 305"/>
                        <wps:cNvSpPr/>
                        <wps:spPr>
                          <a:xfrm>
                            <a:off x="5268" y="1771"/>
                            <a:ext cx="709" cy="407"/>
                          </a:xfrm>
                          <a:custGeom>
                            <a:avLst/>
                            <a:gdLst/>
                            <a:ahLst/>
                            <a:cxnLst/>
                            <a:pathLst>
                              <a:path w="709" h="407">
                                <a:moveTo>
                                  <a:pt x="521" y="323"/>
                                </a:moveTo>
                                <a:lnTo>
                                  <a:pt x="503" y="316"/>
                                </a:lnTo>
                                <a:lnTo>
                                  <a:pt x="497" y="314"/>
                                </a:lnTo>
                                <a:lnTo>
                                  <a:pt x="492" y="313"/>
                                </a:lnTo>
                                <a:lnTo>
                                  <a:pt x="481" y="311"/>
                                </a:lnTo>
                                <a:lnTo>
                                  <a:pt x="470" y="309"/>
                                </a:lnTo>
                                <a:lnTo>
                                  <a:pt x="460" y="307"/>
                                </a:lnTo>
                                <a:lnTo>
                                  <a:pt x="452" y="306"/>
                                </a:lnTo>
                                <a:lnTo>
                                  <a:pt x="445" y="305"/>
                                </a:lnTo>
                                <a:lnTo>
                                  <a:pt x="438" y="304"/>
                                </a:lnTo>
                                <a:lnTo>
                                  <a:pt x="430" y="303"/>
                                </a:lnTo>
                                <a:lnTo>
                                  <a:pt x="422" y="303"/>
                                </a:lnTo>
                                <a:lnTo>
                                  <a:pt x="413" y="302"/>
                                </a:lnTo>
                                <a:lnTo>
                                  <a:pt x="401" y="303"/>
                                </a:lnTo>
                                <a:lnTo>
                                  <a:pt x="389" y="304"/>
                                </a:lnTo>
                                <a:lnTo>
                                  <a:pt x="376" y="305"/>
                                </a:lnTo>
                                <a:lnTo>
                                  <a:pt x="367" y="306"/>
                                </a:lnTo>
                                <a:lnTo>
                                  <a:pt x="358" y="306"/>
                                </a:lnTo>
                                <a:lnTo>
                                  <a:pt x="348" y="307"/>
                                </a:lnTo>
                                <a:lnTo>
                                  <a:pt x="337" y="309"/>
                                </a:lnTo>
                                <a:lnTo>
                                  <a:pt x="326" y="311"/>
                                </a:lnTo>
                                <a:lnTo>
                                  <a:pt x="315" y="313"/>
                                </a:lnTo>
                                <a:lnTo>
                                  <a:pt x="306" y="314"/>
                                </a:lnTo>
                                <a:lnTo>
                                  <a:pt x="297" y="316"/>
                                </a:lnTo>
                                <a:lnTo>
                                  <a:pt x="287" y="318"/>
                                </a:lnTo>
                                <a:lnTo>
                                  <a:pt x="278" y="320"/>
                                </a:lnTo>
                                <a:lnTo>
                                  <a:pt x="268" y="322"/>
                                </a:lnTo>
                                <a:lnTo>
                                  <a:pt x="258" y="325"/>
                                </a:lnTo>
                                <a:lnTo>
                                  <a:pt x="249" y="327"/>
                                </a:lnTo>
                                <a:lnTo>
                                  <a:pt x="239" y="330"/>
                                </a:lnTo>
                                <a:lnTo>
                                  <a:pt x="230" y="332"/>
                                </a:lnTo>
                                <a:lnTo>
                                  <a:pt x="219" y="336"/>
                                </a:lnTo>
                                <a:lnTo>
                                  <a:pt x="209" y="339"/>
                                </a:lnTo>
                                <a:lnTo>
                                  <a:pt x="198" y="343"/>
                                </a:lnTo>
                                <a:lnTo>
                                  <a:pt x="190" y="346"/>
                                </a:lnTo>
                                <a:lnTo>
                                  <a:pt x="182" y="349"/>
                                </a:lnTo>
                                <a:lnTo>
                                  <a:pt x="174" y="351"/>
                                </a:lnTo>
                                <a:lnTo>
                                  <a:pt x="166" y="354"/>
                                </a:lnTo>
                                <a:lnTo>
                                  <a:pt x="159" y="357"/>
                                </a:lnTo>
                                <a:lnTo>
                                  <a:pt x="151" y="360"/>
                                </a:lnTo>
                                <a:lnTo>
                                  <a:pt x="143" y="363"/>
                                </a:lnTo>
                                <a:lnTo>
                                  <a:pt x="135" y="366"/>
                                </a:lnTo>
                                <a:lnTo>
                                  <a:pt x="127" y="369"/>
                                </a:lnTo>
                                <a:lnTo>
                                  <a:pt x="118" y="372"/>
                                </a:lnTo>
                                <a:lnTo>
                                  <a:pt x="110" y="375"/>
                                </a:lnTo>
                                <a:lnTo>
                                  <a:pt x="102" y="379"/>
                                </a:lnTo>
                                <a:lnTo>
                                  <a:pt x="96" y="381"/>
                                </a:lnTo>
                                <a:lnTo>
                                  <a:pt x="90" y="383"/>
                                </a:lnTo>
                                <a:lnTo>
                                  <a:pt x="83" y="385"/>
                                </a:lnTo>
                                <a:lnTo>
                                  <a:pt x="79" y="387"/>
                                </a:lnTo>
                                <a:lnTo>
                                  <a:pt x="74" y="388"/>
                                </a:lnTo>
                                <a:lnTo>
                                  <a:pt x="69" y="390"/>
                                </a:lnTo>
                                <a:lnTo>
                                  <a:pt x="64" y="392"/>
                                </a:lnTo>
                                <a:lnTo>
                                  <a:pt x="59" y="393"/>
                                </a:lnTo>
                                <a:lnTo>
                                  <a:pt x="54" y="395"/>
                                </a:lnTo>
                                <a:lnTo>
                                  <a:pt x="50" y="396"/>
                                </a:lnTo>
                                <a:lnTo>
                                  <a:pt x="45" y="397"/>
                                </a:lnTo>
                                <a:lnTo>
                                  <a:pt x="40" y="399"/>
                                </a:lnTo>
                                <a:lnTo>
                                  <a:pt x="36" y="400"/>
                                </a:lnTo>
                                <a:lnTo>
                                  <a:pt x="32" y="401"/>
                                </a:lnTo>
                                <a:lnTo>
                                  <a:pt x="29" y="402"/>
                                </a:lnTo>
                                <a:lnTo>
                                  <a:pt x="25" y="402"/>
                                </a:lnTo>
                                <a:lnTo>
                                  <a:pt x="22" y="403"/>
                                </a:lnTo>
                                <a:lnTo>
                                  <a:pt x="19" y="403"/>
                                </a:lnTo>
                                <a:lnTo>
                                  <a:pt x="16" y="404"/>
                                </a:lnTo>
                                <a:lnTo>
                                  <a:pt x="13" y="404"/>
                                </a:lnTo>
                                <a:lnTo>
                                  <a:pt x="10" y="404"/>
                                </a:lnTo>
                                <a:lnTo>
                                  <a:pt x="7" y="404"/>
                                </a:lnTo>
                                <a:lnTo>
                                  <a:pt x="5" y="404"/>
                                </a:lnTo>
                                <a:lnTo>
                                  <a:pt x="2" y="403"/>
                                </a:lnTo>
                                <a:lnTo>
                                  <a:pt x="1" y="403"/>
                                </a:lnTo>
                                <a:lnTo>
                                  <a:pt x="0" y="402"/>
                                </a:lnTo>
                                <a:lnTo>
                                  <a:pt x="0" y="402"/>
                                </a:lnTo>
                                <a:lnTo>
                                  <a:pt x="1" y="400"/>
                                </a:lnTo>
                                <a:lnTo>
                                  <a:pt x="2" y="399"/>
                                </a:lnTo>
                                <a:lnTo>
                                  <a:pt x="3" y="398"/>
                                </a:lnTo>
                                <a:lnTo>
                                  <a:pt x="7" y="396"/>
                                </a:lnTo>
                                <a:lnTo>
                                  <a:pt x="11" y="394"/>
                                </a:lnTo>
                                <a:lnTo>
                                  <a:pt x="15" y="393"/>
                                </a:lnTo>
                                <a:lnTo>
                                  <a:pt x="19" y="390"/>
                                </a:lnTo>
                                <a:lnTo>
                                  <a:pt x="24" y="388"/>
                                </a:lnTo>
                                <a:lnTo>
                                  <a:pt x="29" y="386"/>
                                </a:lnTo>
                                <a:lnTo>
                                  <a:pt x="34" y="384"/>
                                </a:lnTo>
                                <a:lnTo>
                                  <a:pt x="38" y="382"/>
                                </a:lnTo>
                                <a:lnTo>
                                  <a:pt x="43" y="380"/>
                                </a:lnTo>
                                <a:lnTo>
                                  <a:pt x="50" y="378"/>
                                </a:lnTo>
                                <a:lnTo>
                                  <a:pt x="57" y="375"/>
                                </a:lnTo>
                                <a:lnTo>
                                  <a:pt x="64" y="373"/>
                                </a:lnTo>
                                <a:lnTo>
                                  <a:pt x="70" y="371"/>
                                </a:lnTo>
                                <a:lnTo>
                                  <a:pt x="75" y="369"/>
                                </a:lnTo>
                                <a:lnTo>
                                  <a:pt x="80" y="368"/>
                                </a:lnTo>
                                <a:lnTo>
                                  <a:pt x="88" y="365"/>
                                </a:lnTo>
                                <a:lnTo>
                                  <a:pt x="95" y="363"/>
                                </a:lnTo>
                                <a:lnTo>
                                  <a:pt x="102" y="361"/>
                                </a:lnTo>
                                <a:lnTo>
                                  <a:pt x="111" y="358"/>
                                </a:lnTo>
                                <a:lnTo>
                                  <a:pt x="120" y="356"/>
                                </a:lnTo>
                                <a:lnTo>
                                  <a:pt x="129" y="353"/>
                                </a:lnTo>
                                <a:lnTo>
                                  <a:pt x="136" y="351"/>
                                </a:lnTo>
                                <a:lnTo>
                                  <a:pt x="144" y="349"/>
                                </a:lnTo>
                                <a:lnTo>
                                  <a:pt x="151" y="347"/>
                                </a:lnTo>
                                <a:lnTo>
                                  <a:pt x="162" y="344"/>
                                </a:lnTo>
                                <a:lnTo>
                                  <a:pt x="172" y="341"/>
                                </a:lnTo>
                                <a:lnTo>
                                  <a:pt x="182" y="338"/>
                                </a:lnTo>
                                <a:lnTo>
                                  <a:pt x="190" y="336"/>
                                </a:lnTo>
                                <a:lnTo>
                                  <a:pt x="198" y="334"/>
                                </a:lnTo>
                                <a:lnTo>
                                  <a:pt x="205" y="332"/>
                                </a:lnTo>
                                <a:lnTo>
                                  <a:pt x="215" y="329"/>
                                </a:lnTo>
                                <a:lnTo>
                                  <a:pt x="225" y="327"/>
                                </a:lnTo>
                                <a:lnTo>
                                  <a:pt x="235" y="324"/>
                                </a:lnTo>
                                <a:lnTo>
                                  <a:pt x="245" y="321"/>
                                </a:lnTo>
                                <a:lnTo>
                                  <a:pt x="255" y="318"/>
                                </a:lnTo>
                                <a:lnTo>
                                  <a:pt x="265" y="315"/>
                                </a:lnTo>
                                <a:lnTo>
                                  <a:pt x="274" y="313"/>
                                </a:lnTo>
                                <a:lnTo>
                                  <a:pt x="282" y="310"/>
                                </a:lnTo>
                                <a:lnTo>
                                  <a:pt x="290" y="308"/>
                                </a:lnTo>
                                <a:lnTo>
                                  <a:pt x="300" y="305"/>
                                </a:lnTo>
                                <a:lnTo>
                                  <a:pt x="310" y="302"/>
                                </a:lnTo>
                                <a:lnTo>
                                  <a:pt x="320" y="299"/>
                                </a:lnTo>
                                <a:lnTo>
                                  <a:pt x="328" y="297"/>
                                </a:lnTo>
                                <a:lnTo>
                                  <a:pt x="335" y="295"/>
                                </a:lnTo>
                                <a:lnTo>
                                  <a:pt x="343" y="292"/>
                                </a:lnTo>
                                <a:lnTo>
                                  <a:pt x="352" y="290"/>
                                </a:lnTo>
                                <a:lnTo>
                                  <a:pt x="360" y="287"/>
                                </a:lnTo>
                                <a:lnTo>
                                  <a:pt x="369" y="285"/>
                                </a:lnTo>
                                <a:lnTo>
                                  <a:pt x="378" y="282"/>
                                </a:lnTo>
                                <a:lnTo>
                                  <a:pt x="416" y="269"/>
                                </a:lnTo>
                                <a:lnTo>
                                  <a:pt x="426" y="266"/>
                                </a:lnTo>
                                <a:lnTo>
                                  <a:pt x="435" y="263"/>
                                </a:lnTo>
                                <a:lnTo>
                                  <a:pt x="445" y="259"/>
                                </a:lnTo>
                                <a:lnTo>
                                  <a:pt x="453" y="257"/>
                                </a:lnTo>
                                <a:lnTo>
                                  <a:pt x="461" y="254"/>
                                </a:lnTo>
                                <a:lnTo>
                                  <a:pt x="469" y="252"/>
                                </a:lnTo>
                                <a:lnTo>
                                  <a:pt x="477" y="249"/>
                                </a:lnTo>
                                <a:lnTo>
                                  <a:pt x="486" y="246"/>
                                </a:lnTo>
                                <a:lnTo>
                                  <a:pt x="494" y="244"/>
                                </a:lnTo>
                                <a:lnTo>
                                  <a:pt x="539" y="231"/>
                                </a:lnTo>
                                <a:lnTo>
                                  <a:pt x="549" y="229"/>
                                </a:lnTo>
                                <a:lnTo>
                                  <a:pt x="556" y="227"/>
                                </a:lnTo>
                                <a:lnTo>
                                  <a:pt x="563" y="225"/>
                                </a:lnTo>
                                <a:lnTo>
                                  <a:pt x="570" y="223"/>
                                </a:lnTo>
                                <a:lnTo>
                                  <a:pt x="578" y="221"/>
                                </a:lnTo>
                                <a:lnTo>
                                  <a:pt x="585" y="219"/>
                                </a:lnTo>
                                <a:lnTo>
                                  <a:pt x="593" y="217"/>
                                </a:lnTo>
                                <a:lnTo>
                                  <a:pt x="601" y="215"/>
                                </a:lnTo>
                                <a:lnTo>
                                  <a:pt x="608" y="213"/>
                                </a:lnTo>
                                <a:lnTo>
                                  <a:pt x="616" y="211"/>
                                </a:lnTo>
                                <a:lnTo>
                                  <a:pt x="622" y="210"/>
                                </a:lnTo>
                                <a:lnTo>
                                  <a:pt x="627" y="209"/>
                                </a:lnTo>
                                <a:lnTo>
                                  <a:pt x="633" y="208"/>
                                </a:lnTo>
                                <a:lnTo>
                                  <a:pt x="638" y="207"/>
                                </a:lnTo>
                                <a:lnTo>
                                  <a:pt x="643" y="206"/>
                                </a:lnTo>
                                <a:lnTo>
                                  <a:pt x="648" y="205"/>
                                </a:lnTo>
                                <a:lnTo>
                                  <a:pt x="653" y="205"/>
                                </a:lnTo>
                                <a:lnTo>
                                  <a:pt x="658" y="204"/>
                                </a:lnTo>
                                <a:lnTo>
                                  <a:pt x="662" y="204"/>
                                </a:lnTo>
                                <a:lnTo>
                                  <a:pt x="666" y="203"/>
                                </a:lnTo>
                                <a:lnTo>
                                  <a:pt x="670" y="203"/>
                                </a:lnTo>
                                <a:lnTo>
                                  <a:pt x="674" y="203"/>
                                </a:lnTo>
                                <a:lnTo>
                                  <a:pt x="677" y="203"/>
                                </a:lnTo>
                                <a:lnTo>
                                  <a:pt x="680" y="203"/>
                                </a:lnTo>
                                <a:lnTo>
                                  <a:pt x="683" y="203"/>
                                </a:lnTo>
                                <a:lnTo>
                                  <a:pt x="686" y="203"/>
                                </a:lnTo>
                                <a:lnTo>
                                  <a:pt x="689" y="204"/>
                                </a:lnTo>
                                <a:lnTo>
                                  <a:pt x="692" y="204"/>
                                </a:lnTo>
                                <a:lnTo>
                                  <a:pt x="695" y="206"/>
                                </a:lnTo>
                                <a:lnTo>
                                  <a:pt x="697" y="207"/>
                                </a:lnTo>
                                <a:lnTo>
                                  <a:pt x="699" y="208"/>
                                </a:lnTo>
                                <a:lnTo>
                                  <a:pt x="701" y="211"/>
                                </a:lnTo>
                                <a:lnTo>
                                  <a:pt x="703" y="214"/>
                                </a:lnTo>
                                <a:lnTo>
                                  <a:pt x="704" y="216"/>
                                </a:lnTo>
                                <a:lnTo>
                                  <a:pt x="705" y="220"/>
                                </a:lnTo>
                                <a:lnTo>
                                  <a:pt x="706" y="223"/>
                                </a:lnTo>
                                <a:lnTo>
                                  <a:pt x="707" y="226"/>
                                </a:lnTo>
                                <a:lnTo>
                                  <a:pt x="707" y="230"/>
                                </a:lnTo>
                                <a:lnTo>
                                  <a:pt x="707" y="233"/>
                                </a:lnTo>
                                <a:lnTo>
                                  <a:pt x="708" y="237"/>
                                </a:lnTo>
                                <a:lnTo>
                                  <a:pt x="706" y="243"/>
                                </a:lnTo>
                                <a:lnTo>
                                  <a:pt x="703" y="249"/>
                                </a:lnTo>
                                <a:lnTo>
                                  <a:pt x="701" y="255"/>
                                </a:lnTo>
                                <a:lnTo>
                                  <a:pt x="692" y="265"/>
                                </a:lnTo>
                                <a:lnTo>
                                  <a:pt x="684" y="276"/>
                                </a:lnTo>
                                <a:lnTo>
                                  <a:pt x="675" y="286"/>
                                </a:lnTo>
                                <a:lnTo>
                                  <a:pt x="668" y="293"/>
                                </a:lnTo>
                                <a:lnTo>
                                  <a:pt x="660" y="300"/>
                                </a:lnTo>
                                <a:lnTo>
                                  <a:pt x="653" y="307"/>
                                </a:lnTo>
                                <a:lnTo>
                                  <a:pt x="645" y="314"/>
                                </a:lnTo>
                                <a:lnTo>
                                  <a:pt x="635" y="322"/>
                                </a:lnTo>
                                <a:lnTo>
                                  <a:pt x="626" y="329"/>
                                </a:lnTo>
                                <a:lnTo>
                                  <a:pt x="616" y="337"/>
                                </a:lnTo>
                                <a:lnTo>
                                  <a:pt x="604" y="343"/>
                                </a:lnTo>
                                <a:lnTo>
                                  <a:pt x="593" y="350"/>
                                </a:lnTo>
                                <a:lnTo>
                                  <a:pt x="581" y="356"/>
                                </a:lnTo>
                                <a:lnTo>
                                  <a:pt x="571" y="361"/>
                                </a:lnTo>
                                <a:lnTo>
                                  <a:pt x="560" y="366"/>
                                </a:lnTo>
                                <a:lnTo>
                                  <a:pt x="550" y="371"/>
                                </a:lnTo>
                                <a:lnTo>
                                  <a:pt x="541" y="374"/>
                                </a:lnTo>
                                <a:lnTo>
                                  <a:pt x="533" y="377"/>
                                </a:lnTo>
                                <a:lnTo>
                                  <a:pt x="524" y="381"/>
                                </a:lnTo>
                                <a:lnTo>
                                  <a:pt x="514" y="383"/>
                                </a:lnTo>
                                <a:lnTo>
                                  <a:pt x="504" y="386"/>
                                </a:lnTo>
                                <a:lnTo>
                                  <a:pt x="494" y="389"/>
                                </a:lnTo>
                                <a:lnTo>
                                  <a:pt x="487" y="391"/>
                                </a:lnTo>
                                <a:lnTo>
                                  <a:pt x="479" y="393"/>
                                </a:lnTo>
                                <a:lnTo>
                                  <a:pt x="472" y="394"/>
                                </a:lnTo>
                                <a:lnTo>
                                  <a:pt x="463" y="396"/>
                                </a:lnTo>
                                <a:lnTo>
                                  <a:pt x="455" y="397"/>
                                </a:lnTo>
                                <a:lnTo>
                                  <a:pt x="447" y="399"/>
                                </a:lnTo>
                                <a:lnTo>
                                  <a:pt x="438" y="400"/>
                                </a:lnTo>
                                <a:lnTo>
                                  <a:pt x="429" y="401"/>
                                </a:lnTo>
                                <a:lnTo>
                                  <a:pt x="420" y="402"/>
                                </a:lnTo>
                                <a:lnTo>
                                  <a:pt x="414" y="403"/>
                                </a:lnTo>
                                <a:lnTo>
                                  <a:pt x="407" y="404"/>
                                </a:lnTo>
                                <a:lnTo>
                                  <a:pt x="400" y="404"/>
                                </a:lnTo>
                                <a:lnTo>
                                  <a:pt x="391" y="405"/>
                                </a:lnTo>
                                <a:lnTo>
                                  <a:pt x="382" y="405"/>
                                </a:lnTo>
                                <a:lnTo>
                                  <a:pt x="373" y="406"/>
                                </a:lnTo>
                                <a:lnTo>
                                  <a:pt x="367" y="406"/>
                                </a:lnTo>
                                <a:lnTo>
                                  <a:pt x="360" y="406"/>
                                </a:lnTo>
                                <a:lnTo>
                                  <a:pt x="353" y="407"/>
                                </a:lnTo>
                                <a:lnTo>
                                  <a:pt x="346" y="407"/>
                                </a:lnTo>
                                <a:lnTo>
                                  <a:pt x="339" y="407"/>
                                </a:lnTo>
                                <a:lnTo>
                                  <a:pt x="332" y="407"/>
                                </a:lnTo>
                                <a:lnTo>
                                  <a:pt x="326" y="407"/>
                                </a:lnTo>
                                <a:lnTo>
                                  <a:pt x="319" y="407"/>
                                </a:lnTo>
                                <a:lnTo>
                                  <a:pt x="312" y="407"/>
                                </a:lnTo>
                                <a:lnTo>
                                  <a:pt x="307" y="407"/>
                                </a:lnTo>
                                <a:lnTo>
                                  <a:pt x="302" y="407"/>
                                </a:lnTo>
                                <a:lnTo>
                                  <a:pt x="297" y="406"/>
                                </a:lnTo>
                                <a:lnTo>
                                  <a:pt x="292" y="406"/>
                                </a:lnTo>
                                <a:lnTo>
                                  <a:pt x="286" y="406"/>
                                </a:lnTo>
                                <a:lnTo>
                                  <a:pt x="281" y="405"/>
                                </a:lnTo>
                                <a:lnTo>
                                  <a:pt x="277" y="405"/>
                                </a:lnTo>
                                <a:lnTo>
                                  <a:pt x="272" y="404"/>
                                </a:lnTo>
                                <a:lnTo>
                                  <a:pt x="268" y="404"/>
                                </a:lnTo>
                                <a:lnTo>
                                  <a:pt x="263" y="403"/>
                                </a:lnTo>
                                <a:lnTo>
                                  <a:pt x="258" y="403"/>
                                </a:lnTo>
                                <a:lnTo>
                                  <a:pt x="254" y="402"/>
                                </a:lnTo>
                                <a:lnTo>
                                  <a:pt x="235" y="399"/>
                                </a:lnTo>
                                <a:lnTo>
                                  <a:pt x="231" y="398"/>
                                </a:lnTo>
                                <a:lnTo>
                                  <a:pt x="228" y="396"/>
                                </a:lnTo>
                                <a:lnTo>
                                  <a:pt x="225" y="395"/>
                                </a:lnTo>
                                <a:lnTo>
                                  <a:pt x="221" y="393"/>
                                </a:lnTo>
                                <a:lnTo>
                                  <a:pt x="218" y="391"/>
                                </a:lnTo>
                                <a:lnTo>
                                  <a:pt x="216" y="388"/>
                                </a:lnTo>
                                <a:lnTo>
                                  <a:pt x="213" y="385"/>
                                </a:lnTo>
                                <a:lnTo>
                                  <a:pt x="212" y="383"/>
                                </a:lnTo>
                                <a:lnTo>
                                  <a:pt x="210" y="380"/>
                                </a:lnTo>
                                <a:lnTo>
                                  <a:pt x="209" y="378"/>
                                </a:lnTo>
                                <a:lnTo>
                                  <a:pt x="209" y="375"/>
                                </a:lnTo>
                                <a:lnTo>
                                  <a:pt x="208" y="372"/>
                                </a:lnTo>
                                <a:lnTo>
                                  <a:pt x="208" y="370"/>
                                </a:lnTo>
                                <a:lnTo>
                                  <a:pt x="209" y="365"/>
                                </a:lnTo>
                                <a:lnTo>
                                  <a:pt x="209" y="361"/>
                                </a:lnTo>
                                <a:lnTo>
                                  <a:pt x="210" y="357"/>
                                </a:lnTo>
                                <a:lnTo>
                                  <a:pt x="213" y="350"/>
                                </a:lnTo>
                                <a:lnTo>
                                  <a:pt x="215" y="343"/>
                                </a:lnTo>
                                <a:lnTo>
                                  <a:pt x="218" y="336"/>
                                </a:lnTo>
                                <a:lnTo>
                                  <a:pt x="221" y="330"/>
                                </a:lnTo>
                                <a:lnTo>
                                  <a:pt x="224" y="323"/>
                                </a:lnTo>
                                <a:lnTo>
                                  <a:pt x="227" y="317"/>
                                </a:lnTo>
                                <a:lnTo>
                                  <a:pt x="231" y="310"/>
                                </a:lnTo>
                                <a:lnTo>
                                  <a:pt x="235" y="303"/>
                                </a:lnTo>
                                <a:lnTo>
                                  <a:pt x="238" y="297"/>
                                </a:lnTo>
                                <a:lnTo>
                                  <a:pt x="244" y="288"/>
                                </a:lnTo>
                                <a:lnTo>
                                  <a:pt x="250" y="280"/>
                                </a:lnTo>
                                <a:lnTo>
                                  <a:pt x="256" y="271"/>
                                </a:lnTo>
                                <a:lnTo>
                                  <a:pt x="263" y="262"/>
                                </a:lnTo>
                                <a:lnTo>
                                  <a:pt x="271" y="252"/>
                                </a:lnTo>
                                <a:lnTo>
                                  <a:pt x="278" y="242"/>
                                </a:lnTo>
                                <a:lnTo>
                                  <a:pt x="285" y="234"/>
                                </a:lnTo>
                                <a:lnTo>
                                  <a:pt x="324" y="187"/>
                                </a:lnTo>
                                <a:lnTo>
                                  <a:pt x="332" y="179"/>
                                </a:lnTo>
                                <a:lnTo>
                                  <a:pt x="340" y="170"/>
                                </a:lnTo>
                                <a:lnTo>
                                  <a:pt x="350" y="162"/>
                                </a:lnTo>
                                <a:lnTo>
                                  <a:pt x="360" y="153"/>
                                </a:lnTo>
                                <a:lnTo>
                                  <a:pt x="369" y="144"/>
                                </a:lnTo>
                                <a:lnTo>
                                  <a:pt x="378" y="137"/>
                                </a:lnTo>
                                <a:lnTo>
                                  <a:pt x="386" y="130"/>
                                </a:lnTo>
                                <a:lnTo>
                                  <a:pt x="394" y="123"/>
                                </a:lnTo>
                                <a:lnTo>
                                  <a:pt x="401" y="117"/>
                                </a:lnTo>
                                <a:lnTo>
                                  <a:pt x="408" y="111"/>
                                </a:lnTo>
                                <a:lnTo>
                                  <a:pt x="415" y="105"/>
                                </a:lnTo>
                                <a:lnTo>
                                  <a:pt x="423" y="99"/>
                                </a:lnTo>
                                <a:lnTo>
                                  <a:pt x="431" y="93"/>
                                </a:lnTo>
                                <a:lnTo>
                                  <a:pt x="439" y="87"/>
                                </a:lnTo>
                                <a:lnTo>
                                  <a:pt x="448" y="81"/>
                                </a:lnTo>
                                <a:lnTo>
                                  <a:pt x="456" y="75"/>
                                </a:lnTo>
                                <a:lnTo>
                                  <a:pt x="465" y="69"/>
                                </a:lnTo>
                                <a:lnTo>
                                  <a:pt x="472" y="64"/>
                                </a:lnTo>
                                <a:lnTo>
                                  <a:pt x="479" y="59"/>
                                </a:lnTo>
                                <a:lnTo>
                                  <a:pt x="487" y="54"/>
                                </a:lnTo>
                                <a:lnTo>
                                  <a:pt x="493" y="50"/>
                                </a:lnTo>
                                <a:lnTo>
                                  <a:pt x="499" y="46"/>
                                </a:lnTo>
                                <a:lnTo>
                                  <a:pt x="505" y="42"/>
                                </a:lnTo>
                                <a:lnTo>
                                  <a:pt x="512" y="38"/>
                                </a:lnTo>
                                <a:lnTo>
                                  <a:pt x="518" y="34"/>
                                </a:lnTo>
                                <a:lnTo>
                                  <a:pt x="525" y="31"/>
                                </a:lnTo>
                                <a:lnTo>
                                  <a:pt x="530" y="27"/>
                                </a:lnTo>
                                <a:lnTo>
                                  <a:pt x="536" y="24"/>
                                </a:lnTo>
                                <a:lnTo>
                                  <a:pt x="542" y="21"/>
                                </a:lnTo>
                                <a:lnTo>
                                  <a:pt x="546" y="18"/>
                                </a:lnTo>
                                <a:lnTo>
                                  <a:pt x="551" y="16"/>
                                </a:lnTo>
                                <a:lnTo>
                                  <a:pt x="556" y="13"/>
                                </a:lnTo>
                                <a:lnTo>
                                  <a:pt x="560" y="11"/>
                                </a:lnTo>
                                <a:lnTo>
                                  <a:pt x="565" y="9"/>
                                </a:lnTo>
                                <a:lnTo>
                                  <a:pt x="569" y="7"/>
                                </a:lnTo>
                                <a:lnTo>
                                  <a:pt x="573" y="5"/>
                                </a:lnTo>
                                <a:lnTo>
                                  <a:pt x="576" y="3"/>
                                </a:lnTo>
                                <a:lnTo>
                                  <a:pt x="580" y="2"/>
                                </a:lnTo>
                                <a:lnTo>
                                  <a:pt x="583" y="1"/>
                                </a:lnTo>
                                <a:lnTo>
                                  <a:pt x="585" y="1"/>
                                </a:lnTo>
                                <a:lnTo>
                                  <a:pt x="588" y="0"/>
                                </a:lnTo>
                                <a:lnTo>
                                  <a:pt x="588" y="2"/>
                                </a:lnTo>
                                <a:lnTo>
                                  <a:pt x="589" y="4"/>
                                </a:lnTo>
                                <a:lnTo>
                                  <a:pt x="590" y="5"/>
                                </a:lnTo>
                                <a:lnTo>
                                  <a:pt x="589" y="7"/>
                                </a:lnTo>
                                <a:lnTo>
                                  <a:pt x="589" y="8"/>
                                </a:lnTo>
                                <a:lnTo>
                                  <a:pt x="589" y="10"/>
                                </a:lnTo>
                                <a:lnTo>
                                  <a:pt x="588" y="12"/>
                                </a:lnTo>
                                <a:lnTo>
                                  <a:pt x="588" y="15"/>
                                </a:lnTo>
                                <a:lnTo>
                                  <a:pt x="587" y="17"/>
                                </a:lnTo>
                                <a:lnTo>
                                  <a:pt x="584" y="22"/>
                                </a:lnTo>
                                <a:lnTo>
                                  <a:pt x="581" y="26"/>
                                </a:lnTo>
                                <a:lnTo>
                                  <a:pt x="578" y="30"/>
                                </a:lnTo>
                                <a:lnTo>
                                  <a:pt x="576" y="34"/>
                                </a:lnTo>
                                <a:lnTo>
                                  <a:pt x="574" y="37"/>
                                </a:lnTo>
                                <a:lnTo>
                                  <a:pt x="571" y="41"/>
                                </a:lnTo>
                                <a:lnTo>
                                  <a:pt x="567" y="47"/>
                                </a:lnTo>
                                <a:lnTo>
                                  <a:pt x="563" y="53"/>
                                </a:lnTo>
                                <a:lnTo>
                                  <a:pt x="559" y="58"/>
                                </a:lnTo>
                                <a:lnTo>
                                  <a:pt x="555" y="63"/>
                                </a:lnTo>
                                <a:lnTo>
                                  <a:pt x="551" y="69"/>
                                </a:lnTo>
                                <a:lnTo>
                                  <a:pt x="547" y="74"/>
                                </a:lnTo>
                                <a:lnTo>
                                  <a:pt x="542" y="80"/>
                                </a:lnTo>
                                <a:lnTo>
                                  <a:pt x="537" y="85"/>
                                </a:lnTo>
                                <a:lnTo>
                                  <a:pt x="532" y="91"/>
                                </a:lnTo>
                                <a:lnTo>
                                  <a:pt x="527" y="97"/>
                                </a:lnTo>
                                <a:lnTo>
                                  <a:pt x="521" y="104"/>
                                </a:lnTo>
                                <a:lnTo>
                                  <a:pt x="516" y="110"/>
                                </a:lnTo>
                                <a:lnTo>
                                  <a:pt x="509" y="117"/>
                                </a:lnTo>
                                <a:lnTo>
                                  <a:pt x="502" y="125"/>
                                </a:lnTo>
                                <a:lnTo>
                                  <a:pt x="495" y="133"/>
                                </a:lnTo>
                                <a:lnTo>
                                  <a:pt x="490" y="139"/>
                                </a:lnTo>
                                <a:lnTo>
                                  <a:pt x="484" y="145"/>
                                </a:lnTo>
                                <a:lnTo>
                                  <a:pt x="479" y="151"/>
                                </a:lnTo>
                                <a:lnTo>
                                  <a:pt x="473" y="158"/>
                                </a:lnTo>
                                <a:lnTo>
                                  <a:pt x="468" y="164"/>
                                </a:lnTo>
                                <a:lnTo>
                                  <a:pt x="463" y="170"/>
                                </a:lnTo>
                                <a:lnTo>
                                  <a:pt x="457" y="177"/>
                                </a:lnTo>
                                <a:lnTo>
                                  <a:pt x="451" y="184"/>
                                </a:lnTo>
                                <a:lnTo>
                                  <a:pt x="445" y="191"/>
                                </a:lnTo>
                                <a:lnTo>
                                  <a:pt x="439" y="199"/>
                                </a:lnTo>
                                <a:lnTo>
                                  <a:pt x="433" y="207"/>
                                </a:lnTo>
                                <a:lnTo>
                                  <a:pt x="426" y="214"/>
                                </a:lnTo>
                                <a:lnTo>
                                  <a:pt x="421" y="221"/>
                                </a:lnTo>
                                <a:lnTo>
                                  <a:pt x="416" y="227"/>
                                </a:lnTo>
                                <a:lnTo>
                                  <a:pt x="411" y="233"/>
                                </a:lnTo>
                                <a:lnTo>
                                  <a:pt x="407" y="238"/>
                                </a:lnTo>
                                <a:lnTo>
                                  <a:pt x="402" y="244"/>
                                </a:lnTo>
                                <a:lnTo>
                                  <a:pt x="398" y="250"/>
                                </a:lnTo>
                                <a:lnTo>
                                  <a:pt x="393" y="256"/>
                                </a:lnTo>
                                <a:lnTo>
                                  <a:pt x="388" y="262"/>
                                </a:lnTo>
                                <a:lnTo>
                                  <a:pt x="383" y="268"/>
                                </a:lnTo>
                              </a:path>
                            </a:pathLst>
                          </a:custGeom>
                          <a:noFill/>
                          <a:ln w="228600" cap="flat" cmpd="sng">
                            <a:solidFill>
                              <a:srgbClr val="FFFFFF"/>
                            </a:solidFill>
                            <a:prstDash val="solid"/>
                            <a:headEnd type="none" w="med" len="med"/>
                            <a:tailEnd type="none" w="med" len="med"/>
                          </a:ln>
                        </wps:spPr>
                        <wps:bodyPr upright="1"/>
                      </wps:wsp>
                      <wps:wsp>
                        <wps:cNvPr id="180" name="任意多边形 306"/>
                        <wps:cNvSpPr/>
                        <wps:spPr>
                          <a:xfrm>
                            <a:off x="3943" y="2592"/>
                            <a:ext cx="1057" cy="121"/>
                          </a:xfrm>
                          <a:custGeom>
                            <a:avLst/>
                            <a:gdLst/>
                            <a:ahLst/>
                            <a:cxnLst/>
                            <a:pathLst>
                              <a:path w="1057" h="121">
                                <a:moveTo>
                                  <a:pt x="1056" y="53"/>
                                </a:moveTo>
                                <a:lnTo>
                                  <a:pt x="990" y="60"/>
                                </a:lnTo>
                                <a:lnTo>
                                  <a:pt x="982" y="61"/>
                                </a:lnTo>
                                <a:lnTo>
                                  <a:pt x="974" y="62"/>
                                </a:lnTo>
                                <a:lnTo>
                                  <a:pt x="966" y="63"/>
                                </a:lnTo>
                                <a:lnTo>
                                  <a:pt x="953" y="64"/>
                                </a:lnTo>
                                <a:lnTo>
                                  <a:pt x="941" y="65"/>
                                </a:lnTo>
                                <a:lnTo>
                                  <a:pt x="929" y="67"/>
                                </a:lnTo>
                                <a:lnTo>
                                  <a:pt x="916" y="68"/>
                                </a:lnTo>
                                <a:lnTo>
                                  <a:pt x="906" y="70"/>
                                </a:lnTo>
                                <a:lnTo>
                                  <a:pt x="895" y="71"/>
                                </a:lnTo>
                                <a:lnTo>
                                  <a:pt x="884" y="72"/>
                                </a:lnTo>
                                <a:lnTo>
                                  <a:pt x="874" y="73"/>
                                </a:lnTo>
                                <a:lnTo>
                                  <a:pt x="863" y="74"/>
                                </a:lnTo>
                                <a:lnTo>
                                  <a:pt x="852" y="76"/>
                                </a:lnTo>
                                <a:lnTo>
                                  <a:pt x="841" y="77"/>
                                </a:lnTo>
                                <a:lnTo>
                                  <a:pt x="829" y="78"/>
                                </a:lnTo>
                                <a:lnTo>
                                  <a:pt x="817" y="79"/>
                                </a:lnTo>
                                <a:lnTo>
                                  <a:pt x="806" y="81"/>
                                </a:lnTo>
                                <a:lnTo>
                                  <a:pt x="794" y="82"/>
                                </a:lnTo>
                                <a:lnTo>
                                  <a:pt x="783" y="83"/>
                                </a:lnTo>
                                <a:lnTo>
                                  <a:pt x="771" y="84"/>
                                </a:lnTo>
                                <a:lnTo>
                                  <a:pt x="759" y="85"/>
                                </a:lnTo>
                                <a:lnTo>
                                  <a:pt x="746" y="86"/>
                                </a:lnTo>
                                <a:lnTo>
                                  <a:pt x="733" y="87"/>
                                </a:lnTo>
                                <a:lnTo>
                                  <a:pt x="723" y="88"/>
                                </a:lnTo>
                                <a:lnTo>
                                  <a:pt x="713" y="89"/>
                                </a:lnTo>
                                <a:lnTo>
                                  <a:pt x="646" y="94"/>
                                </a:lnTo>
                                <a:lnTo>
                                  <a:pt x="578" y="97"/>
                                </a:lnTo>
                                <a:lnTo>
                                  <a:pt x="566" y="98"/>
                                </a:lnTo>
                                <a:lnTo>
                                  <a:pt x="554" y="98"/>
                                </a:lnTo>
                                <a:lnTo>
                                  <a:pt x="542" y="98"/>
                                </a:lnTo>
                                <a:lnTo>
                                  <a:pt x="530" y="99"/>
                                </a:lnTo>
                                <a:lnTo>
                                  <a:pt x="519" y="99"/>
                                </a:lnTo>
                                <a:lnTo>
                                  <a:pt x="508" y="100"/>
                                </a:lnTo>
                                <a:lnTo>
                                  <a:pt x="498" y="100"/>
                                </a:lnTo>
                                <a:lnTo>
                                  <a:pt x="487" y="100"/>
                                </a:lnTo>
                                <a:lnTo>
                                  <a:pt x="475" y="100"/>
                                </a:lnTo>
                                <a:lnTo>
                                  <a:pt x="463" y="101"/>
                                </a:lnTo>
                                <a:lnTo>
                                  <a:pt x="451" y="101"/>
                                </a:lnTo>
                                <a:lnTo>
                                  <a:pt x="438" y="101"/>
                                </a:lnTo>
                                <a:lnTo>
                                  <a:pt x="425" y="101"/>
                                </a:lnTo>
                                <a:lnTo>
                                  <a:pt x="412" y="102"/>
                                </a:lnTo>
                                <a:lnTo>
                                  <a:pt x="402" y="102"/>
                                </a:lnTo>
                                <a:lnTo>
                                  <a:pt x="393" y="102"/>
                                </a:lnTo>
                                <a:lnTo>
                                  <a:pt x="383" y="102"/>
                                </a:lnTo>
                                <a:lnTo>
                                  <a:pt x="373" y="102"/>
                                </a:lnTo>
                                <a:lnTo>
                                  <a:pt x="363" y="102"/>
                                </a:lnTo>
                                <a:lnTo>
                                  <a:pt x="353" y="102"/>
                                </a:lnTo>
                                <a:lnTo>
                                  <a:pt x="344" y="102"/>
                                </a:lnTo>
                                <a:lnTo>
                                  <a:pt x="336" y="102"/>
                                </a:lnTo>
                                <a:lnTo>
                                  <a:pt x="327" y="103"/>
                                </a:lnTo>
                                <a:lnTo>
                                  <a:pt x="319" y="103"/>
                                </a:lnTo>
                                <a:lnTo>
                                  <a:pt x="311" y="103"/>
                                </a:lnTo>
                                <a:lnTo>
                                  <a:pt x="303" y="103"/>
                                </a:lnTo>
                                <a:lnTo>
                                  <a:pt x="294" y="103"/>
                                </a:lnTo>
                                <a:lnTo>
                                  <a:pt x="286" y="103"/>
                                </a:lnTo>
                                <a:lnTo>
                                  <a:pt x="278" y="103"/>
                                </a:lnTo>
                                <a:lnTo>
                                  <a:pt x="272" y="103"/>
                                </a:lnTo>
                                <a:lnTo>
                                  <a:pt x="265" y="103"/>
                                </a:lnTo>
                                <a:lnTo>
                                  <a:pt x="259" y="103"/>
                                </a:lnTo>
                                <a:lnTo>
                                  <a:pt x="252" y="103"/>
                                </a:lnTo>
                                <a:lnTo>
                                  <a:pt x="244" y="104"/>
                                </a:lnTo>
                                <a:lnTo>
                                  <a:pt x="236" y="104"/>
                                </a:lnTo>
                                <a:lnTo>
                                  <a:pt x="228" y="104"/>
                                </a:lnTo>
                                <a:lnTo>
                                  <a:pt x="220" y="104"/>
                                </a:lnTo>
                                <a:lnTo>
                                  <a:pt x="211" y="105"/>
                                </a:lnTo>
                                <a:lnTo>
                                  <a:pt x="205" y="105"/>
                                </a:lnTo>
                                <a:lnTo>
                                  <a:pt x="198" y="105"/>
                                </a:lnTo>
                                <a:lnTo>
                                  <a:pt x="191" y="106"/>
                                </a:lnTo>
                                <a:lnTo>
                                  <a:pt x="185" y="106"/>
                                </a:lnTo>
                                <a:lnTo>
                                  <a:pt x="179" y="106"/>
                                </a:lnTo>
                                <a:lnTo>
                                  <a:pt x="173" y="106"/>
                                </a:lnTo>
                                <a:lnTo>
                                  <a:pt x="166" y="107"/>
                                </a:lnTo>
                                <a:lnTo>
                                  <a:pt x="159" y="107"/>
                                </a:lnTo>
                                <a:lnTo>
                                  <a:pt x="152" y="108"/>
                                </a:lnTo>
                                <a:lnTo>
                                  <a:pt x="146" y="108"/>
                                </a:lnTo>
                                <a:lnTo>
                                  <a:pt x="141" y="108"/>
                                </a:lnTo>
                                <a:lnTo>
                                  <a:pt x="135" y="109"/>
                                </a:lnTo>
                                <a:lnTo>
                                  <a:pt x="128" y="109"/>
                                </a:lnTo>
                                <a:lnTo>
                                  <a:pt x="122" y="110"/>
                                </a:lnTo>
                                <a:lnTo>
                                  <a:pt x="115" y="110"/>
                                </a:lnTo>
                                <a:lnTo>
                                  <a:pt x="108" y="111"/>
                                </a:lnTo>
                                <a:lnTo>
                                  <a:pt x="101" y="111"/>
                                </a:lnTo>
                                <a:lnTo>
                                  <a:pt x="95" y="112"/>
                                </a:lnTo>
                                <a:lnTo>
                                  <a:pt x="89" y="112"/>
                                </a:lnTo>
                                <a:lnTo>
                                  <a:pt x="84" y="112"/>
                                </a:lnTo>
                                <a:lnTo>
                                  <a:pt x="79" y="113"/>
                                </a:lnTo>
                                <a:lnTo>
                                  <a:pt x="74" y="113"/>
                                </a:lnTo>
                                <a:lnTo>
                                  <a:pt x="69" y="114"/>
                                </a:lnTo>
                                <a:lnTo>
                                  <a:pt x="64" y="114"/>
                                </a:lnTo>
                                <a:lnTo>
                                  <a:pt x="59" y="114"/>
                                </a:lnTo>
                                <a:lnTo>
                                  <a:pt x="54" y="115"/>
                                </a:lnTo>
                                <a:lnTo>
                                  <a:pt x="50" y="115"/>
                                </a:lnTo>
                                <a:lnTo>
                                  <a:pt x="46" y="115"/>
                                </a:lnTo>
                                <a:lnTo>
                                  <a:pt x="42" y="116"/>
                                </a:lnTo>
                                <a:lnTo>
                                  <a:pt x="39" y="116"/>
                                </a:lnTo>
                                <a:lnTo>
                                  <a:pt x="35" y="116"/>
                                </a:lnTo>
                                <a:lnTo>
                                  <a:pt x="31" y="117"/>
                                </a:lnTo>
                                <a:lnTo>
                                  <a:pt x="28" y="117"/>
                                </a:lnTo>
                                <a:lnTo>
                                  <a:pt x="25" y="117"/>
                                </a:lnTo>
                                <a:lnTo>
                                  <a:pt x="21" y="118"/>
                                </a:lnTo>
                                <a:lnTo>
                                  <a:pt x="18" y="118"/>
                                </a:lnTo>
                                <a:lnTo>
                                  <a:pt x="16" y="118"/>
                                </a:lnTo>
                                <a:lnTo>
                                  <a:pt x="13" y="118"/>
                                </a:lnTo>
                                <a:lnTo>
                                  <a:pt x="10" y="119"/>
                                </a:lnTo>
                                <a:lnTo>
                                  <a:pt x="8" y="119"/>
                                </a:lnTo>
                                <a:lnTo>
                                  <a:pt x="5" y="119"/>
                                </a:lnTo>
                                <a:lnTo>
                                  <a:pt x="2" y="119"/>
                                </a:lnTo>
                                <a:lnTo>
                                  <a:pt x="2" y="120"/>
                                </a:lnTo>
                                <a:lnTo>
                                  <a:pt x="1" y="120"/>
                                </a:lnTo>
                                <a:lnTo>
                                  <a:pt x="0" y="120"/>
                                </a:lnTo>
                                <a:lnTo>
                                  <a:pt x="0" y="120"/>
                                </a:lnTo>
                                <a:lnTo>
                                  <a:pt x="2" y="120"/>
                                </a:lnTo>
                                <a:lnTo>
                                  <a:pt x="3" y="121"/>
                                </a:lnTo>
                                <a:lnTo>
                                  <a:pt x="5" y="121"/>
                                </a:lnTo>
                                <a:lnTo>
                                  <a:pt x="21" y="120"/>
                                </a:lnTo>
                                <a:lnTo>
                                  <a:pt x="25" y="119"/>
                                </a:lnTo>
                                <a:lnTo>
                                  <a:pt x="31" y="119"/>
                                </a:lnTo>
                                <a:lnTo>
                                  <a:pt x="37" y="118"/>
                                </a:lnTo>
                                <a:lnTo>
                                  <a:pt x="43" y="117"/>
                                </a:lnTo>
                                <a:lnTo>
                                  <a:pt x="52" y="116"/>
                                </a:lnTo>
                                <a:lnTo>
                                  <a:pt x="62" y="115"/>
                                </a:lnTo>
                                <a:lnTo>
                                  <a:pt x="71" y="114"/>
                                </a:lnTo>
                                <a:lnTo>
                                  <a:pt x="78" y="113"/>
                                </a:lnTo>
                                <a:lnTo>
                                  <a:pt x="84" y="112"/>
                                </a:lnTo>
                                <a:lnTo>
                                  <a:pt x="91" y="111"/>
                                </a:lnTo>
                                <a:lnTo>
                                  <a:pt x="100" y="110"/>
                                </a:lnTo>
                                <a:lnTo>
                                  <a:pt x="109" y="109"/>
                                </a:lnTo>
                                <a:lnTo>
                                  <a:pt x="118" y="107"/>
                                </a:lnTo>
                                <a:lnTo>
                                  <a:pt x="127" y="106"/>
                                </a:lnTo>
                                <a:lnTo>
                                  <a:pt x="136" y="104"/>
                                </a:lnTo>
                                <a:lnTo>
                                  <a:pt x="145" y="103"/>
                                </a:lnTo>
                                <a:lnTo>
                                  <a:pt x="154" y="102"/>
                                </a:lnTo>
                                <a:lnTo>
                                  <a:pt x="163" y="100"/>
                                </a:lnTo>
                                <a:lnTo>
                                  <a:pt x="172" y="99"/>
                                </a:lnTo>
                                <a:lnTo>
                                  <a:pt x="183" y="97"/>
                                </a:lnTo>
                                <a:lnTo>
                                  <a:pt x="195" y="95"/>
                                </a:lnTo>
                                <a:lnTo>
                                  <a:pt x="206" y="94"/>
                                </a:lnTo>
                                <a:lnTo>
                                  <a:pt x="214" y="92"/>
                                </a:lnTo>
                                <a:lnTo>
                                  <a:pt x="223" y="91"/>
                                </a:lnTo>
                                <a:lnTo>
                                  <a:pt x="231" y="90"/>
                                </a:lnTo>
                                <a:lnTo>
                                  <a:pt x="243" y="88"/>
                                </a:lnTo>
                                <a:lnTo>
                                  <a:pt x="254" y="86"/>
                                </a:lnTo>
                                <a:lnTo>
                                  <a:pt x="266" y="84"/>
                                </a:lnTo>
                                <a:lnTo>
                                  <a:pt x="275" y="83"/>
                                </a:lnTo>
                                <a:lnTo>
                                  <a:pt x="284" y="81"/>
                                </a:lnTo>
                                <a:lnTo>
                                  <a:pt x="292" y="80"/>
                                </a:lnTo>
                                <a:lnTo>
                                  <a:pt x="304" y="78"/>
                                </a:lnTo>
                                <a:lnTo>
                                  <a:pt x="316" y="76"/>
                                </a:lnTo>
                                <a:lnTo>
                                  <a:pt x="327" y="74"/>
                                </a:lnTo>
                                <a:lnTo>
                                  <a:pt x="338" y="73"/>
                                </a:lnTo>
                                <a:lnTo>
                                  <a:pt x="348" y="71"/>
                                </a:lnTo>
                                <a:lnTo>
                                  <a:pt x="359" y="69"/>
                                </a:lnTo>
                                <a:lnTo>
                                  <a:pt x="369" y="68"/>
                                </a:lnTo>
                                <a:lnTo>
                                  <a:pt x="379" y="66"/>
                                </a:lnTo>
                                <a:lnTo>
                                  <a:pt x="388" y="64"/>
                                </a:lnTo>
                                <a:lnTo>
                                  <a:pt x="399" y="62"/>
                                </a:lnTo>
                                <a:lnTo>
                                  <a:pt x="410" y="61"/>
                                </a:lnTo>
                                <a:lnTo>
                                  <a:pt x="421" y="59"/>
                                </a:lnTo>
                                <a:lnTo>
                                  <a:pt x="429" y="57"/>
                                </a:lnTo>
                                <a:lnTo>
                                  <a:pt x="437" y="56"/>
                                </a:lnTo>
                                <a:lnTo>
                                  <a:pt x="445" y="55"/>
                                </a:lnTo>
                                <a:lnTo>
                                  <a:pt x="456" y="53"/>
                                </a:lnTo>
                                <a:lnTo>
                                  <a:pt x="467" y="51"/>
                                </a:lnTo>
                                <a:lnTo>
                                  <a:pt x="478" y="49"/>
                                </a:lnTo>
                                <a:lnTo>
                                  <a:pt x="486" y="48"/>
                                </a:lnTo>
                                <a:lnTo>
                                  <a:pt x="494" y="46"/>
                                </a:lnTo>
                                <a:lnTo>
                                  <a:pt x="502" y="45"/>
                                </a:lnTo>
                                <a:lnTo>
                                  <a:pt x="512" y="43"/>
                                </a:lnTo>
                                <a:lnTo>
                                  <a:pt x="522" y="42"/>
                                </a:lnTo>
                                <a:lnTo>
                                  <a:pt x="532" y="40"/>
                                </a:lnTo>
                                <a:lnTo>
                                  <a:pt x="541" y="39"/>
                                </a:lnTo>
                                <a:lnTo>
                                  <a:pt x="550" y="37"/>
                                </a:lnTo>
                                <a:lnTo>
                                  <a:pt x="559" y="36"/>
                                </a:lnTo>
                                <a:lnTo>
                                  <a:pt x="568" y="34"/>
                                </a:lnTo>
                                <a:lnTo>
                                  <a:pt x="578" y="32"/>
                                </a:lnTo>
                                <a:lnTo>
                                  <a:pt x="587" y="31"/>
                                </a:lnTo>
                                <a:lnTo>
                                  <a:pt x="596" y="29"/>
                                </a:lnTo>
                                <a:lnTo>
                                  <a:pt x="606" y="28"/>
                                </a:lnTo>
                                <a:lnTo>
                                  <a:pt x="615" y="26"/>
                                </a:lnTo>
                                <a:lnTo>
                                  <a:pt x="622" y="25"/>
                                </a:lnTo>
                                <a:lnTo>
                                  <a:pt x="629" y="24"/>
                                </a:lnTo>
                                <a:lnTo>
                                  <a:pt x="637" y="22"/>
                                </a:lnTo>
                                <a:lnTo>
                                  <a:pt x="646" y="21"/>
                                </a:lnTo>
                                <a:lnTo>
                                  <a:pt x="655" y="20"/>
                                </a:lnTo>
                                <a:lnTo>
                                  <a:pt x="664" y="18"/>
                                </a:lnTo>
                                <a:lnTo>
                                  <a:pt x="673" y="17"/>
                                </a:lnTo>
                                <a:lnTo>
                                  <a:pt x="683" y="16"/>
                                </a:lnTo>
                                <a:lnTo>
                                  <a:pt x="692" y="14"/>
                                </a:lnTo>
                                <a:lnTo>
                                  <a:pt x="700" y="13"/>
                                </a:lnTo>
                                <a:lnTo>
                                  <a:pt x="707" y="12"/>
                                </a:lnTo>
                                <a:lnTo>
                                  <a:pt x="715" y="11"/>
                                </a:lnTo>
                                <a:lnTo>
                                  <a:pt x="722" y="10"/>
                                </a:lnTo>
                                <a:lnTo>
                                  <a:pt x="729" y="10"/>
                                </a:lnTo>
                                <a:lnTo>
                                  <a:pt x="736" y="9"/>
                                </a:lnTo>
                                <a:lnTo>
                                  <a:pt x="743" y="8"/>
                                </a:lnTo>
                                <a:lnTo>
                                  <a:pt x="750" y="7"/>
                                </a:lnTo>
                                <a:lnTo>
                                  <a:pt x="757" y="6"/>
                                </a:lnTo>
                                <a:lnTo>
                                  <a:pt x="762" y="6"/>
                                </a:lnTo>
                                <a:lnTo>
                                  <a:pt x="768" y="5"/>
                                </a:lnTo>
                                <a:lnTo>
                                  <a:pt x="774" y="5"/>
                                </a:lnTo>
                                <a:lnTo>
                                  <a:pt x="780" y="4"/>
                                </a:lnTo>
                                <a:lnTo>
                                  <a:pt x="786" y="4"/>
                                </a:lnTo>
                                <a:lnTo>
                                  <a:pt x="793" y="3"/>
                                </a:lnTo>
                                <a:lnTo>
                                  <a:pt x="799" y="3"/>
                                </a:lnTo>
                                <a:lnTo>
                                  <a:pt x="806" y="2"/>
                                </a:lnTo>
                                <a:lnTo>
                                  <a:pt x="812" y="2"/>
                                </a:lnTo>
                                <a:lnTo>
                                  <a:pt x="817" y="2"/>
                                </a:lnTo>
                                <a:lnTo>
                                  <a:pt x="822" y="1"/>
                                </a:lnTo>
                                <a:lnTo>
                                  <a:pt x="827" y="1"/>
                                </a:lnTo>
                                <a:lnTo>
                                  <a:pt x="831" y="1"/>
                                </a:lnTo>
                                <a:lnTo>
                                  <a:pt x="836" y="1"/>
                                </a:lnTo>
                                <a:lnTo>
                                  <a:pt x="840" y="0"/>
                                </a:lnTo>
                                <a:lnTo>
                                  <a:pt x="844" y="0"/>
                                </a:lnTo>
                                <a:lnTo>
                                  <a:pt x="849" y="0"/>
                                </a:lnTo>
                                <a:lnTo>
                                  <a:pt x="853" y="0"/>
                                </a:lnTo>
                                <a:lnTo>
                                  <a:pt x="857" y="0"/>
                                </a:lnTo>
                                <a:lnTo>
                                  <a:pt x="860" y="0"/>
                                </a:lnTo>
                                <a:lnTo>
                                  <a:pt x="863" y="0"/>
                                </a:lnTo>
                                <a:lnTo>
                                  <a:pt x="867" y="0"/>
                                </a:lnTo>
                                <a:lnTo>
                                  <a:pt x="871" y="0"/>
                                </a:lnTo>
                                <a:lnTo>
                                  <a:pt x="875" y="0"/>
                                </a:lnTo>
                                <a:lnTo>
                                  <a:pt x="878" y="0"/>
                                </a:lnTo>
                                <a:lnTo>
                                  <a:pt x="882" y="0"/>
                                </a:lnTo>
                                <a:lnTo>
                                  <a:pt x="886" y="0"/>
                                </a:lnTo>
                                <a:lnTo>
                                  <a:pt x="889" y="0"/>
                                </a:lnTo>
                                <a:lnTo>
                                  <a:pt x="892" y="0"/>
                                </a:lnTo>
                                <a:lnTo>
                                  <a:pt x="895" y="0"/>
                                </a:lnTo>
                                <a:lnTo>
                                  <a:pt x="897" y="0"/>
                                </a:lnTo>
                                <a:lnTo>
                                  <a:pt x="900" y="0"/>
                                </a:lnTo>
                                <a:lnTo>
                                  <a:pt x="903" y="0"/>
                                </a:lnTo>
                                <a:lnTo>
                                  <a:pt x="905" y="0"/>
                                </a:lnTo>
                                <a:lnTo>
                                  <a:pt x="907" y="0"/>
                                </a:lnTo>
                                <a:lnTo>
                                  <a:pt x="910" y="0"/>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303" o:spid="_x0000_s1026" o:spt="203" style="position:absolute;left:0pt;margin-left:128.85pt;margin-top:79.55pt;height:65.15pt;width:181.3pt;mso-position-horizontal-relative:page;z-index:-251553792;mso-width-relative:page;mso-height-relative:page;" coordorigin="2578,1591" coordsize="3626,1303" o:gfxdata="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">
                <o:lock v:ext="edit" aspectratio="f"/>
                <v:shape id="任意多边形 304" o:spid="_x0000_s1026" o:spt="100" style="position:absolute;left:2757;top:1779;height:932;width:3266;" filled="f" stroked="t" coordsize="3266,932" o:gfxdata="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PHfr4A&#10;AADcAAAADwAAAAAAAAABACAAAAAiAAAAZHJzL2Rvd25yZXYueG1sUEsBAhQAFAAAAAgAh07iQDMv&#10;BZ47AAAAOQAAABAAAAAAAAAAAQAgAAAADQEAAGRycy9zaGFwZXhtbC54bWxQSwUGAAAAAAYABgBb&#10;AQAAtwMAAAAA&#10;" path="m2601,376l2583,377,2570,377,2561,378,2555,378,2548,378,2542,379,2535,379,2529,379,2524,379,2518,379,2508,379,2499,379,2489,379,2477,379,2465,379,2402,379,2393,379,2382,379,2372,379,2361,378,2349,379,2337,379,2325,379,2313,379,2301,379,2289,379,2277,380,2265,380,2252,380,2243,380,2233,381,2223,381,2214,381,2205,382,2196,382,2186,383,2176,383,2166,384,2155,385,2144,386,2132,386,2123,387,2114,388,2104,389,2096,389,2087,390,2079,390,2069,391,2059,392,2049,392,2037,393,2025,393,2013,394,2003,394,1993,393,1983,393,1975,392,1966,391,1958,391,1949,390,1939,390,1929,389,1918,389,1907,388,1896,387,1848,386,1839,385,1828,385,1818,384,1807,384,1796,384,1786,383,1775,383,1765,382,1754,382,1744,382,1735,382,1726,381,1716,381,1704,381,1692,380,1680,380,1669,380,1658,379,1647,379,1636,378,1624,378,1612,377,1600,377,1590,376,1580,376,1571,375,1560,375,1549,374,1538,374,1525,373,1513,372,1501,372,1491,371,1480,371,1470,370,1458,369,1445,369,1433,368,1420,367,1407,366,1394,366,1383,365,1372,364,1361,363,1349,362,1338,361,1326,360,1315,359,1303,358,1292,357,1283,356,1274,355,1266,354,1215,347,1205,345,1195,344,1186,342,1176,340,1165,338,1154,336,1143,334,1135,332,1126,331,1118,329,1109,327,1101,325,1092,323,1082,321,1073,319,1063,316,1052,314,1040,311,1029,308,1020,306,1011,303,1001,301,993,299,984,297,975,294,966,292,956,289,946,287,935,284,923,281,912,278,902,275,892,273,883,270,874,268,865,266,856,264,845,261,834,259,823,256,811,253,799,250,787,248,777,245,767,243,757,241,749,239,741,237,733,236,723,234,713,232,703,230,694,228,685,226,676,224,669,222,662,220,655,219,647,217,639,215,631,214,623,213,574,206,567,205,561,204,554,204,548,203,542,203,536,202,530,202,524,201,518,200,513,200,508,199,503,198,497,198,493,197,488,197,484,196,479,196,475,195,470,195,466,194,462,193,457,193,453,192,448,191,443,191,439,190,435,189,430,188,426,188,421,187,416,186,412,185,407,184,403,184,397,183,392,182,387,181,382,180,377,179,372,179,367,178,362,177,357,176,351,175,346,174,340,173,335,172,330,170,324,169,320,168,315,167,310,166,305,165,300,164,295,163,290,162,285,161,281,160,276,159,272,159,267,158,260,156,253,155,246,153,243,152,239,151,236,150,244,144,246,142,253,141,260,139,266,138,276,136,287,134,297,132,308,130,369,120,415,113,427,112,439,110,449,109,460,107,470,106,481,105,492,104,503,103,514,102,525,100,537,99,548,98,613,94,624,93,634,92,646,92,658,92,669,91,680,91,690,91,700,91,710,90,721,90,732,90,743,90,755,90,767,90,779,90,828,91,839,91,849,92,860,92,871,93,923,96,934,97,945,98,956,98,967,99,978,100,989,101,1000,102,1011,103,1024,105,1037,106,1050,108,1060,109,1070,110,1080,111,1089,112,1099,113,1108,114,1118,116,1129,117,1139,118,1150,119,1160,121,1171,122,1179,123,1187,124,1196,125,1203,126,1211,126,1218,127,1227,128,1235,129,1244,130,1253,131,1262,131,1271,132,1279,133,1286,133,1294,134,1300,134,1307,135,1314,135,1321,136,1328,137,1335,137,1342,138,1350,139,1357,139,1365,140,1374,141,1382,142,1390,143,1398,144,1406,145,1413,146,1419,147,1426,147,1434,148,1441,149,1449,150,1456,151,1463,151,1470,152,1477,153,1484,153,1491,154,1497,155,1503,155,1509,156,1515,157,1521,157,1527,158,1562,162,1567,163,1571,163,1575,164,1580,164,1584,165,1588,166,1592,166,1596,167,1600,167,1604,168,1608,169,1612,169,1616,170,1620,171,1624,171,1628,172,1633,173,1637,173,1642,174,1646,175,1651,175,1655,176,1659,177,1681,179,1685,180,1689,180,1693,181,1698,182,1704,183,1710,184,1716,185,1721,186,1727,187,1733,188,1738,189,1742,191,1747,192,1752,193,1757,194,1761,195,1763,196,1764,197,1766,198,1765,200,1765,201,1765,202,1762,203,1760,204,1758,206,1755,207,1751,208,1748,209,1742,210,1736,212,1731,213,1723,214,1715,215,1708,216,1701,217,1694,218,1687,219,1680,220,1673,221,1666,222,1658,223,1651,224,1644,225,1637,226,1630,227,1623,228,1617,229,1611,230,1605,231,1598,232,1590,233,1583,234,1573,236,1564,237,1554,239,1545,240,1537,241,1528,242,1522,243,1515,244,1508,245,1499,247,1490,248,1481,249,1428,255,1417,256,1409,257,1401,257,1393,258,1383,259,1372,260,1362,261,1351,262,1340,263,1328,264,1317,265,1307,266,1296,266,1288,267,1279,267,1271,268,1261,268,1251,269,1241,270,1231,271,1220,272,1210,273,1200,274,1190,275,1181,277,1169,278,1157,280,1146,281,1136,283,1127,284,1118,285,1109,286,1100,288,1091,289,1081,290,1071,292,1061,293,1049,294,1037,296,1025,297,1015,299,1006,300,996,301,987,302,977,303,968,304,958,305,948,306,938,307,926,308,915,308,903,309,894,310,885,311,876,311,867,312,859,313,851,313,841,314,831,314,821,315,810,316,799,316,787,317,778,317,770,318,761,318,753,318,745,318,738,319,730,319,721,319,713,320,706,320,699,320,692,320,664,321,659,321,653,322,647,322,642,322,601,323,595,323,588,323,583,323,577,323,572,322,566,322,561,322,555,322,550,321,545,321,540,320,534,320,528,319,523,318,493,315,488,314,481,313,474,312,467,311,461,310,423,303,418,302,412,301,407,299,401,298,396,297,390,295,384,294,378,292,372,291,365,289,360,287,354,286,348,284,342,282,336,281,330,279,323,277,317,275,311,274,305,272,299,270,293,269,288,267,282,266,276,264,270,263,264,261,257,259,252,258,246,257,240,255,233,254,227,252,220,251,213,250,207,248,200,247,194,246,187,244,181,243,175,242,169,241,163,240,158,239,153,238,147,237,142,237,136,236,131,235,125,234,119,233,113,232,105,231,97,230,88,229,81,228,74,227,66,226,60,226,53,225,47,224,41,224,36,223,30,223,26,223,21,222,16,222,12,222,7,222,3,221,2,222,1,222,0,222,1,222,2,223,2,223,6,224,9,224,13,225,18,226,22,227,27,228,34,229,40,230,89,239,99,240,109,242,118,244,127,245,137,247,147,248,157,250,167,252,175,253,183,254,191,256,198,257,205,258,212,259,219,260,227,262,235,263,243,264,250,266,258,267,265,268,271,269,278,270,284,271,290,272,296,273,304,274,311,275,318,276,326,277,333,278,340,279,346,280,353,281,359,282,366,283,374,284,381,285,390,286,398,288,406,289,413,290,420,291,427,292,436,293,444,295,452,296,460,298,469,299,478,301,485,302,492,303,500,304,509,306,518,308,527,309,535,311,544,312,552,314,592,322,601,324,608,326,615,327,622,329,628,331,635,332,641,334,668,341,673,343,679,345,685,347,691,348,697,350,702,352,708,353,713,355,718,356,723,357,728,359,732,360,737,361,741,363,745,364,750,365,754,367,758,368,762,369,767,371,771,373,776,375,780,376,785,378,789,379,794,381,798,382,802,383,806,385,810,386,815,387,820,389,825,390,830,392,835,393,840,394,845,396,851,397,858,399,864,400,869,401,875,403,880,404,885,405,891,406,896,407,900,408,905,409,910,410,916,412,921,413,927,415,932,416,937,417,942,419,947,420,952,421,956,422,962,424,967,425,973,427,978,428,984,429,989,431,995,432,1000,434,1006,435,1012,437,1018,439,1024,440,1032,442,1039,444,1046,446,1053,448,1060,450,1066,451,1072,453,1079,454,1085,456,1092,457,1099,459,1106,460,1113,462,1120,463,1126,464,1133,466,1140,467,1146,468,1153,469,1160,470,1167,471,1174,473,1181,474,1188,475,1194,476,1201,477,1208,478,1214,479,1221,480,1228,481,1234,481,1240,482,1246,483,1253,484,1260,484,1266,485,1273,486,1280,486,1286,487,1292,488,1325,490,1331,491,1338,491,1345,491,1352,492,1360,492,1368,493,1376,493,1383,494,1390,495,1397,495,1403,496,1410,496,1417,497,1423,498,1430,498,1437,499,1444,500,1451,500,1457,501,1463,501,1469,502,1475,502,1481,503,1488,503,1494,504,1500,504,1530,505,1536,506,1543,506,1549,506,1556,505,1562,505,1570,505,1578,504,1586,503,1594,502,1602,502,1610,501,1618,500,1625,498,1633,497,1698,484,1710,481,1717,479,1723,478,1729,476,1735,474,1742,473,1749,471,1755,469,1762,467,1769,465,1776,463,1783,461,1790,459,1797,456,1804,454,1812,451,1820,449,1827,447,1834,444,1841,442,1848,439,1856,437,1863,435,1870,433,1877,430,1884,428,1889,426,1895,424,1901,422,1906,421,1911,419,1916,417,1922,415,1927,413,1933,411,1940,409,1947,407,1954,404,1960,402,1966,400,1972,398,1979,396,1987,393,1994,391,2005,388,2016,386,2027,383,2036,381,2045,379,2053,377,2061,374,2068,372,2075,370,2082,368,2089,366,2096,363,2102,361,2108,359,2141,346,2146,344,2151,342,2156,340,2161,338,2186,327,2191,325,2196,323,2200,321,2204,319,2208,318,2213,316,2217,314,2221,313,2225,311,2229,309,2234,307,2239,304,2244,302,2249,299,2254,297,2259,295,2265,292,2272,289,2278,285,2285,282,2291,279,2298,276,2304,274,2311,271,2317,268,2345,258,2351,255,2356,254,2361,252,2366,250,2371,248,2376,247,2381,245,2386,244,2391,242,2396,241,2401,239,2405,238,2410,237,2414,235,2419,234,2423,233,2428,232,2433,230,2438,229,2444,227,2449,225,2454,224,2459,222,2464,221,2469,219,2476,217,2483,216,2490,214,2495,212,2501,210,2507,209,2512,207,2517,205,2522,204,2527,202,2532,200,2537,198,2542,197,2547,195,2551,194,2556,192,2560,191,2564,189,2569,188,2596,180,2600,179,2605,178,2606,177,2608,176,2609,175,2609,173,2608,172,2608,171,2604,170,2601,169,2580,163,2575,162,2570,161,2565,161,2560,160,2555,159,2550,158,2545,158,2541,157,2536,157,2532,156,2528,156,2522,155,2517,155,2512,155,2507,154,2501,154,2496,154,2491,153,2486,153,2481,153,2473,153,2465,152,2457,152,2448,152,2440,152,2431,153,2423,153,2416,153,2408,153,2401,154,2395,154,2389,154,2381,155,2374,155,2366,156,2357,157,2347,158,2338,158,2330,159,2322,160,2314,161,2304,162,2294,163,2284,164,2275,166,2267,167,2258,168,2250,169,2242,170,2235,171,2226,173,2217,174,2208,176,2200,177,2193,178,2185,179,2176,181,2168,182,2159,183,2151,184,2143,185,2136,186,2129,187,2123,188,2116,189,2111,189,2105,190,2100,190,2099,188,2098,185,2097,183,2099,180,2101,177,2103,174,2107,170,2111,167,2115,164,2125,158,2135,153,2145,147,2155,142,2166,137,2176,132,2187,127,2198,123,2210,118,2221,113,2233,108,2244,104,2255,100,2266,95,2277,91,2291,86,2305,81,2375,59,2389,54,2401,51,2413,48,2424,44,2436,41,2449,37,2461,34,2473,31,2486,28,2499,24,2512,21,2523,19,2534,17,2545,15,2556,13,2568,11,2580,9,2592,7,2605,6,2617,5,2629,3,2641,3,2653,2,2664,1,2674,1,2683,0,2692,0,2701,0,2709,0,2717,0,2724,0,2731,0,2738,0,2744,1,2750,1,2756,2,2761,2,2766,3,2771,3,2776,4,2781,6,2785,7,2788,9,2791,11,2793,13,2794,16,2795,19,2795,22,2794,25,2792,29,2791,32,2788,36,2784,40,2781,44,2776,49,2771,54,2766,59,2760,64,2754,70,2747,75,2741,80,2734,85,2728,89,2722,94,2716,98,2710,102,2702,107,2694,112,2686,117,2677,122,2667,127,2658,132,2649,136,2639,141,2629,146,2619,151,2612,155,2604,159,2597,163,2588,168,2580,172,2572,177,2562,182,2553,187,2501,215,2494,219,2484,225,2474,230,2464,236,2406,268,2395,274,2386,279,2377,284,2368,289,2357,295,2346,301,2335,308,2326,312,2318,317,2309,322,2299,327,2289,332,2279,338,2268,343,2256,349,2245,355,2235,360,2226,364,2217,369,2205,375,2193,381,2181,386,2172,391,2163,395,2153,400,2143,404,2133,409,2123,414,2113,417,2103,421,2094,425,2084,428,2074,432,2013,455,2004,458,1996,462,1987,465,1979,468,1971,472,1961,476,1952,479,1943,483,1932,487,1922,492,1911,496,1902,500,1894,503,1886,507,1878,510,1870,513,1863,516,1855,519,1847,522,1839,525,1830,529,1821,532,1812,536,1805,539,1798,542,1791,544,1785,547,1778,550,1772,552,1764,555,1757,558,1749,561,1741,564,1733,567,1725,570,1718,573,1711,575,1705,578,1699,580,1693,582,1687,584,1680,587,1674,589,1667,591,1661,593,1654,596,1647,598,1641,600,1636,602,1630,604,1625,606,1620,607,1615,609,1610,611,1604,612,1598,614,1593,616,1588,618,1582,620,1577,622,1572,623,1566,625,1562,627,1557,628,1552,630,1546,632,1541,634,1535,635,1529,637,1522,639,1516,641,1510,643,1505,645,1499,646,1493,648,1486,650,1480,652,1474,654,1468,655,1462,657,1457,659,1452,660,1446,662,1441,663,1437,664,1432,666,1428,667,1423,668,1419,669,1415,670,1411,672,1407,673,1403,675,1400,678,1397,680,1396,684,1396,687,1395,691,1396,694,1397,697,1399,701,1401,704,1404,707,1407,710,1411,713,1415,716,1419,719,1425,722,1432,725,1438,728,1447,731,1456,734,1465,738,1474,740,1483,743,1493,745,1501,748,1566,762,1576,764,1586,766,1597,767,1609,769,1622,772,1634,774,1648,776,1661,777,1674,779,1688,781,1702,783,1716,785,1731,787,1745,789,1757,791,1770,793,1782,794,1794,796,1807,798,1820,800,1833,802,1844,803,1855,805,1867,806,1878,808,1889,809,1899,811,1910,812,1921,814,1971,821,1982,823,1992,824,2004,826,2015,828,2026,830,2037,831,2048,833,2059,835,2068,836,2077,838,2086,839,2096,841,2105,842,2114,844,2122,845,2130,847,2138,848,2145,849,2152,851,2159,852,2166,853,2173,855,2179,856,2206,863,2211,864,2216,866,2221,868,2226,869,2230,871,2235,872,2239,874,2243,875,2247,876,2252,878,2256,879,2261,880,2266,881,2271,883,2276,884,2281,885,2285,887,2290,888,2295,890,2301,892,2306,893,2312,895,2317,897,2322,899,2328,901,2332,902,2337,904,2342,906,2347,908,2351,909,2356,911,2361,912,2365,914,2369,915,2374,916,2379,918,2383,919,2388,920,2392,921,2397,922,2401,923,2406,924,2410,925,2414,926,2419,926,2423,927,2428,927,2433,927,2438,928,2443,928,2449,927,2454,927,2460,927,2465,927,2471,927,2477,926,2483,926,2489,926,2495,925,2502,925,2509,925,2516,924,2522,924,2529,924,2536,923,2543,923,2549,923,2556,923,2563,923,2570,923,2601,923,2607,923,2634,925,2639,925,2644,926,2649,926,2654,927,2658,927,2663,927,2667,928,2671,928,2676,928,2680,928,2684,929,2688,929,2692,929,2697,929,2701,929,2705,930,2709,930,2714,930,2718,930,2722,931,2726,931,2730,931,2734,931,2738,931,2743,932,2747,931,2752,931,2756,931,2824,917,2832,915,2873,902,2883,898,2893,895,2903,891,2914,887,2925,883,2934,879,2944,876,2993,856,3003,852,3012,849,3020,845,3028,842,3035,839,3042,836,3049,832,3056,829,3062,826,3068,823,3074,820,3080,818,3085,815,3090,812,3095,810,3099,807,3104,805,3108,802,3113,799,3117,796,3121,792,3126,789,3130,785,3133,781,3137,777,3140,774,3143,770,3146,766,3148,763,3150,759,3153,755,3155,751,3157,747,3158,743,3160,739,3161,734,3163,730,3164,726,3168,702,3169,697,3170,692,3170,688,3171,683,3171,678,3171,673,3172,669,3172,664,3171,659,3171,654,3171,649,3171,644,3171,639,3171,634,3170,629,3170,624,3157,585,3154,577,3152,571,3150,564,3148,558,3146,552,3145,546,3143,540,3142,534,3141,528,3139,523,3138,517,3136,512,3135,507,3133,501,3131,495,3129,489,3127,484,3125,479,3123,473,3122,468,3120,464,3118,459,3117,454,3115,450,3113,446,3111,442,3110,437,3108,433,3106,429,3104,425,3103,421,3101,417,3099,413,3097,408,3095,404,3092,400,3089,397,3088,393,3087,389,3086,385,3087,381,3088,378,3089,374,3091,371,3093,369,3095,366,3098,364,3101,362,3104,360,3107,358,3111,356,3115,354,3119,352,3123,351,3127,349,3131,347,3136,346,3140,345,3145,343,3150,341,3154,339,3159,337,3163,334,3168,332,3173,329,3177,326,3182,324,3186,320,3190,317,3193,313,3197,309,3201,306,3219,286,3223,281,3226,277,3228,273,3231,268,3233,264,3236,259,3238,255,3241,250,3243,246,3245,242,3247,238,3249,233,3251,229,3253,224,3254,220,3256,215,3258,211,3261,207,3263,204,3266,200e">
                  <v:fill on="f" focussize="0,0"/>
                  <v:stroke weight="18pt" color="#FFFFFF" joinstyle="round"/>
                  <v:imagedata o:title=""/>
                  <o:lock v:ext="edit" aspectratio="f"/>
                </v:shape>
                <v:shape id="任意多边形 305" o:spid="_x0000_s1026" o:spt="100" style="position:absolute;left:5268;top:1771;height:407;width:709;" filled="f" stroked="t" coordsize="709,407" o:gfxdata="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UULW8AAAA&#10;3AAAAA8AAAAAAAAAAQAgAAAAIgAAAGRycy9kb3ducmV2LnhtbFBLAQIUABQAAAAIAIdO4kAzLwWe&#10;OwAAADkAAAAQAAAAAAAAAAEAIAAAAAsBAABkcnMvc2hhcGV4bWwueG1sUEsFBgAAAAAGAAYAWwEA&#10;ALUDAAAAAA==&#10;" path="m521,323l503,316,497,314,492,313,481,311,470,309,460,307,452,306,445,305,438,304,430,303,422,303,413,302,401,303,389,304,376,305,367,306,358,306,348,307,337,309,326,311,315,313,306,314,297,316,287,318,278,320,268,322,258,325,249,327,239,330,230,332,219,336,209,339,198,343,190,346,182,349,174,351,166,354,159,357,151,360,143,363,135,366,127,369,118,372,110,375,102,379,96,381,90,383,83,385,79,387,74,388,69,390,64,392,59,393,54,395,50,396,45,397,40,399,36,400,32,401,29,402,25,402,22,403,19,403,16,404,13,404,10,404,7,404,5,404,2,403,1,403,0,402,0,402,1,400,2,399,3,398,7,396,11,394,15,393,19,390,24,388,29,386,34,384,38,382,43,380,50,378,57,375,64,373,70,371,75,369,80,368,88,365,95,363,102,361,111,358,120,356,129,353,136,351,144,349,151,347,162,344,172,341,182,338,190,336,198,334,205,332,215,329,225,327,235,324,245,321,255,318,265,315,274,313,282,310,290,308,300,305,310,302,320,299,328,297,335,295,343,292,352,290,360,287,369,285,378,282,416,269,426,266,435,263,445,259,453,257,461,254,469,252,477,249,486,246,494,244,539,231,549,229,556,227,563,225,570,223,578,221,585,219,593,217,601,215,608,213,616,211,622,210,627,209,633,208,638,207,643,206,648,205,653,205,658,204,662,204,666,203,670,203,674,203,677,203,680,203,683,203,686,203,689,204,692,204,695,206,697,207,699,208,701,211,703,214,704,216,705,220,706,223,707,226,707,230,707,233,708,237,706,243,703,249,701,255,692,265,684,276,675,286,668,293,660,300,653,307,645,314,635,322,626,329,616,337,604,343,593,350,581,356,571,361,560,366,550,371,541,374,533,377,524,381,514,383,504,386,494,389,487,391,479,393,472,394,463,396,455,397,447,399,438,400,429,401,420,402,414,403,407,404,400,404,391,405,382,405,373,406,367,406,360,406,353,407,346,407,339,407,332,407,326,407,319,407,312,407,307,407,302,407,297,406,292,406,286,406,281,405,277,405,272,404,268,404,263,403,258,403,254,402,235,399,231,398,228,396,225,395,221,393,218,391,216,388,213,385,212,383,210,380,209,378,209,375,208,372,208,370,209,365,209,361,210,357,213,350,215,343,218,336,221,330,224,323,227,317,231,310,235,303,238,297,244,288,250,280,256,271,263,262,271,252,278,242,285,234,324,187,332,179,340,170,350,162,360,153,369,144,378,137,386,130,394,123,401,117,408,111,415,105,423,99,431,93,439,87,448,81,456,75,465,69,472,64,479,59,487,54,493,50,499,46,505,42,512,38,518,34,525,31,530,27,536,24,542,21,546,18,551,16,556,13,560,11,565,9,569,7,573,5,576,3,580,2,583,1,585,1,588,0,588,2,589,4,590,5,589,7,589,8,589,10,588,12,588,15,587,17,584,22,581,26,578,30,576,34,574,37,571,41,567,47,563,53,559,58,555,63,551,69,547,74,542,80,537,85,532,91,527,97,521,104,516,110,509,117,502,125,495,133,490,139,484,145,479,151,473,158,468,164,463,170,457,177,451,184,445,191,439,199,433,207,426,214,421,221,416,227,411,233,407,238,402,244,398,250,393,256,388,262,383,268e">
                  <v:fill on="f" focussize="0,0"/>
                  <v:stroke weight="18pt" color="#FFFFFF" joinstyle="round"/>
                  <v:imagedata o:title=""/>
                  <o:lock v:ext="edit" aspectratio="f"/>
                </v:shape>
                <v:shape id="任意多边形 306" o:spid="_x0000_s1026" o:spt="100" style="position:absolute;left:3943;top:2592;height:121;width:1057;" filled="f" stroked="t" coordsize="1057,121" o:gfxdata="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sLPr4A&#10;AADcAAAADwAAAAAAAAABACAAAAAiAAAAZHJzL2Rvd25yZXYueG1sUEsBAhQAFAAAAAgAh07iQDMv&#10;BZ47AAAAOQAAABAAAAAAAAAAAQAgAAAADQEAAGRycy9zaGFwZXhtbC54bWxQSwUGAAAAAAYABgBb&#10;AQAAtwMAAAAA&#10;" path="m1056,53l990,60,982,61,974,62,966,63,953,64,941,65,929,67,916,68,906,70,895,71,884,72,874,73,863,74,852,76,841,77,829,78,817,79,806,81,794,82,783,83,771,84,759,85,746,86,733,87,723,88,713,89,646,94,578,97,566,98,554,98,542,98,530,99,519,99,508,100,498,100,487,100,475,100,463,101,451,101,438,101,425,101,412,102,402,102,393,102,383,102,373,102,363,102,353,102,344,102,336,102,327,103,319,103,311,103,303,103,294,103,286,103,278,103,272,103,265,103,259,103,252,103,244,104,236,104,228,104,220,104,211,105,205,105,198,105,191,106,185,106,179,106,173,106,166,107,159,107,152,108,146,108,141,108,135,109,128,109,122,110,115,110,108,111,101,111,95,112,89,112,84,112,79,113,74,113,69,114,64,114,59,114,54,115,50,115,46,115,42,116,39,116,35,116,31,117,28,117,25,117,21,118,18,118,16,118,13,118,10,119,8,119,5,119,2,119,2,120,1,120,0,120,0,120,2,120,3,121,5,121,21,120,25,119,31,119,37,118,43,117,52,116,62,115,71,114,78,113,84,112,91,111,100,110,109,109,118,107,127,106,136,104,145,103,154,102,163,100,172,99,183,97,195,95,206,94,214,92,223,91,231,90,243,88,254,86,266,84,275,83,284,81,292,80,304,78,316,76,327,74,338,73,348,71,359,69,369,68,379,66,388,64,399,62,410,61,421,59,429,57,437,56,445,55,456,53,467,51,478,49,486,48,494,46,502,45,512,43,522,42,532,40,541,39,550,37,559,36,568,34,578,32,587,31,596,29,606,28,615,26,622,25,629,24,637,22,646,21,655,20,664,18,673,17,683,16,692,14,700,13,707,12,715,11,722,10,729,10,736,9,743,8,750,7,757,6,762,6,768,5,774,5,780,4,786,4,793,3,799,3,806,2,812,2,817,2,822,1,827,1,831,1,836,1,840,0,844,0,849,0,853,0,857,0,860,0,863,0,867,0,871,0,875,0,878,0,882,0,886,0,889,0,892,0,895,0,897,0,900,0,903,0,905,0,907,0,910,0e">
                  <v:fill on="f" focussize="0,0"/>
                  <v:stroke weight="18pt" color="#FFFFFF" joinstyle="round"/>
                  <v:imagedata o:title=""/>
                  <o:lock v:ext="edit" aspectratio="f"/>
                </v:shape>
              </v:group>
            </w:pict>
          </mc:Fallback>
        </mc:AlternateContent>
      </w:r>
      <w:r>
        <w:rPr>
          <w:b/>
          <w:sz w:val="24"/>
          <w:highlight w:val="none"/>
        </w:rPr>
        <w:t>表</w:t>
      </w:r>
      <w:r>
        <w:rPr>
          <w:rFonts w:ascii="Times New Roman" w:eastAsia="Times New Roman"/>
          <w:b/>
          <w:sz w:val="24"/>
          <w:highlight w:val="none"/>
        </w:rPr>
        <w:t xml:space="preserve">-10 </w:t>
      </w:r>
      <w:r>
        <w:rPr>
          <w:b/>
          <w:sz w:val="24"/>
          <w:highlight w:val="none"/>
        </w:rPr>
        <w:t>噪声排放信息</w:t>
      </w:r>
    </w:p>
    <w:p>
      <w:pPr>
        <w:pStyle w:val="2"/>
        <w:spacing w:before="7" w:after="1"/>
        <w:rPr>
          <w:b/>
          <w:sz w:val="11"/>
          <w:highlight w:val="none"/>
        </w:rPr>
      </w:pPr>
    </w:p>
    <w:tbl>
      <w:tblPr>
        <w:tblStyle w:val="12"/>
        <w:tblW w:w="10065" w:type="dxa"/>
        <w:tblInd w:w="5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6"/>
        <w:gridCol w:w="3893"/>
        <w:gridCol w:w="2262"/>
        <w:gridCol w:w="2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1486" w:type="dxa"/>
          </w:tcPr>
          <w:p>
            <w:pPr>
              <w:pStyle w:val="16"/>
              <w:spacing w:before="149"/>
              <w:ind w:left="158" w:right="77"/>
              <w:rPr>
                <w:rFonts w:hint="eastAsia" w:ascii="宋体" w:hAnsi="宋体" w:eastAsia="宋体" w:cs="宋体"/>
                <w:sz w:val="24"/>
                <w:szCs w:val="24"/>
                <w:highlight w:val="none"/>
              </w:rPr>
            </w:pPr>
            <w:r>
              <w:rPr>
                <w:rFonts w:hint="eastAsia" w:ascii="宋体" w:hAnsi="宋体" w:eastAsia="宋体" w:cs="宋体"/>
                <w:sz w:val="24"/>
                <w:szCs w:val="24"/>
                <w:highlight w:val="none"/>
              </w:rPr>
              <w:t>执行的排放</w:t>
            </w:r>
          </w:p>
          <w:p>
            <w:pPr>
              <w:pStyle w:val="16"/>
              <w:spacing w:before="2"/>
              <w:jc w:val="left"/>
              <w:rPr>
                <w:rFonts w:hint="eastAsia" w:ascii="宋体" w:hAnsi="宋体" w:eastAsia="宋体" w:cs="宋体"/>
                <w:b/>
                <w:sz w:val="24"/>
                <w:szCs w:val="24"/>
                <w:highlight w:val="none"/>
              </w:rPr>
            </w:pPr>
          </w:p>
          <w:p>
            <w:pPr>
              <w:pStyle w:val="16"/>
              <w:ind w:left="158" w:right="77"/>
              <w:rPr>
                <w:rFonts w:hint="eastAsia" w:ascii="宋体" w:hAnsi="宋体" w:eastAsia="宋体" w:cs="宋体"/>
                <w:sz w:val="24"/>
                <w:szCs w:val="24"/>
                <w:highlight w:val="none"/>
              </w:rPr>
            </w:pPr>
            <w:r>
              <w:rPr>
                <w:rFonts w:hint="eastAsia" w:ascii="宋体" w:hAnsi="宋体" w:eastAsia="宋体" w:cs="宋体"/>
                <w:sz w:val="24"/>
                <w:szCs w:val="24"/>
                <w:highlight w:val="none"/>
              </w:rPr>
              <w:t>标准</w:t>
            </w:r>
          </w:p>
        </w:tc>
        <w:tc>
          <w:tcPr>
            <w:tcW w:w="3893" w:type="dxa"/>
          </w:tcPr>
          <w:p>
            <w:pPr>
              <w:pStyle w:val="16"/>
              <w:spacing w:before="149"/>
              <w:ind w:left="75" w:right="-44"/>
              <w:rPr>
                <w:rFonts w:hint="eastAsia" w:ascii="宋体" w:hAnsi="宋体" w:eastAsia="宋体" w:cs="宋体"/>
                <w:sz w:val="24"/>
                <w:szCs w:val="24"/>
                <w:highlight w:val="none"/>
              </w:rPr>
            </w:pPr>
            <w:r>
              <w:rPr>
                <w:rFonts w:hint="eastAsia" w:ascii="宋体" w:hAnsi="宋体" w:eastAsia="宋体" w:cs="宋体"/>
                <w:sz w:val="24"/>
                <w:szCs w:val="24"/>
                <w:highlight w:val="none"/>
              </w:rPr>
              <w:t>《工业企业厂界环境噪声排放标准》</w:t>
            </w:r>
          </w:p>
          <w:p>
            <w:pPr>
              <w:pStyle w:val="16"/>
              <w:spacing w:before="2"/>
              <w:jc w:val="left"/>
              <w:rPr>
                <w:rFonts w:hint="eastAsia" w:ascii="宋体" w:hAnsi="宋体" w:eastAsia="宋体" w:cs="宋体"/>
                <w:b/>
                <w:sz w:val="24"/>
                <w:szCs w:val="24"/>
                <w:highlight w:val="none"/>
              </w:rPr>
            </w:pPr>
          </w:p>
          <w:p>
            <w:pPr>
              <w:pStyle w:val="16"/>
              <w:ind w:left="161" w:right="80"/>
              <w:rPr>
                <w:rFonts w:hint="eastAsia" w:ascii="宋体" w:hAnsi="宋体" w:eastAsia="宋体" w:cs="宋体"/>
                <w:sz w:val="24"/>
                <w:szCs w:val="24"/>
                <w:highlight w:val="none"/>
              </w:rPr>
            </w:pPr>
            <w:r>
              <w:rPr>
                <w:rFonts w:hint="eastAsia" w:ascii="宋体" w:hAnsi="宋体" w:eastAsia="宋体" w:cs="宋体"/>
                <w:sz w:val="24"/>
                <w:szCs w:val="24"/>
                <w:highlight w:val="none"/>
              </w:rPr>
              <w:t>（GB12348-2008）</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 xml:space="preserve"> 类标准</w:t>
            </w:r>
          </w:p>
        </w:tc>
        <w:tc>
          <w:tcPr>
            <w:tcW w:w="2262" w:type="dxa"/>
          </w:tcPr>
          <w:p>
            <w:pPr>
              <w:pStyle w:val="16"/>
              <w:spacing w:before="2"/>
              <w:jc w:val="left"/>
              <w:rPr>
                <w:rFonts w:hint="eastAsia" w:ascii="宋体" w:hAnsi="宋体" w:eastAsia="宋体" w:cs="宋体"/>
                <w:b/>
                <w:sz w:val="24"/>
                <w:szCs w:val="24"/>
                <w:highlight w:val="none"/>
              </w:rPr>
            </w:pPr>
          </w:p>
          <w:p>
            <w:pPr>
              <w:pStyle w:val="16"/>
              <w:ind w:left="82"/>
              <w:rPr>
                <w:rFonts w:hint="eastAsia" w:ascii="宋体" w:hAnsi="宋体" w:eastAsia="宋体" w:cs="宋体"/>
                <w:sz w:val="24"/>
                <w:szCs w:val="24"/>
                <w:highlight w:val="none"/>
              </w:rPr>
            </w:pPr>
            <w:r>
              <w:rPr>
                <w:rFonts w:hint="eastAsia" w:ascii="宋体" w:hAnsi="宋体" w:eastAsia="宋体" w:cs="宋体"/>
                <w:sz w:val="24"/>
                <w:szCs w:val="24"/>
                <w:highlight w:val="none"/>
              </w:rPr>
              <w:t>排放形式和排放规律</w:t>
            </w:r>
          </w:p>
        </w:tc>
        <w:tc>
          <w:tcPr>
            <w:tcW w:w="2424" w:type="dxa"/>
          </w:tcPr>
          <w:p>
            <w:pPr>
              <w:pStyle w:val="16"/>
              <w:spacing w:before="149"/>
              <w:ind w:left="52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无组织排放，</w:t>
            </w:r>
          </w:p>
          <w:p>
            <w:pPr>
              <w:pStyle w:val="16"/>
              <w:spacing w:before="2"/>
              <w:jc w:val="left"/>
              <w:rPr>
                <w:rFonts w:hint="eastAsia" w:ascii="宋体" w:hAnsi="宋体" w:eastAsia="宋体" w:cs="宋体"/>
                <w:b/>
                <w:sz w:val="24"/>
                <w:szCs w:val="24"/>
                <w:highlight w:val="none"/>
              </w:rPr>
            </w:pPr>
          </w:p>
          <w:p>
            <w:pPr>
              <w:pStyle w:val="16"/>
              <w:ind w:left="64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间接排放；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1486" w:type="dxa"/>
          </w:tcPr>
          <w:p>
            <w:pPr>
              <w:pStyle w:val="16"/>
              <w:spacing w:before="150"/>
              <w:ind w:left="158" w:right="77"/>
              <w:rPr>
                <w:rFonts w:hint="eastAsia" w:ascii="宋体" w:hAnsi="宋体" w:eastAsia="宋体" w:cs="宋体"/>
                <w:sz w:val="24"/>
                <w:szCs w:val="24"/>
                <w:highlight w:val="none"/>
              </w:rPr>
            </w:pPr>
            <w:r>
              <w:rPr>
                <w:rFonts w:hint="eastAsia" w:ascii="宋体" w:hAnsi="宋体" w:eastAsia="宋体" w:cs="宋体"/>
                <w:sz w:val="24"/>
                <w:szCs w:val="24"/>
                <w:highlight w:val="none"/>
              </w:rPr>
              <w:t>监测单位和</w:t>
            </w:r>
          </w:p>
          <w:p>
            <w:pPr>
              <w:pStyle w:val="16"/>
              <w:jc w:val="left"/>
              <w:rPr>
                <w:rFonts w:hint="eastAsia" w:ascii="宋体" w:hAnsi="宋体" w:eastAsia="宋体" w:cs="宋体"/>
                <w:b/>
                <w:sz w:val="24"/>
                <w:szCs w:val="24"/>
                <w:highlight w:val="none"/>
              </w:rPr>
            </w:pPr>
          </w:p>
          <w:p>
            <w:pPr>
              <w:pStyle w:val="16"/>
              <w:ind w:left="158" w:right="77"/>
              <w:rPr>
                <w:rFonts w:hint="eastAsia" w:ascii="宋体" w:hAnsi="宋体" w:eastAsia="宋体" w:cs="宋体"/>
                <w:sz w:val="24"/>
                <w:szCs w:val="24"/>
                <w:highlight w:val="none"/>
              </w:rPr>
            </w:pPr>
            <w:r>
              <w:rPr>
                <w:rFonts w:hint="eastAsia" w:ascii="宋体" w:hAnsi="宋体" w:eastAsia="宋体" w:cs="宋体"/>
                <w:sz w:val="24"/>
                <w:szCs w:val="24"/>
                <w:highlight w:val="none"/>
              </w:rPr>
              <w:t>方式</w:t>
            </w:r>
          </w:p>
        </w:tc>
        <w:tc>
          <w:tcPr>
            <w:tcW w:w="3893" w:type="dxa"/>
          </w:tcPr>
          <w:p>
            <w:pPr>
              <w:pStyle w:val="16"/>
              <w:spacing w:before="150"/>
              <w:ind w:left="163" w:right="80"/>
              <w:rPr>
                <w:rFonts w:hint="eastAsia" w:ascii="宋体" w:hAnsi="宋体" w:eastAsia="宋体" w:cs="宋体"/>
                <w:sz w:val="24"/>
                <w:szCs w:val="24"/>
                <w:highlight w:val="none"/>
              </w:rPr>
            </w:pPr>
            <w:r>
              <w:rPr>
                <w:rFonts w:hint="eastAsia" w:ascii="宋体" w:hAnsi="宋体" w:eastAsia="宋体" w:cs="宋体"/>
                <w:sz w:val="24"/>
                <w:szCs w:val="24"/>
                <w:highlight w:val="none"/>
              </w:rPr>
              <w:t>委托</w:t>
            </w:r>
            <w:r>
              <w:rPr>
                <w:rFonts w:hint="eastAsia" w:ascii="宋体" w:hAnsi="宋体" w:eastAsia="宋体" w:cs="宋体"/>
                <w:sz w:val="24"/>
                <w:szCs w:val="24"/>
                <w:highlight w:val="none"/>
                <w:lang w:val="en-US" w:eastAsia="zh-CN"/>
              </w:rPr>
              <w:t>新疆赛恩思费尓环境监测</w:t>
            </w:r>
            <w:r>
              <w:rPr>
                <w:rFonts w:hint="eastAsia" w:ascii="宋体" w:hAnsi="宋体" w:eastAsia="宋体" w:cs="宋体"/>
                <w:sz w:val="24"/>
                <w:szCs w:val="24"/>
                <w:highlight w:val="none"/>
              </w:rPr>
              <w:t>有限公司监测</w:t>
            </w:r>
          </w:p>
        </w:tc>
        <w:tc>
          <w:tcPr>
            <w:tcW w:w="2262" w:type="dxa"/>
          </w:tcPr>
          <w:p>
            <w:pPr>
              <w:pStyle w:val="16"/>
              <w:spacing w:before="1"/>
              <w:jc w:val="left"/>
              <w:rPr>
                <w:rFonts w:hint="eastAsia" w:ascii="宋体" w:hAnsi="宋体" w:eastAsia="宋体" w:cs="宋体"/>
                <w:b/>
                <w:sz w:val="24"/>
                <w:szCs w:val="24"/>
                <w:highlight w:val="none"/>
              </w:rPr>
            </w:pPr>
          </w:p>
          <w:p>
            <w:pPr>
              <w:pStyle w:val="16"/>
              <w:ind w:left="82"/>
              <w:rPr>
                <w:rFonts w:hint="eastAsia" w:ascii="宋体" w:hAnsi="宋体" w:eastAsia="宋体" w:cs="宋体"/>
                <w:sz w:val="24"/>
                <w:szCs w:val="24"/>
                <w:highlight w:val="none"/>
              </w:rPr>
            </w:pPr>
            <w:r>
              <w:rPr>
                <w:rFonts w:hint="eastAsia" w:ascii="宋体" w:hAnsi="宋体" w:eastAsia="宋体" w:cs="宋体"/>
                <w:sz w:val="24"/>
                <w:szCs w:val="24"/>
                <w:highlight w:val="none"/>
              </w:rPr>
              <w:t>规定排放限值</w:t>
            </w:r>
          </w:p>
        </w:tc>
        <w:tc>
          <w:tcPr>
            <w:tcW w:w="2424" w:type="dxa"/>
          </w:tcPr>
          <w:p>
            <w:pPr>
              <w:pStyle w:val="16"/>
              <w:spacing w:before="150"/>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昼间≤6</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 分贝</w:t>
            </w:r>
          </w:p>
          <w:p>
            <w:pPr>
              <w:pStyle w:val="16"/>
              <w:jc w:val="left"/>
              <w:rPr>
                <w:rFonts w:hint="eastAsia" w:ascii="宋体" w:hAnsi="宋体" w:eastAsia="宋体" w:cs="宋体"/>
                <w:b/>
                <w:sz w:val="24"/>
                <w:szCs w:val="24"/>
                <w:highlight w:val="none"/>
              </w:rPr>
            </w:pPr>
          </w:p>
          <w:p>
            <w:pPr>
              <w:pStyle w:val="16"/>
              <w:ind w:left="498"/>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夜间≤5</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 分贝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8" w:hRule="atLeast"/>
        </w:trPr>
        <w:tc>
          <w:tcPr>
            <w:tcW w:w="1486" w:type="dxa"/>
          </w:tcPr>
          <w:p>
            <w:pPr>
              <w:pStyle w:val="16"/>
              <w:spacing w:before="148"/>
              <w:ind w:left="158" w:right="77"/>
              <w:rPr>
                <w:rFonts w:hint="eastAsia" w:ascii="宋体" w:hAnsi="宋体" w:eastAsia="宋体" w:cs="宋体"/>
                <w:sz w:val="24"/>
                <w:szCs w:val="24"/>
                <w:highlight w:val="none"/>
              </w:rPr>
            </w:pPr>
            <w:r>
              <w:rPr>
                <w:rFonts w:hint="eastAsia" w:ascii="宋体" w:hAnsi="宋体" w:eastAsia="宋体" w:cs="宋体"/>
                <w:sz w:val="24"/>
                <w:szCs w:val="24"/>
                <w:highlight w:val="none"/>
              </w:rPr>
              <w:t>监测时间和</w:t>
            </w:r>
          </w:p>
          <w:p>
            <w:pPr>
              <w:pStyle w:val="16"/>
              <w:spacing w:before="3"/>
              <w:jc w:val="left"/>
              <w:rPr>
                <w:rFonts w:hint="eastAsia" w:ascii="宋体" w:hAnsi="宋体" w:eastAsia="宋体" w:cs="宋体"/>
                <w:b/>
                <w:sz w:val="24"/>
                <w:szCs w:val="24"/>
                <w:highlight w:val="none"/>
              </w:rPr>
            </w:pPr>
          </w:p>
          <w:p>
            <w:pPr>
              <w:pStyle w:val="16"/>
              <w:ind w:left="158" w:right="77"/>
              <w:rPr>
                <w:rFonts w:hint="eastAsia" w:ascii="宋体" w:hAnsi="宋体" w:eastAsia="宋体" w:cs="宋体"/>
                <w:sz w:val="24"/>
                <w:szCs w:val="24"/>
                <w:highlight w:val="none"/>
              </w:rPr>
            </w:pPr>
            <w:r>
              <w:rPr>
                <w:rFonts w:hint="eastAsia" w:ascii="宋体" w:hAnsi="宋体" w:eastAsia="宋体" w:cs="宋体"/>
                <w:sz w:val="24"/>
                <w:szCs w:val="24"/>
                <w:highlight w:val="none"/>
              </w:rPr>
              <w:t>地点</w:t>
            </w:r>
          </w:p>
        </w:tc>
        <w:tc>
          <w:tcPr>
            <w:tcW w:w="3893" w:type="dxa"/>
          </w:tcPr>
          <w:p>
            <w:pPr>
              <w:pStyle w:val="16"/>
              <w:spacing w:before="2"/>
              <w:jc w:val="left"/>
              <w:rPr>
                <w:rFonts w:hint="eastAsia" w:ascii="宋体" w:hAnsi="宋体" w:eastAsia="宋体" w:cs="宋体"/>
                <w:b/>
                <w:sz w:val="24"/>
                <w:szCs w:val="24"/>
                <w:highlight w:val="none"/>
              </w:rPr>
            </w:pPr>
          </w:p>
          <w:p>
            <w:pPr>
              <w:pStyle w:val="16"/>
              <w:ind w:left="833"/>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2021 年 </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 xml:space="preserve">月 </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日</w:t>
            </w:r>
          </w:p>
        </w:tc>
        <w:tc>
          <w:tcPr>
            <w:tcW w:w="2262" w:type="dxa"/>
          </w:tcPr>
          <w:p>
            <w:pPr>
              <w:pStyle w:val="16"/>
              <w:spacing w:before="2"/>
              <w:jc w:val="left"/>
              <w:rPr>
                <w:rFonts w:hint="eastAsia" w:ascii="宋体" w:hAnsi="宋体" w:eastAsia="宋体" w:cs="宋体"/>
                <w:b/>
                <w:sz w:val="24"/>
                <w:szCs w:val="24"/>
                <w:highlight w:val="none"/>
              </w:rPr>
            </w:pPr>
          </w:p>
          <w:p>
            <w:pPr>
              <w:pStyle w:val="16"/>
              <w:ind w:left="82"/>
              <w:rPr>
                <w:rFonts w:hint="eastAsia" w:ascii="宋体" w:hAnsi="宋体" w:eastAsia="宋体" w:cs="宋体"/>
                <w:sz w:val="24"/>
                <w:szCs w:val="24"/>
                <w:highlight w:val="none"/>
              </w:rPr>
            </w:pPr>
            <w:r>
              <w:rPr>
                <w:rFonts w:hint="eastAsia" w:ascii="宋体" w:hAnsi="宋体" w:eastAsia="宋体" w:cs="宋体"/>
                <w:sz w:val="24"/>
                <w:szCs w:val="24"/>
                <w:highlight w:val="none"/>
              </w:rPr>
              <w:t>实际监测数值</w:t>
            </w:r>
          </w:p>
        </w:tc>
        <w:tc>
          <w:tcPr>
            <w:tcW w:w="2424" w:type="dxa"/>
          </w:tcPr>
          <w:p>
            <w:pPr>
              <w:pStyle w:val="16"/>
              <w:spacing w:before="148"/>
              <w:ind w:left="378"/>
              <w:jc w:val="left"/>
              <w:rPr>
                <w:rFonts w:hint="eastAsia" w:ascii="宋体" w:hAnsi="宋体" w:eastAsia="宋体" w:cs="宋体"/>
                <w:sz w:val="24"/>
                <w:szCs w:val="24"/>
                <w:highlight w:val="none"/>
              </w:rPr>
            </w:pPr>
            <w:r>
              <w:rPr>
                <w:rFonts w:hint="eastAsia" w:ascii="宋体" w:hAnsi="宋体" w:eastAsia="宋体" w:cs="宋体"/>
                <w:spacing w:val="-20"/>
                <w:sz w:val="24"/>
                <w:szCs w:val="24"/>
                <w:highlight w:val="none"/>
              </w:rPr>
              <w:t xml:space="preserve">昼间 </w:t>
            </w: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 xml:space="preserve">6 </w:t>
            </w:r>
            <w:r>
              <w:rPr>
                <w:rFonts w:hint="eastAsia" w:ascii="宋体" w:hAnsi="宋体" w:eastAsia="宋体" w:cs="宋体"/>
                <w:sz w:val="24"/>
                <w:szCs w:val="24"/>
                <w:highlight w:val="none"/>
              </w:rPr>
              <w:t>分贝，</w:t>
            </w:r>
          </w:p>
          <w:p>
            <w:pPr>
              <w:pStyle w:val="16"/>
              <w:spacing w:before="3"/>
              <w:jc w:val="left"/>
              <w:rPr>
                <w:rFonts w:hint="eastAsia" w:ascii="宋体" w:hAnsi="宋体" w:eastAsia="宋体" w:cs="宋体"/>
                <w:b/>
                <w:sz w:val="24"/>
                <w:szCs w:val="24"/>
                <w:highlight w:val="none"/>
              </w:rPr>
            </w:pPr>
          </w:p>
          <w:p>
            <w:pPr>
              <w:pStyle w:val="16"/>
              <w:ind w:left="378"/>
              <w:jc w:val="left"/>
              <w:rPr>
                <w:rFonts w:hint="eastAsia" w:ascii="宋体" w:hAnsi="宋体" w:eastAsia="宋体" w:cs="宋体"/>
                <w:sz w:val="24"/>
                <w:szCs w:val="24"/>
                <w:highlight w:val="none"/>
                <w:lang w:val="en-US" w:eastAsia="zh-CN"/>
              </w:rPr>
            </w:pPr>
            <w:r>
              <w:rPr>
                <w:rFonts w:hint="eastAsia" w:ascii="宋体" w:hAnsi="宋体" w:eastAsia="宋体" w:cs="宋体"/>
                <w:spacing w:val="-20"/>
                <w:sz w:val="24"/>
                <w:szCs w:val="24"/>
                <w:highlight w:val="none"/>
              </w:rPr>
              <w:t xml:space="preserve">夜间 </w:t>
            </w: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 xml:space="preserve"> 分贝</w:t>
            </w:r>
            <w:r>
              <w:rPr>
                <w:rFonts w:hint="eastAsia" w:ascii="宋体" w:hAnsi="宋体" w:eastAsia="宋体" w:cs="宋体"/>
                <w:sz w:val="24"/>
                <w:szCs w:val="24"/>
                <w:highlight w:val="none"/>
                <w:lang w:val="en-US" w:eastAsia="zh-CN"/>
              </w:rPr>
              <w:t>.</w:t>
            </w:r>
          </w:p>
        </w:tc>
      </w:tr>
    </w:tbl>
    <w:p>
      <w:pPr>
        <w:pStyle w:val="7"/>
        <w:numPr>
          <w:ilvl w:val="0"/>
          <w:numId w:val="0"/>
        </w:numPr>
        <w:tabs>
          <w:tab w:val="left" w:pos="1509"/>
        </w:tabs>
        <w:spacing w:before="109" w:after="0" w:line="240" w:lineRule="auto"/>
        <w:ind w:left="1205" w:leftChars="0" w:right="0" w:rightChars="0"/>
        <w:jc w:val="left"/>
        <w:rPr>
          <w:highlight w:val="none"/>
        </w:rPr>
      </w:pPr>
    </w:p>
    <w:p>
      <w:pPr>
        <w:pStyle w:val="7"/>
        <w:numPr>
          <w:ilvl w:val="0"/>
          <w:numId w:val="0"/>
        </w:numPr>
        <w:tabs>
          <w:tab w:val="left" w:pos="1509"/>
        </w:tabs>
        <w:spacing w:before="109" w:after="0" w:line="240" w:lineRule="auto"/>
        <w:ind w:left="1205" w:leftChars="0" w:right="0" w:rightChars="0"/>
        <w:jc w:val="left"/>
        <w:rPr>
          <w:highlight w:val="none"/>
        </w:rPr>
      </w:pPr>
      <w:r>
        <w:rPr>
          <w:highlight w:val="none"/>
        </w:rPr>
        <mc:AlternateContent>
          <mc:Choice Requires="wps">
            <w:drawing>
              <wp:anchor distT="0" distB="0" distL="114300" distR="114300" simplePos="0" relativeHeight="251760640" behindDoc="1" locked="0" layoutInCell="1" allowOverlap="1">
                <wp:simplePos x="0" y="0"/>
                <wp:positionH relativeFrom="page">
                  <wp:posOffset>2134870</wp:posOffset>
                </wp:positionH>
                <wp:positionV relativeFrom="paragraph">
                  <wp:posOffset>-455930</wp:posOffset>
                </wp:positionV>
                <wp:extent cx="1503045" cy="81915"/>
                <wp:effectExtent l="18415" t="113665" r="33020" b="124460"/>
                <wp:wrapNone/>
                <wp:docPr id="177" name="任意多边形 307"/>
                <wp:cNvGraphicFramePr/>
                <a:graphic xmlns:a="http://schemas.openxmlformats.org/drawingml/2006/main">
                  <a:graphicData uri="http://schemas.microsoft.com/office/word/2010/wordprocessingShape">
                    <wps:wsp>
                      <wps:cNvSpPr/>
                      <wps:spPr>
                        <a:xfrm>
                          <a:off x="0" y="0"/>
                          <a:ext cx="1503045" cy="81915"/>
                        </a:xfrm>
                        <a:custGeom>
                          <a:avLst/>
                          <a:gdLst/>
                          <a:ahLst/>
                          <a:cxnLst/>
                          <a:pathLst>
                            <a:path w="2367" h="129">
                              <a:moveTo>
                                <a:pt x="0" y="46"/>
                              </a:moveTo>
                              <a:lnTo>
                                <a:pt x="62" y="56"/>
                              </a:lnTo>
                              <a:lnTo>
                                <a:pt x="98" y="63"/>
                              </a:lnTo>
                              <a:lnTo>
                                <a:pt x="107" y="65"/>
                              </a:lnTo>
                              <a:lnTo>
                                <a:pt x="117" y="67"/>
                              </a:lnTo>
                              <a:lnTo>
                                <a:pt x="130" y="69"/>
                              </a:lnTo>
                              <a:lnTo>
                                <a:pt x="143" y="72"/>
                              </a:lnTo>
                              <a:lnTo>
                                <a:pt x="156" y="75"/>
                              </a:lnTo>
                              <a:lnTo>
                                <a:pt x="169" y="78"/>
                              </a:lnTo>
                              <a:lnTo>
                                <a:pt x="182" y="80"/>
                              </a:lnTo>
                              <a:lnTo>
                                <a:pt x="195" y="83"/>
                              </a:lnTo>
                              <a:lnTo>
                                <a:pt x="206" y="85"/>
                              </a:lnTo>
                              <a:lnTo>
                                <a:pt x="218" y="88"/>
                              </a:lnTo>
                              <a:lnTo>
                                <a:pt x="229" y="90"/>
                              </a:lnTo>
                              <a:lnTo>
                                <a:pt x="238" y="92"/>
                              </a:lnTo>
                              <a:lnTo>
                                <a:pt x="247" y="93"/>
                              </a:lnTo>
                              <a:lnTo>
                                <a:pt x="256" y="95"/>
                              </a:lnTo>
                              <a:lnTo>
                                <a:pt x="266" y="97"/>
                              </a:lnTo>
                              <a:lnTo>
                                <a:pt x="276" y="99"/>
                              </a:lnTo>
                              <a:lnTo>
                                <a:pt x="286" y="101"/>
                              </a:lnTo>
                              <a:lnTo>
                                <a:pt x="298" y="103"/>
                              </a:lnTo>
                              <a:lnTo>
                                <a:pt x="310" y="105"/>
                              </a:lnTo>
                              <a:lnTo>
                                <a:pt x="321" y="107"/>
                              </a:lnTo>
                              <a:lnTo>
                                <a:pt x="332" y="108"/>
                              </a:lnTo>
                              <a:lnTo>
                                <a:pt x="344" y="110"/>
                              </a:lnTo>
                              <a:lnTo>
                                <a:pt x="412" y="119"/>
                              </a:lnTo>
                              <a:lnTo>
                                <a:pt x="434" y="121"/>
                              </a:lnTo>
                              <a:lnTo>
                                <a:pt x="446" y="122"/>
                              </a:lnTo>
                              <a:lnTo>
                                <a:pt x="456" y="123"/>
                              </a:lnTo>
                              <a:lnTo>
                                <a:pt x="466" y="124"/>
                              </a:lnTo>
                              <a:lnTo>
                                <a:pt x="476" y="125"/>
                              </a:lnTo>
                              <a:lnTo>
                                <a:pt x="487" y="126"/>
                              </a:lnTo>
                              <a:lnTo>
                                <a:pt x="499" y="126"/>
                              </a:lnTo>
                              <a:lnTo>
                                <a:pt x="511" y="127"/>
                              </a:lnTo>
                              <a:lnTo>
                                <a:pt x="520" y="127"/>
                              </a:lnTo>
                              <a:lnTo>
                                <a:pt x="529" y="128"/>
                              </a:lnTo>
                              <a:lnTo>
                                <a:pt x="538" y="128"/>
                              </a:lnTo>
                              <a:lnTo>
                                <a:pt x="546" y="128"/>
                              </a:lnTo>
                              <a:lnTo>
                                <a:pt x="555" y="128"/>
                              </a:lnTo>
                              <a:lnTo>
                                <a:pt x="563" y="128"/>
                              </a:lnTo>
                              <a:lnTo>
                                <a:pt x="572" y="128"/>
                              </a:lnTo>
                              <a:lnTo>
                                <a:pt x="581" y="128"/>
                              </a:lnTo>
                              <a:lnTo>
                                <a:pt x="590" y="128"/>
                              </a:lnTo>
                              <a:lnTo>
                                <a:pt x="601" y="128"/>
                              </a:lnTo>
                              <a:lnTo>
                                <a:pt x="612" y="128"/>
                              </a:lnTo>
                              <a:lnTo>
                                <a:pt x="623" y="128"/>
                              </a:lnTo>
                              <a:lnTo>
                                <a:pt x="631" y="127"/>
                              </a:lnTo>
                              <a:lnTo>
                                <a:pt x="640" y="127"/>
                              </a:lnTo>
                              <a:lnTo>
                                <a:pt x="649" y="127"/>
                              </a:lnTo>
                              <a:lnTo>
                                <a:pt x="657" y="127"/>
                              </a:lnTo>
                              <a:lnTo>
                                <a:pt x="665" y="126"/>
                              </a:lnTo>
                              <a:lnTo>
                                <a:pt x="673" y="126"/>
                              </a:lnTo>
                              <a:lnTo>
                                <a:pt x="683" y="125"/>
                              </a:lnTo>
                              <a:lnTo>
                                <a:pt x="692" y="125"/>
                              </a:lnTo>
                              <a:lnTo>
                                <a:pt x="701" y="124"/>
                              </a:lnTo>
                              <a:lnTo>
                                <a:pt x="712" y="124"/>
                              </a:lnTo>
                              <a:lnTo>
                                <a:pt x="723" y="123"/>
                              </a:lnTo>
                              <a:lnTo>
                                <a:pt x="734" y="122"/>
                              </a:lnTo>
                              <a:lnTo>
                                <a:pt x="743" y="121"/>
                              </a:lnTo>
                              <a:lnTo>
                                <a:pt x="752" y="121"/>
                              </a:lnTo>
                              <a:lnTo>
                                <a:pt x="761" y="120"/>
                              </a:lnTo>
                              <a:lnTo>
                                <a:pt x="770" y="119"/>
                              </a:lnTo>
                              <a:lnTo>
                                <a:pt x="779" y="118"/>
                              </a:lnTo>
                              <a:lnTo>
                                <a:pt x="788" y="118"/>
                              </a:lnTo>
                              <a:lnTo>
                                <a:pt x="799" y="117"/>
                              </a:lnTo>
                              <a:lnTo>
                                <a:pt x="811" y="116"/>
                              </a:lnTo>
                              <a:lnTo>
                                <a:pt x="822" y="115"/>
                              </a:lnTo>
                              <a:lnTo>
                                <a:pt x="834" y="114"/>
                              </a:lnTo>
                              <a:lnTo>
                                <a:pt x="846" y="113"/>
                              </a:lnTo>
                              <a:lnTo>
                                <a:pt x="858" y="112"/>
                              </a:lnTo>
                              <a:lnTo>
                                <a:pt x="868" y="111"/>
                              </a:lnTo>
                              <a:lnTo>
                                <a:pt x="878" y="110"/>
                              </a:lnTo>
                              <a:lnTo>
                                <a:pt x="888" y="109"/>
                              </a:lnTo>
                              <a:lnTo>
                                <a:pt x="898" y="108"/>
                              </a:lnTo>
                              <a:lnTo>
                                <a:pt x="907" y="107"/>
                              </a:lnTo>
                              <a:lnTo>
                                <a:pt x="917" y="107"/>
                              </a:lnTo>
                              <a:lnTo>
                                <a:pt x="929" y="106"/>
                              </a:lnTo>
                              <a:lnTo>
                                <a:pt x="940" y="105"/>
                              </a:lnTo>
                              <a:lnTo>
                                <a:pt x="952" y="104"/>
                              </a:lnTo>
                              <a:lnTo>
                                <a:pt x="962" y="103"/>
                              </a:lnTo>
                              <a:lnTo>
                                <a:pt x="973" y="102"/>
                              </a:lnTo>
                              <a:lnTo>
                                <a:pt x="984" y="101"/>
                              </a:lnTo>
                              <a:lnTo>
                                <a:pt x="994" y="100"/>
                              </a:lnTo>
                              <a:lnTo>
                                <a:pt x="1006" y="99"/>
                              </a:lnTo>
                              <a:lnTo>
                                <a:pt x="1017" y="97"/>
                              </a:lnTo>
                              <a:lnTo>
                                <a:pt x="1029" y="96"/>
                              </a:lnTo>
                              <a:lnTo>
                                <a:pt x="1078" y="91"/>
                              </a:lnTo>
                              <a:lnTo>
                                <a:pt x="1089" y="90"/>
                              </a:lnTo>
                              <a:lnTo>
                                <a:pt x="1137" y="84"/>
                              </a:lnTo>
                              <a:lnTo>
                                <a:pt x="1146" y="82"/>
                              </a:lnTo>
                              <a:lnTo>
                                <a:pt x="1197" y="73"/>
                              </a:lnTo>
                              <a:lnTo>
                                <a:pt x="1206" y="71"/>
                              </a:lnTo>
                              <a:lnTo>
                                <a:pt x="1216" y="69"/>
                              </a:lnTo>
                              <a:lnTo>
                                <a:pt x="1225" y="67"/>
                              </a:lnTo>
                              <a:lnTo>
                                <a:pt x="1233" y="66"/>
                              </a:lnTo>
                              <a:lnTo>
                                <a:pt x="1242" y="65"/>
                              </a:lnTo>
                              <a:lnTo>
                                <a:pt x="1250" y="63"/>
                              </a:lnTo>
                              <a:lnTo>
                                <a:pt x="1256" y="62"/>
                              </a:lnTo>
                              <a:lnTo>
                                <a:pt x="1263" y="62"/>
                              </a:lnTo>
                              <a:lnTo>
                                <a:pt x="1270" y="61"/>
                              </a:lnTo>
                              <a:lnTo>
                                <a:pt x="1277" y="60"/>
                              </a:lnTo>
                              <a:lnTo>
                                <a:pt x="1285" y="59"/>
                              </a:lnTo>
                              <a:lnTo>
                                <a:pt x="1292" y="58"/>
                              </a:lnTo>
                              <a:lnTo>
                                <a:pt x="1299" y="57"/>
                              </a:lnTo>
                              <a:lnTo>
                                <a:pt x="1306" y="56"/>
                              </a:lnTo>
                              <a:lnTo>
                                <a:pt x="1312" y="55"/>
                              </a:lnTo>
                              <a:lnTo>
                                <a:pt x="1318" y="54"/>
                              </a:lnTo>
                              <a:lnTo>
                                <a:pt x="1324" y="53"/>
                              </a:lnTo>
                              <a:lnTo>
                                <a:pt x="1330" y="52"/>
                              </a:lnTo>
                              <a:lnTo>
                                <a:pt x="1385" y="44"/>
                              </a:lnTo>
                              <a:lnTo>
                                <a:pt x="1392" y="43"/>
                              </a:lnTo>
                              <a:lnTo>
                                <a:pt x="1399" y="41"/>
                              </a:lnTo>
                              <a:lnTo>
                                <a:pt x="1407" y="40"/>
                              </a:lnTo>
                              <a:lnTo>
                                <a:pt x="1414" y="38"/>
                              </a:lnTo>
                              <a:lnTo>
                                <a:pt x="1421" y="38"/>
                              </a:lnTo>
                              <a:lnTo>
                                <a:pt x="1428" y="37"/>
                              </a:lnTo>
                              <a:lnTo>
                                <a:pt x="1435" y="36"/>
                              </a:lnTo>
                              <a:lnTo>
                                <a:pt x="1442" y="35"/>
                              </a:lnTo>
                              <a:lnTo>
                                <a:pt x="1448" y="35"/>
                              </a:lnTo>
                              <a:lnTo>
                                <a:pt x="1455" y="34"/>
                              </a:lnTo>
                              <a:lnTo>
                                <a:pt x="1462" y="33"/>
                              </a:lnTo>
                              <a:lnTo>
                                <a:pt x="1469" y="32"/>
                              </a:lnTo>
                              <a:lnTo>
                                <a:pt x="1476" y="32"/>
                              </a:lnTo>
                              <a:lnTo>
                                <a:pt x="1483" y="31"/>
                              </a:lnTo>
                              <a:lnTo>
                                <a:pt x="1491" y="30"/>
                              </a:lnTo>
                              <a:lnTo>
                                <a:pt x="1498" y="30"/>
                              </a:lnTo>
                              <a:lnTo>
                                <a:pt x="1507" y="29"/>
                              </a:lnTo>
                              <a:lnTo>
                                <a:pt x="1516" y="28"/>
                              </a:lnTo>
                              <a:lnTo>
                                <a:pt x="1524" y="27"/>
                              </a:lnTo>
                              <a:lnTo>
                                <a:pt x="1533" y="27"/>
                              </a:lnTo>
                              <a:lnTo>
                                <a:pt x="1541" y="27"/>
                              </a:lnTo>
                              <a:lnTo>
                                <a:pt x="1550" y="26"/>
                              </a:lnTo>
                              <a:lnTo>
                                <a:pt x="1557" y="26"/>
                              </a:lnTo>
                              <a:lnTo>
                                <a:pt x="1565" y="26"/>
                              </a:lnTo>
                              <a:lnTo>
                                <a:pt x="1573" y="26"/>
                              </a:lnTo>
                              <a:lnTo>
                                <a:pt x="1580" y="26"/>
                              </a:lnTo>
                              <a:lnTo>
                                <a:pt x="1588" y="26"/>
                              </a:lnTo>
                              <a:lnTo>
                                <a:pt x="1596" y="26"/>
                              </a:lnTo>
                              <a:lnTo>
                                <a:pt x="1604" y="26"/>
                              </a:lnTo>
                              <a:lnTo>
                                <a:pt x="1612" y="26"/>
                              </a:lnTo>
                              <a:lnTo>
                                <a:pt x="1619" y="26"/>
                              </a:lnTo>
                              <a:lnTo>
                                <a:pt x="1627" y="26"/>
                              </a:lnTo>
                              <a:lnTo>
                                <a:pt x="1634" y="26"/>
                              </a:lnTo>
                              <a:lnTo>
                                <a:pt x="1641" y="26"/>
                              </a:lnTo>
                              <a:lnTo>
                                <a:pt x="1649" y="26"/>
                              </a:lnTo>
                              <a:lnTo>
                                <a:pt x="1657" y="25"/>
                              </a:lnTo>
                              <a:lnTo>
                                <a:pt x="1665" y="25"/>
                              </a:lnTo>
                              <a:lnTo>
                                <a:pt x="1671" y="25"/>
                              </a:lnTo>
                              <a:lnTo>
                                <a:pt x="1678" y="25"/>
                              </a:lnTo>
                              <a:lnTo>
                                <a:pt x="1684" y="25"/>
                              </a:lnTo>
                              <a:lnTo>
                                <a:pt x="1690" y="25"/>
                              </a:lnTo>
                              <a:lnTo>
                                <a:pt x="1696" y="25"/>
                              </a:lnTo>
                              <a:lnTo>
                                <a:pt x="1702" y="25"/>
                              </a:lnTo>
                              <a:lnTo>
                                <a:pt x="1709" y="26"/>
                              </a:lnTo>
                              <a:lnTo>
                                <a:pt x="1715" y="26"/>
                              </a:lnTo>
                              <a:lnTo>
                                <a:pt x="1722" y="26"/>
                              </a:lnTo>
                              <a:lnTo>
                                <a:pt x="1728" y="26"/>
                              </a:lnTo>
                              <a:lnTo>
                                <a:pt x="1735" y="26"/>
                              </a:lnTo>
                              <a:lnTo>
                                <a:pt x="1742" y="26"/>
                              </a:lnTo>
                              <a:lnTo>
                                <a:pt x="1748" y="27"/>
                              </a:lnTo>
                              <a:lnTo>
                                <a:pt x="1753" y="27"/>
                              </a:lnTo>
                              <a:lnTo>
                                <a:pt x="1759" y="27"/>
                              </a:lnTo>
                              <a:lnTo>
                                <a:pt x="1764" y="28"/>
                              </a:lnTo>
                              <a:lnTo>
                                <a:pt x="1769" y="28"/>
                              </a:lnTo>
                              <a:lnTo>
                                <a:pt x="1774" y="29"/>
                              </a:lnTo>
                              <a:lnTo>
                                <a:pt x="1780" y="29"/>
                              </a:lnTo>
                              <a:lnTo>
                                <a:pt x="1786" y="29"/>
                              </a:lnTo>
                              <a:lnTo>
                                <a:pt x="1791" y="30"/>
                              </a:lnTo>
                              <a:lnTo>
                                <a:pt x="1798" y="30"/>
                              </a:lnTo>
                              <a:lnTo>
                                <a:pt x="1804" y="31"/>
                              </a:lnTo>
                              <a:lnTo>
                                <a:pt x="1810" y="31"/>
                              </a:lnTo>
                              <a:lnTo>
                                <a:pt x="1815" y="32"/>
                              </a:lnTo>
                              <a:lnTo>
                                <a:pt x="1845" y="34"/>
                              </a:lnTo>
                              <a:lnTo>
                                <a:pt x="1853" y="34"/>
                              </a:lnTo>
                              <a:lnTo>
                                <a:pt x="1862" y="35"/>
                              </a:lnTo>
                              <a:lnTo>
                                <a:pt x="1871" y="35"/>
                              </a:lnTo>
                              <a:lnTo>
                                <a:pt x="1879" y="36"/>
                              </a:lnTo>
                              <a:lnTo>
                                <a:pt x="1886" y="36"/>
                              </a:lnTo>
                              <a:lnTo>
                                <a:pt x="1894" y="36"/>
                              </a:lnTo>
                              <a:lnTo>
                                <a:pt x="1901" y="37"/>
                              </a:lnTo>
                              <a:lnTo>
                                <a:pt x="1909" y="37"/>
                              </a:lnTo>
                              <a:lnTo>
                                <a:pt x="1916" y="37"/>
                              </a:lnTo>
                              <a:lnTo>
                                <a:pt x="1923" y="37"/>
                              </a:lnTo>
                              <a:lnTo>
                                <a:pt x="1930" y="38"/>
                              </a:lnTo>
                              <a:lnTo>
                                <a:pt x="1937" y="38"/>
                              </a:lnTo>
                              <a:lnTo>
                                <a:pt x="1943" y="38"/>
                              </a:lnTo>
                              <a:lnTo>
                                <a:pt x="1949" y="38"/>
                              </a:lnTo>
                              <a:lnTo>
                                <a:pt x="1956" y="38"/>
                              </a:lnTo>
                              <a:lnTo>
                                <a:pt x="1962" y="38"/>
                              </a:lnTo>
                              <a:lnTo>
                                <a:pt x="1968" y="38"/>
                              </a:lnTo>
                              <a:lnTo>
                                <a:pt x="1975" y="37"/>
                              </a:lnTo>
                              <a:lnTo>
                                <a:pt x="1980" y="37"/>
                              </a:lnTo>
                              <a:lnTo>
                                <a:pt x="1986" y="37"/>
                              </a:lnTo>
                              <a:lnTo>
                                <a:pt x="1991" y="37"/>
                              </a:lnTo>
                              <a:lnTo>
                                <a:pt x="1996" y="37"/>
                              </a:lnTo>
                              <a:lnTo>
                                <a:pt x="2001" y="36"/>
                              </a:lnTo>
                              <a:lnTo>
                                <a:pt x="2006" y="36"/>
                              </a:lnTo>
                              <a:lnTo>
                                <a:pt x="2011" y="36"/>
                              </a:lnTo>
                              <a:lnTo>
                                <a:pt x="2017" y="35"/>
                              </a:lnTo>
                              <a:lnTo>
                                <a:pt x="2022" y="35"/>
                              </a:lnTo>
                              <a:lnTo>
                                <a:pt x="2027" y="35"/>
                              </a:lnTo>
                              <a:lnTo>
                                <a:pt x="2032" y="35"/>
                              </a:lnTo>
                              <a:lnTo>
                                <a:pt x="2037" y="34"/>
                              </a:lnTo>
                              <a:lnTo>
                                <a:pt x="2041" y="34"/>
                              </a:lnTo>
                              <a:lnTo>
                                <a:pt x="2046" y="34"/>
                              </a:lnTo>
                              <a:lnTo>
                                <a:pt x="2050" y="34"/>
                              </a:lnTo>
                              <a:lnTo>
                                <a:pt x="2055" y="33"/>
                              </a:lnTo>
                              <a:lnTo>
                                <a:pt x="2059" y="33"/>
                              </a:lnTo>
                              <a:lnTo>
                                <a:pt x="2064" y="33"/>
                              </a:lnTo>
                              <a:lnTo>
                                <a:pt x="2069" y="33"/>
                              </a:lnTo>
                              <a:lnTo>
                                <a:pt x="2075" y="32"/>
                              </a:lnTo>
                              <a:lnTo>
                                <a:pt x="2080" y="32"/>
                              </a:lnTo>
                              <a:lnTo>
                                <a:pt x="2085" y="32"/>
                              </a:lnTo>
                              <a:lnTo>
                                <a:pt x="2090" y="31"/>
                              </a:lnTo>
                              <a:lnTo>
                                <a:pt x="2095" y="31"/>
                              </a:lnTo>
                              <a:lnTo>
                                <a:pt x="2100" y="30"/>
                              </a:lnTo>
                              <a:lnTo>
                                <a:pt x="2105" y="30"/>
                              </a:lnTo>
                              <a:lnTo>
                                <a:pt x="2110" y="29"/>
                              </a:lnTo>
                              <a:lnTo>
                                <a:pt x="2115" y="29"/>
                              </a:lnTo>
                              <a:lnTo>
                                <a:pt x="2120" y="28"/>
                              </a:lnTo>
                              <a:lnTo>
                                <a:pt x="2125" y="27"/>
                              </a:lnTo>
                              <a:lnTo>
                                <a:pt x="2129" y="27"/>
                              </a:lnTo>
                              <a:lnTo>
                                <a:pt x="2134" y="26"/>
                              </a:lnTo>
                              <a:lnTo>
                                <a:pt x="2138" y="25"/>
                              </a:lnTo>
                              <a:lnTo>
                                <a:pt x="2142" y="25"/>
                              </a:lnTo>
                              <a:lnTo>
                                <a:pt x="2146" y="24"/>
                              </a:lnTo>
                              <a:lnTo>
                                <a:pt x="2151" y="23"/>
                              </a:lnTo>
                              <a:lnTo>
                                <a:pt x="2155" y="22"/>
                              </a:lnTo>
                              <a:lnTo>
                                <a:pt x="2159" y="21"/>
                              </a:lnTo>
                              <a:lnTo>
                                <a:pt x="2164" y="21"/>
                              </a:lnTo>
                              <a:lnTo>
                                <a:pt x="2168" y="20"/>
                              </a:lnTo>
                              <a:lnTo>
                                <a:pt x="2173" y="19"/>
                              </a:lnTo>
                              <a:lnTo>
                                <a:pt x="2178" y="18"/>
                              </a:lnTo>
                              <a:lnTo>
                                <a:pt x="2182" y="18"/>
                              </a:lnTo>
                              <a:lnTo>
                                <a:pt x="2187" y="17"/>
                              </a:lnTo>
                              <a:lnTo>
                                <a:pt x="2192" y="16"/>
                              </a:lnTo>
                              <a:lnTo>
                                <a:pt x="2219" y="13"/>
                              </a:lnTo>
                              <a:lnTo>
                                <a:pt x="2225" y="13"/>
                              </a:lnTo>
                              <a:lnTo>
                                <a:pt x="2230" y="12"/>
                              </a:lnTo>
                              <a:lnTo>
                                <a:pt x="2236" y="11"/>
                              </a:lnTo>
                              <a:lnTo>
                                <a:pt x="2242" y="11"/>
                              </a:lnTo>
                              <a:lnTo>
                                <a:pt x="2248" y="10"/>
                              </a:lnTo>
                              <a:lnTo>
                                <a:pt x="2254" y="9"/>
                              </a:lnTo>
                              <a:lnTo>
                                <a:pt x="2261" y="8"/>
                              </a:lnTo>
                              <a:lnTo>
                                <a:pt x="2266" y="8"/>
                              </a:lnTo>
                              <a:lnTo>
                                <a:pt x="2272" y="7"/>
                              </a:lnTo>
                              <a:lnTo>
                                <a:pt x="2278" y="6"/>
                              </a:lnTo>
                              <a:lnTo>
                                <a:pt x="2283" y="6"/>
                              </a:lnTo>
                              <a:lnTo>
                                <a:pt x="2288" y="6"/>
                              </a:lnTo>
                              <a:lnTo>
                                <a:pt x="2293" y="6"/>
                              </a:lnTo>
                              <a:lnTo>
                                <a:pt x="2298" y="5"/>
                              </a:lnTo>
                              <a:lnTo>
                                <a:pt x="2304" y="5"/>
                              </a:lnTo>
                              <a:lnTo>
                                <a:pt x="2309" y="5"/>
                              </a:lnTo>
                              <a:lnTo>
                                <a:pt x="2314" y="4"/>
                              </a:lnTo>
                              <a:lnTo>
                                <a:pt x="2319" y="4"/>
                              </a:lnTo>
                              <a:lnTo>
                                <a:pt x="2324" y="3"/>
                              </a:lnTo>
                              <a:lnTo>
                                <a:pt x="2329" y="3"/>
                              </a:lnTo>
                              <a:lnTo>
                                <a:pt x="2333" y="3"/>
                              </a:lnTo>
                              <a:lnTo>
                                <a:pt x="2338" y="3"/>
                              </a:lnTo>
                              <a:lnTo>
                                <a:pt x="2343" y="2"/>
                              </a:lnTo>
                              <a:lnTo>
                                <a:pt x="2348" y="2"/>
                              </a:lnTo>
                              <a:lnTo>
                                <a:pt x="2352" y="2"/>
                              </a:lnTo>
                              <a:lnTo>
                                <a:pt x="2357" y="1"/>
                              </a:lnTo>
                              <a:lnTo>
                                <a:pt x="2362" y="1"/>
                              </a:lnTo>
                              <a:lnTo>
                                <a:pt x="2367" y="0"/>
                              </a:lnTo>
                            </a:path>
                          </a:pathLst>
                        </a:custGeom>
                        <a:noFill/>
                        <a:ln w="228600" cap="flat" cmpd="sng">
                          <a:solidFill>
                            <a:srgbClr val="FFFFFF"/>
                          </a:solidFill>
                          <a:prstDash val="solid"/>
                          <a:headEnd type="none" w="med" len="med"/>
                          <a:tailEnd type="none" w="med" len="med"/>
                        </a:ln>
                      </wps:spPr>
                      <wps:bodyPr upright="1"/>
                    </wps:wsp>
                  </a:graphicData>
                </a:graphic>
              </wp:anchor>
            </w:drawing>
          </mc:Choice>
          <mc:Fallback>
            <w:pict>
              <v:shape id="任意多边形 307" o:spid="_x0000_s1026" o:spt="100" style="position:absolute;left:0pt;margin-left:168.1pt;margin-top:-35.9pt;height:6.45pt;width:118.35pt;mso-position-horizontal-relative:page;z-index:-251555840;mso-width-relative:page;mso-height-relative:page;" filled="f" stroked="t" coordsize="2367,129" o:gfxdata="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" path="m0,46l62,56,98,63,107,65,117,67,130,69,143,72,156,75,169,78,182,80,195,83,206,85,218,88,229,90,238,92,247,93,256,95,266,97,276,99,286,101,298,103,310,105,321,107,332,108,344,110,412,119,434,121,446,122,456,123,466,124,476,125,487,126,499,126,511,127,520,127,529,128,538,128,546,128,555,128,563,128,572,128,581,128,590,128,601,128,612,128,623,128,631,127,640,127,649,127,657,127,665,126,673,126,683,125,692,125,701,124,712,124,723,123,734,122,743,121,752,121,761,120,770,119,779,118,788,118,799,117,811,116,822,115,834,114,846,113,858,112,868,111,878,110,888,109,898,108,907,107,917,107,929,106,940,105,952,104,962,103,973,102,984,101,994,100,1006,99,1017,97,1029,96,1078,91,1089,90,1137,84,1146,82,1197,73,1206,71,1216,69,1225,67,1233,66,1242,65,1250,63,1256,62,1263,62,1270,61,1277,60,1285,59,1292,58,1299,57,1306,56,1312,55,1318,54,1324,53,1330,52,1385,44,1392,43,1399,41,1407,40,1414,38,1421,38,1428,37,1435,36,1442,35,1448,35,1455,34,1462,33,1469,32,1476,32,1483,31,1491,30,1498,30,1507,29,1516,28,1524,27,1533,27,1541,27,1550,26,1557,26,1565,26,1573,26,1580,26,1588,26,1596,26,1604,26,1612,26,1619,26,1627,26,1634,26,1641,26,1649,26,1657,25,1665,25,1671,25,1678,25,1684,25,1690,25,1696,25,1702,25,1709,26,1715,26,1722,26,1728,26,1735,26,1742,26,1748,27,1753,27,1759,27,1764,28,1769,28,1774,29,1780,29,1786,29,1791,30,1798,30,1804,31,1810,31,1815,32,1845,34,1853,34,1862,35,1871,35,1879,36,1886,36,1894,36,1901,37,1909,37,1916,37,1923,37,1930,38,1937,38,1943,38,1949,38,1956,38,1962,38,1968,38,1975,37,1980,37,1986,37,1991,37,1996,37,2001,36,2006,36,2011,36,2017,35,2022,35,2027,35,2032,35,2037,34,2041,34,2046,34,2050,34,2055,33,2059,33,2064,33,2069,33,2075,32,2080,32,2085,32,2090,31,2095,31,2100,30,2105,30,2110,29,2115,29,2120,28,2125,27,2129,27,2134,26,2138,25,2142,25,2146,24,2151,23,2155,22,2159,21,2164,21,2168,20,2173,19,2178,18,2182,18,2187,17,2192,16,2219,13,2225,13,2230,12,2236,11,2242,11,2248,10,2254,9,2261,8,2266,8,2272,7,2278,6,2283,6,2288,6,2293,6,2298,5,2304,5,2309,5,2314,4,2319,4,2324,3,2329,3,2333,3,2338,3,2343,2,2348,2,2352,2,2357,1,2362,1,2367,0e">
                <v:fill on="f" focussize="0,0"/>
                <v:stroke weight="18pt" color="#FFFFFF" joinstyle="round"/>
                <v:imagedata o:title=""/>
                <o:lock v:ext="edit" aspectratio="f"/>
              </v:shape>
            </w:pict>
          </mc:Fallback>
        </mc:AlternateContent>
      </w:r>
      <w:r>
        <w:rPr>
          <w:highlight w:val="none"/>
        </w:rPr>
        <w:drawing>
          <wp:anchor distT="0" distB="0" distL="0" distR="0" simplePos="0" relativeHeight="251761664" behindDoc="1" locked="0" layoutInCell="1" allowOverlap="1">
            <wp:simplePos x="0" y="0"/>
            <wp:positionH relativeFrom="page">
              <wp:posOffset>5541645</wp:posOffset>
            </wp:positionH>
            <wp:positionV relativeFrom="paragraph">
              <wp:posOffset>-715010</wp:posOffset>
            </wp:positionV>
            <wp:extent cx="1282065" cy="71437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12" cstate="print"/>
                    <a:stretch>
                      <a:fillRect/>
                    </a:stretch>
                  </pic:blipFill>
                  <pic:spPr>
                    <a:xfrm>
                      <a:off x="0" y="0"/>
                      <a:ext cx="1282169" cy="714375"/>
                    </a:xfrm>
                    <a:prstGeom prst="rect">
                      <a:avLst/>
                    </a:prstGeom>
                  </pic:spPr>
                </pic:pic>
              </a:graphicData>
            </a:graphic>
          </wp:anchor>
        </w:drawing>
      </w:r>
      <w:bookmarkStart w:id="29" w:name="4.固废"/>
      <w:bookmarkEnd w:id="29"/>
      <w:bookmarkStart w:id="30" w:name="4.固废"/>
      <w:bookmarkEnd w:id="30"/>
      <w:r>
        <w:rPr>
          <w:rFonts w:hint="eastAsia"/>
          <w:highlight w:val="none"/>
          <w:lang w:val="en-US" w:eastAsia="zh-CN"/>
        </w:rPr>
        <w:t>4、</w:t>
      </w:r>
      <w:r>
        <w:rPr>
          <w:highlight w:val="none"/>
        </w:rPr>
        <w:t>固废</w:t>
      </w:r>
    </w:p>
    <w:p>
      <w:pPr>
        <w:pStyle w:val="2"/>
        <w:spacing w:before="233" w:line="405" w:lineRule="auto"/>
        <w:ind w:left="1206" w:right="1205" w:firstLine="561"/>
        <w:rPr>
          <w:highlight w:val="none"/>
        </w:rPr>
      </w:pPr>
      <w:r>
        <w:rPr>
          <w:highlight w:val="none"/>
        </w:rPr>
        <mc:AlternateContent>
          <mc:Choice Requires="wpg">
            <w:drawing>
              <wp:anchor distT="0" distB="0" distL="114300" distR="114300" simplePos="0" relativeHeight="251763712" behindDoc="1" locked="0" layoutInCell="1" allowOverlap="1">
                <wp:simplePos x="0" y="0"/>
                <wp:positionH relativeFrom="page">
                  <wp:posOffset>497205</wp:posOffset>
                </wp:positionH>
                <wp:positionV relativeFrom="paragraph">
                  <wp:posOffset>827405</wp:posOffset>
                </wp:positionV>
                <wp:extent cx="6512560" cy="2417445"/>
                <wp:effectExtent l="0" t="635" r="10160" b="5080"/>
                <wp:wrapNone/>
                <wp:docPr id="184" name="组合 308"/>
                <wp:cNvGraphicFramePr/>
                <a:graphic xmlns:a="http://schemas.openxmlformats.org/drawingml/2006/main">
                  <a:graphicData uri="http://schemas.microsoft.com/office/word/2010/wordprocessingGroup">
                    <wpg:wgp>
                      <wpg:cNvGrpSpPr/>
                      <wpg:grpSpPr>
                        <a:xfrm>
                          <a:off x="0" y="0"/>
                          <a:ext cx="6512560" cy="2417445"/>
                          <a:chOff x="783" y="1304"/>
                          <a:chExt cx="10256" cy="3807"/>
                        </a:xfrm>
                      </wpg:grpSpPr>
                      <pic:pic xmlns:pic="http://schemas.openxmlformats.org/drawingml/2006/picture">
                        <pic:nvPicPr>
                          <pic:cNvPr id="182" name="图片 309"/>
                          <pic:cNvPicPr>
                            <a:picLocks noChangeAspect="1"/>
                          </pic:cNvPicPr>
                        </pic:nvPicPr>
                        <pic:blipFill>
                          <a:blip r:embed="rId13"/>
                          <a:stretch>
                            <a:fillRect/>
                          </a:stretch>
                        </pic:blipFill>
                        <pic:spPr>
                          <a:xfrm>
                            <a:off x="783" y="1303"/>
                            <a:ext cx="10256" cy="3807"/>
                          </a:xfrm>
                          <a:prstGeom prst="rect">
                            <a:avLst/>
                          </a:prstGeom>
                          <a:noFill/>
                          <a:ln>
                            <a:noFill/>
                          </a:ln>
                        </pic:spPr>
                      </pic:pic>
                      <wps:wsp>
                        <wps:cNvPr id="183" name="文本框 310"/>
                        <wps:cNvSpPr txBox="1"/>
                        <wps:spPr>
                          <a:xfrm>
                            <a:off x="783" y="1303"/>
                            <a:ext cx="10256" cy="3807"/>
                          </a:xfrm>
                          <a:prstGeom prst="rect">
                            <a:avLst/>
                          </a:prstGeom>
                          <a:noFill/>
                          <a:ln>
                            <a:noFill/>
                          </a:ln>
                        </wps:spPr>
                        <wps:txbx>
                          <w:txbxContent>
                            <w:p>
                              <w:pPr>
                                <w:spacing w:before="124"/>
                                <w:ind w:left="803" w:right="0" w:firstLine="0"/>
                                <w:jc w:val="left"/>
                                <w:rPr>
                                  <w:rFonts w:hint="eastAsia" w:eastAsia="宋体"/>
                                  <w:b/>
                                  <w:sz w:val="30"/>
                                  <w:lang w:val="en-US" w:eastAsia="zh-CN"/>
                                </w:rPr>
                              </w:pPr>
                              <w:bookmarkStart w:id="43" w:name="5.排污许可"/>
                              <w:bookmarkEnd w:id="43"/>
                              <w:r>
                                <w:rPr>
                                  <w:rFonts w:hint="eastAsia" w:ascii="黑体" w:eastAsia="黑体"/>
                                  <w:b/>
                                  <w:sz w:val="30"/>
                                </w:rPr>
                                <w:t>5.</w:t>
                              </w:r>
                              <w:r>
                                <w:rPr>
                                  <w:b/>
                                  <w:sz w:val="30"/>
                                </w:rPr>
                                <w:t>排污许可</w:t>
                              </w:r>
                              <w:r>
                                <w:rPr>
                                  <w:rFonts w:hint="eastAsia"/>
                                  <w:b/>
                                  <w:sz w:val="30"/>
                                  <w:lang w:val="en-US" w:eastAsia="zh-CN"/>
                                </w:rPr>
                                <w:t>证</w:t>
                              </w:r>
                            </w:p>
                            <w:p>
                              <w:pPr>
                                <w:spacing w:before="233" w:line="405" w:lineRule="auto"/>
                                <w:ind w:left="803" w:right="716" w:firstLine="561"/>
                                <w:jc w:val="left"/>
                                <w:rPr>
                                  <w:color w:val="auto"/>
                                  <w:sz w:val="28"/>
                                </w:rPr>
                              </w:pPr>
                              <w:r>
                                <w:rPr>
                                  <w:sz w:val="28"/>
                                </w:rPr>
                                <w:t>排污许可证单位名称为</w:t>
                              </w:r>
                              <w:r>
                                <w:rPr>
                                  <w:rFonts w:hint="eastAsia"/>
                                  <w:sz w:val="28"/>
                                  <w:lang w:val="en-US" w:eastAsia="zh-CN"/>
                                </w:rPr>
                                <w:t>奇台县科发环保科技有限公司</w:t>
                              </w:r>
                              <w:r>
                                <w:rPr>
                                  <w:sz w:val="28"/>
                                </w:rPr>
                                <w:t>，发证机关为</w:t>
                              </w:r>
                              <w:r>
                                <w:rPr>
                                  <w:rFonts w:hint="eastAsia"/>
                                  <w:sz w:val="28"/>
                                  <w:lang w:val="en-US" w:eastAsia="zh-CN"/>
                                </w:rPr>
                                <w:t>昌吉回族</w:t>
                              </w:r>
                              <w:r>
                                <w:rPr>
                                  <w:spacing w:val="-1"/>
                                  <w:sz w:val="28"/>
                                </w:rPr>
                                <w:t>自治州生态环境局</w:t>
                              </w:r>
                              <w:r>
                                <w:rPr>
                                  <w:sz w:val="28"/>
                                </w:rPr>
                                <w:t>，</w:t>
                              </w:r>
                              <w:r>
                                <w:rPr>
                                  <w:spacing w:val="-1"/>
                                  <w:sz w:val="28"/>
                                </w:rPr>
                                <w:t xml:space="preserve">发证日期为 </w:t>
                              </w:r>
                              <w:r>
                                <w:rPr>
                                  <w:rFonts w:ascii="Times New Roman" w:eastAsia="Times New Roman"/>
                                  <w:sz w:val="28"/>
                                </w:rPr>
                                <w:t>2019</w:t>
                              </w:r>
                              <w:r>
                                <w:rPr>
                                  <w:rFonts w:ascii="Times New Roman" w:eastAsia="Times New Roman"/>
                                  <w:spacing w:val="12"/>
                                  <w:sz w:val="28"/>
                                </w:rPr>
                                <w:t xml:space="preserve"> </w:t>
                              </w:r>
                              <w:r>
                                <w:rPr>
                                  <w:spacing w:val="-30"/>
                                  <w:sz w:val="28"/>
                                </w:rPr>
                                <w:t xml:space="preserve">年 </w:t>
                              </w:r>
                              <w:r>
                                <w:rPr>
                                  <w:rFonts w:ascii="Times New Roman" w:eastAsia="Times New Roman"/>
                                  <w:sz w:val="28"/>
                                </w:rPr>
                                <w:t>9</w:t>
                              </w:r>
                              <w:r>
                                <w:rPr>
                                  <w:rFonts w:ascii="Times New Roman" w:eastAsia="Times New Roman"/>
                                  <w:spacing w:val="7"/>
                                  <w:sz w:val="28"/>
                                </w:rPr>
                                <w:t xml:space="preserve"> </w:t>
                              </w:r>
                              <w:r>
                                <w:rPr>
                                  <w:spacing w:val="-30"/>
                                  <w:sz w:val="28"/>
                                </w:rPr>
                                <w:t xml:space="preserve">月 </w:t>
                              </w:r>
                              <w:r>
                                <w:rPr>
                                  <w:rFonts w:hint="eastAsia"/>
                                  <w:spacing w:val="-30"/>
                                  <w:sz w:val="28"/>
                                  <w:lang w:val="en-US" w:eastAsia="zh-CN"/>
                                </w:rPr>
                                <w:t>6</w:t>
                              </w:r>
                              <w:r>
                                <w:rPr>
                                  <w:rFonts w:ascii="Times New Roman" w:eastAsia="Times New Roman"/>
                                  <w:spacing w:val="9"/>
                                  <w:sz w:val="28"/>
                                </w:rPr>
                                <w:t xml:space="preserve"> </w:t>
                              </w:r>
                              <w:r>
                                <w:rPr>
                                  <w:spacing w:val="3"/>
                                  <w:sz w:val="28"/>
                                </w:rPr>
                                <w:t>日，证书编号为</w:t>
                              </w:r>
                              <w:r>
                                <w:rPr>
                                  <w:rFonts w:hint="eastAsia" w:ascii="Times New Roman"/>
                                  <w:spacing w:val="-3"/>
                                  <w:sz w:val="28"/>
                                  <w:lang w:val="en-US" w:eastAsia="zh-CN"/>
                                </w:rPr>
                                <w:t>916523253580925957002R</w:t>
                              </w:r>
                              <w:r>
                                <w:rPr>
                                  <w:spacing w:val="-13"/>
                                  <w:sz w:val="28"/>
                                </w:rPr>
                                <w:t>，</w:t>
                              </w:r>
                              <w:r>
                                <w:rPr>
                                  <w:color w:val="auto"/>
                                  <w:spacing w:val="-13"/>
                                  <w:sz w:val="28"/>
                                </w:rPr>
                                <w:t xml:space="preserve">有效期限自 </w:t>
                              </w:r>
                              <w:r>
                                <w:rPr>
                                  <w:rFonts w:ascii="Times New Roman" w:eastAsia="Times New Roman"/>
                                  <w:color w:val="auto"/>
                                  <w:sz w:val="28"/>
                                </w:rPr>
                                <w:t>2019</w:t>
                              </w:r>
                              <w:r>
                                <w:rPr>
                                  <w:rFonts w:ascii="Times New Roman" w:eastAsia="Times New Roman"/>
                                  <w:color w:val="auto"/>
                                  <w:spacing w:val="5"/>
                                  <w:sz w:val="28"/>
                                </w:rPr>
                                <w:t xml:space="preserve"> </w:t>
                              </w:r>
                              <w:r>
                                <w:rPr>
                                  <w:color w:val="auto"/>
                                  <w:spacing w:val="-34"/>
                                  <w:sz w:val="28"/>
                                </w:rPr>
                                <w:t xml:space="preserve">年 </w:t>
                              </w:r>
                              <w:r>
                                <w:rPr>
                                  <w:rFonts w:ascii="Times New Roman" w:eastAsia="Times New Roman"/>
                                  <w:color w:val="auto"/>
                                  <w:sz w:val="28"/>
                                </w:rPr>
                                <w:t>9</w:t>
                              </w:r>
                              <w:r>
                                <w:rPr>
                                  <w:rFonts w:ascii="Times New Roman" w:eastAsia="Times New Roman"/>
                                  <w:color w:val="auto"/>
                                  <w:spacing w:val="3"/>
                                  <w:sz w:val="28"/>
                                </w:rPr>
                                <w:t xml:space="preserve"> </w:t>
                              </w:r>
                              <w:r>
                                <w:rPr>
                                  <w:color w:val="auto"/>
                                  <w:spacing w:val="-33"/>
                                  <w:sz w:val="28"/>
                                </w:rPr>
                                <w:t xml:space="preserve">月 </w:t>
                              </w:r>
                              <w:r>
                                <w:rPr>
                                  <w:rFonts w:hint="eastAsia"/>
                                  <w:color w:val="auto"/>
                                  <w:spacing w:val="-33"/>
                                  <w:sz w:val="28"/>
                                  <w:lang w:val="en-US" w:eastAsia="zh-CN"/>
                                </w:rPr>
                                <w:t>6</w:t>
                              </w:r>
                              <w:r>
                                <w:rPr>
                                  <w:rFonts w:ascii="Times New Roman" w:eastAsia="Times New Roman"/>
                                  <w:color w:val="auto"/>
                                  <w:spacing w:val="3"/>
                                  <w:sz w:val="28"/>
                                </w:rPr>
                                <w:t xml:space="preserve"> </w:t>
                              </w:r>
                              <w:r>
                                <w:rPr>
                                  <w:color w:val="auto"/>
                                  <w:spacing w:val="-23"/>
                                  <w:sz w:val="28"/>
                                </w:rPr>
                                <w:t xml:space="preserve">日至 </w:t>
                              </w:r>
                              <w:r>
                                <w:rPr>
                                  <w:rFonts w:ascii="Times New Roman" w:eastAsia="Times New Roman"/>
                                  <w:color w:val="auto"/>
                                  <w:sz w:val="28"/>
                                </w:rPr>
                                <w:t>2022</w:t>
                              </w:r>
                              <w:r>
                                <w:rPr>
                                  <w:rFonts w:ascii="Times New Roman" w:eastAsia="Times New Roman"/>
                                  <w:color w:val="auto"/>
                                  <w:spacing w:val="6"/>
                                  <w:sz w:val="28"/>
                                </w:rPr>
                                <w:t xml:space="preserve"> </w:t>
                              </w:r>
                              <w:r>
                                <w:rPr>
                                  <w:color w:val="auto"/>
                                  <w:sz w:val="28"/>
                                </w:rPr>
                                <w:t>年</w:t>
                              </w:r>
                              <w:r>
                                <w:rPr>
                                  <w:rFonts w:hint="eastAsia"/>
                                  <w:color w:val="auto"/>
                                  <w:sz w:val="28"/>
                                  <w:lang w:val="en-US" w:eastAsia="zh-CN"/>
                                </w:rPr>
                                <w:t xml:space="preserve"> </w:t>
                              </w:r>
                              <w:r>
                                <w:rPr>
                                  <w:rFonts w:ascii="Times New Roman" w:eastAsia="Times New Roman"/>
                                  <w:color w:val="auto"/>
                                  <w:sz w:val="28"/>
                                </w:rPr>
                                <w:t xml:space="preserve">9 </w:t>
                              </w:r>
                              <w:r>
                                <w:rPr>
                                  <w:color w:val="auto"/>
                                  <w:sz w:val="28"/>
                                </w:rPr>
                                <w:t xml:space="preserve">月 </w:t>
                              </w:r>
                              <w:r>
                                <w:rPr>
                                  <w:rFonts w:hint="eastAsia"/>
                                  <w:color w:val="auto"/>
                                  <w:sz w:val="28"/>
                                  <w:lang w:val="en-US" w:eastAsia="zh-CN"/>
                                </w:rPr>
                                <w:t>5</w:t>
                              </w:r>
                              <w:r>
                                <w:rPr>
                                  <w:rFonts w:ascii="Times New Roman" w:eastAsia="Times New Roman"/>
                                  <w:color w:val="auto"/>
                                  <w:sz w:val="28"/>
                                </w:rPr>
                                <w:t xml:space="preserve"> </w:t>
                              </w:r>
                              <w:r>
                                <w:rPr>
                                  <w:color w:val="auto"/>
                                  <w:sz w:val="28"/>
                                </w:rPr>
                                <w:t>日止。</w:t>
                              </w:r>
                            </w:p>
                            <w:p>
                              <w:pPr>
                                <w:spacing w:before="233" w:line="405" w:lineRule="auto"/>
                                <w:ind w:left="803" w:right="716" w:firstLine="561"/>
                                <w:jc w:val="left"/>
                                <w:rPr>
                                  <w:sz w:val="28"/>
                                </w:rPr>
                              </w:pPr>
                            </w:p>
                          </w:txbxContent>
                        </wps:txbx>
                        <wps:bodyPr lIns="0" tIns="0" rIns="0" bIns="0" upright="1"/>
                      </wps:wsp>
                    </wpg:wgp>
                  </a:graphicData>
                </a:graphic>
              </wp:anchor>
            </w:drawing>
          </mc:Choice>
          <mc:Fallback>
            <w:pict>
              <v:group id="组合 308" o:spid="_x0000_s1026" o:spt="203" style="position:absolute;left:0pt;margin-left:39.15pt;margin-top:65.15pt;height:190.35pt;width:512.8pt;mso-position-horizontal-relative:page;z-index:-251552768;mso-width-relative:page;mso-height-relative:page;" coordorigin="783,1304" coordsize="10256,3807" o:gfxdata="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">
                <o:lock v:ext="edit" aspectratio="f"/>
                <v:shape id="图片 309" o:spid="_x0000_s1026" o:spt="75" type="#_x0000_t75" style="position:absolute;left:783;top:1303;height:3807;width:10256;" filled="f" o:preferrelative="t" stroked="f" coordsize="21600,21600" o:gfxdata="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HjbZLgAAADcAAAA&#10;DwAAAAAAAAABACAAAAAiAAAAZHJzL2Rvd25yZXYueG1sUEsBAhQAFAAAAAgAh07iQDMvBZ47AAAA&#10;OQAAABAAAAAAAAAAAQAgAAAABwEAAGRycy9zaGFwZXhtbC54bWxQSwUGAAAAAAYABgBbAQAAsQMA&#10;AAAA&#10;">
                  <v:fill on="f" focussize="0,0"/>
                  <v:stroke on="f"/>
                  <v:imagedata r:id="rId13" o:title=""/>
                  <o:lock v:ext="edit" aspectratio="t"/>
                </v:shape>
                <v:shape id="文本框 310" o:spid="_x0000_s1026" o:spt="202" type="#_x0000_t202" style="position:absolute;left:783;top:1303;height:3807;width:10256;"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24"/>
                          <w:ind w:left="803" w:right="0" w:firstLine="0"/>
                          <w:jc w:val="left"/>
                          <w:rPr>
                            <w:rFonts w:hint="eastAsia" w:eastAsia="宋体"/>
                            <w:b/>
                            <w:sz w:val="30"/>
                            <w:lang w:val="en-US" w:eastAsia="zh-CN"/>
                          </w:rPr>
                        </w:pPr>
                        <w:bookmarkStart w:id="43" w:name="5.排污许可"/>
                        <w:bookmarkEnd w:id="43"/>
                        <w:r>
                          <w:rPr>
                            <w:rFonts w:hint="eastAsia" w:ascii="黑体" w:eastAsia="黑体"/>
                            <w:b/>
                            <w:sz w:val="30"/>
                          </w:rPr>
                          <w:t>5.</w:t>
                        </w:r>
                        <w:r>
                          <w:rPr>
                            <w:b/>
                            <w:sz w:val="30"/>
                          </w:rPr>
                          <w:t>排污许可</w:t>
                        </w:r>
                        <w:r>
                          <w:rPr>
                            <w:rFonts w:hint="eastAsia"/>
                            <w:b/>
                            <w:sz w:val="30"/>
                            <w:lang w:val="en-US" w:eastAsia="zh-CN"/>
                          </w:rPr>
                          <w:t>证</w:t>
                        </w:r>
                      </w:p>
                      <w:p>
                        <w:pPr>
                          <w:spacing w:before="233" w:line="405" w:lineRule="auto"/>
                          <w:ind w:left="803" w:right="716" w:firstLine="561"/>
                          <w:jc w:val="left"/>
                          <w:rPr>
                            <w:color w:val="auto"/>
                            <w:sz w:val="28"/>
                          </w:rPr>
                        </w:pPr>
                        <w:r>
                          <w:rPr>
                            <w:sz w:val="28"/>
                          </w:rPr>
                          <w:t>排污许可证单位名称为</w:t>
                        </w:r>
                        <w:r>
                          <w:rPr>
                            <w:rFonts w:hint="eastAsia"/>
                            <w:sz w:val="28"/>
                            <w:lang w:val="en-US" w:eastAsia="zh-CN"/>
                          </w:rPr>
                          <w:t>奇台县科发环保科技有限公司</w:t>
                        </w:r>
                        <w:r>
                          <w:rPr>
                            <w:sz w:val="28"/>
                          </w:rPr>
                          <w:t>，发证机关为</w:t>
                        </w:r>
                        <w:r>
                          <w:rPr>
                            <w:rFonts w:hint="eastAsia"/>
                            <w:sz w:val="28"/>
                            <w:lang w:val="en-US" w:eastAsia="zh-CN"/>
                          </w:rPr>
                          <w:t>昌吉回族</w:t>
                        </w:r>
                        <w:r>
                          <w:rPr>
                            <w:spacing w:val="-1"/>
                            <w:sz w:val="28"/>
                          </w:rPr>
                          <w:t>自治州生态环境局</w:t>
                        </w:r>
                        <w:r>
                          <w:rPr>
                            <w:sz w:val="28"/>
                          </w:rPr>
                          <w:t>，</w:t>
                        </w:r>
                        <w:r>
                          <w:rPr>
                            <w:spacing w:val="-1"/>
                            <w:sz w:val="28"/>
                          </w:rPr>
                          <w:t xml:space="preserve">发证日期为 </w:t>
                        </w:r>
                        <w:r>
                          <w:rPr>
                            <w:rFonts w:ascii="Times New Roman" w:eastAsia="Times New Roman"/>
                            <w:sz w:val="28"/>
                          </w:rPr>
                          <w:t>2019</w:t>
                        </w:r>
                        <w:r>
                          <w:rPr>
                            <w:rFonts w:ascii="Times New Roman" w:eastAsia="Times New Roman"/>
                            <w:spacing w:val="12"/>
                            <w:sz w:val="28"/>
                          </w:rPr>
                          <w:t xml:space="preserve"> </w:t>
                        </w:r>
                        <w:r>
                          <w:rPr>
                            <w:spacing w:val="-30"/>
                            <w:sz w:val="28"/>
                          </w:rPr>
                          <w:t xml:space="preserve">年 </w:t>
                        </w:r>
                        <w:r>
                          <w:rPr>
                            <w:rFonts w:ascii="Times New Roman" w:eastAsia="Times New Roman"/>
                            <w:sz w:val="28"/>
                          </w:rPr>
                          <w:t>9</w:t>
                        </w:r>
                        <w:r>
                          <w:rPr>
                            <w:rFonts w:ascii="Times New Roman" w:eastAsia="Times New Roman"/>
                            <w:spacing w:val="7"/>
                            <w:sz w:val="28"/>
                          </w:rPr>
                          <w:t xml:space="preserve"> </w:t>
                        </w:r>
                        <w:r>
                          <w:rPr>
                            <w:spacing w:val="-30"/>
                            <w:sz w:val="28"/>
                          </w:rPr>
                          <w:t xml:space="preserve">月 </w:t>
                        </w:r>
                        <w:r>
                          <w:rPr>
                            <w:rFonts w:hint="eastAsia"/>
                            <w:spacing w:val="-30"/>
                            <w:sz w:val="28"/>
                            <w:lang w:val="en-US" w:eastAsia="zh-CN"/>
                          </w:rPr>
                          <w:t>6</w:t>
                        </w:r>
                        <w:r>
                          <w:rPr>
                            <w:rFonts w:ascii="Times New Roman" w:eastAsia="Times New Roman"/>
                            <w:spacing w:val="9"/>
                            <w:sz w:val="28"/>
                          </w:rPr>
                          <w:t xml:space="preserve"> </w:t>
                        </w:r>
                        <w:r>
                          <w:rPr>
                            <w:spacing w:val="3"/>
                            <w:sz w:val="28"/>
                          </w:rPr>
                          <w:t>日，证书编号为</w:t>
                        </w:r>
                        <w:r>
                          <w:rPr>
                            <w:rFonts w:hint="eastAsia" w:ascii="Times New Roman"/>
                            <w:spacing w:val="-3"/>
                            <w:sz w:val="28"/>
                            <w:lang w:val="en-US" w:eastAsia="zh-CN"/>
                          </w:rPr>
                          <w:t>916523253580925957002R</w:t>
                        </w:r>
                        <w:r>
                          <w:rPr>
                            <w:spacing w:val="-13"/>
                            <w:sz w:val="28"/>
                          </w:rPr>
                          <w:t>，</w:t>
                        </w:r>
                        <w:r>
                          <w:rPr>
                            <w:color w:val="auto"/>
                            <w:spacing w:val="-13"/>
                            <w:sz w:val="28"/>
                          </w:rPr>
                          <w:t xml:space="preserve">有效期限自 </w:t>
                        </w:r>
                        <w:r>
                          <w:rPr>
                            <w:rFonts w:ascii="Times New Roman" w:eastAsia="Times New Roman"/>
                            <w:color w:val="auto"/>
                            <w:sz w:val="28"/>
                          </w:rPr>
                          <w:t>2019</w:t>
                        </w:r>
                        <w:r>
                          <w:rPr>
                            <w:rFonts w:ascii="Times New Roman" w:eastAsia="Times New Roman"/>
                            <w:color w:val="auto"/>
                            <w:spacing w:val="5"/>
                            <w:sz w:val="28"/>
                          </w:rPr>
                          <w:t xml:space="preserve"> </w:t>
                        </w:r>
                        <w:r>
                          <w:rPr>
                            <w:color w:val="auto"/>
                            <w:spacing w:val="-34"/>
                            <w:sz w:val="28"/>
                          </w:rPr>
                          <w:t xml:space="preserve">年 </w:t>
                        </w:r>
                        <w:r>
                          <w:rPr>
                            <w:rFonts w:ascii="Times New Roman" w:eastAsia="Times New Roman"/>
                            <w:color w:val="auto"/>
                            <w:sz w:val="28"/>
                          </w:rPr>
                          <w:t>9</w:t>
                        </w:r>
                        <w:r>
                          <w:rPr>
                            <w:rFonts w:ascii="Times New Roman" w:eastAsia="Times New Roman"/>
                            <w:color w:val="auto"/>
                            <w:spacing w:val="3"/>
                            <w:sz w:val="28"/>
                          </w:rPr>
                          <w:t xml:space="preserve"> </w:t>
                        </w:r>
                        <w:r>
                          <w:rPr>
                            <w:color w:val="auto"/>
                            <w:spacing w:val="-33"/>
                            <w:sz w:val="28"/>
                          </w:rPr>
                          <w:t xml:space="preserve">月 </w:t>
                        </w:r>
                        <w:r>
                          <w:rPr>
                            <w:rFonts w:hint="eastAsia"/>
                            <w:color w:val="auto"/>
                            <w:spacing w:val="-33"/>
                            <w:sz w:val="28"/>
                            <w:lang w:val="en-US" w:eastAsia="zh-CN"/>
                          </w:rPr>
                          <w:t>6</w:t>
                        </w:r>
                        <w:r>
                          <w:rPr>
                            <w:rFonts w:ascii="Times New Roman" w:eastAsia="Times New Roman"/>
                            <w:color w:val="auto"/>
                            <w:spacing w:val="3"/>
                            <w:sz w:val="28"/>
                          </w:rPr>
                          <w:t xml:space="preserve"> </w:t>
                        </w:r>
                        <w:r>
                          <w:rPr>
                            <w:color w:val="auto"/>
                            <w:spacing w:val="-23"/>
                            <w:sz w:val="28"/>
                          </w:rPr>
                          <w:t xml:space="preserve">日至 </w:t>
                        </w:r>
                        <w:r>
                          <w:rPr>
                            <w:rFonts w:ascii="Times New Roman" w:eastAsia="Times New Roman"/>
                            <w:color w:val="auto"/>
                            <w:sz w:val="28"/>
                          </w:rPr>
                          <w:t>2022</w:t>
                        </w:r>
                        <w:r>
                          <w:rPr>
                            <w:rFonts w:ascii="Times New Roman" w:eastAsia="Times New Roman"/>
                            <w:color w:val="auto"/>
                            <w:spacing w:val="6"/>
                            <w:sz w:val="28"/>
                          </w:rPr>
                          <w:t xml:space="preserve"> </w:t>
                        </w:r>
                        <w:r>
                          <w:rPr>
                            <w:color w:val="auto"/>
                            <w:sz w:val="28"/>
                          </w:rPr>
                          <w:t>年</w:t>
                        </w:r>
                        <w:r>
                          <w:rPr>
                            <w:rFonts w:hint="eastAsia"/>
                            <w:color w:val="auto"/>
                            <w:sz w:val="28"/>
                            <w:lang w:val="en-US" w:eastAsia="zh-CN"/>
                          </w:rPr>
                          <w:t xml:space="preserve"> </w:t>
                        </w:r>
                        <w:r>
                          <w:rPr>
                            <w:rFonts w:ascii="Times New Roman" w:eastAsia="Times New Roman"/>
                            <w:color w:val="auto"/>
                            <w:sz w:val="28"/>
                          </w:rPr>
                          <w:t xml:space="preserve">9 </w:t>
                        </w:r>
                        <w:r>
                          <w:rPr>
                            <w:color w:val="auto"/>
                            <w:sz w:val="28"/>
                          </w:rPr>
                          <w:t xml:space="preserve">月 </w:t>
                        </w:r>
                        <w:r>
                          <w:rPr>
                            <w:rFonts w:hint="eastAsia"/>
                            <w:color w:val="auto"/>
                            <w:sz w:val="28"/>
                            <w:lang w:val="en-US" w:eastAsia="zh-CN"/>
                          </w:rPr>
                          <w:t>5</w:t>
                        </w:r>
                        <w:r>
                          <w:rPr>
                            <w:rFonts w:ascii="Times New Roman" w:eastAsia="Times New Roman"/>
                            <w:color w:val="auto"/>
                            <w:sz w:val="28"/>
                          </w:rPr>
                          <w:t xml:space="preserve"> </w:t>
                        </w:r>
                        <w:r>
                          <w:rPr>
                            <w:color w:val="auto"/>
                            <w:sz w:val="28"/>
                          </w:rPr>
                          <w:t>日止。</w:t>
                        </w:r>
                      </w:p>
                      <w:p>
                        <w:pPr>
                          <w:spacing w:before="233" w:line="405" w:lineRule="auto"/>
                          <w:ind w:left="803" w:right="716" w:firstLine="561"/>
                          <w:jc w:val="left"/>
                          <w:rPr>
                            <w:sz w:val="28"/>
                          </w:rPr>
                        </w:pPr>
                      </w:p>
                    </w:txbxContent>
                  </v:textbox>
                </v:shape>
              </v:group>
            </w:pict>
          </mc:Fallback>
        </mc:AlternateContent>
      </w:r>
      <w:r>
        <w:rPr>
          <w:highlight w:val="none"/>
        </w:rPr>
        <w:t>固体废物为污水处理厂栅渣、沉砂、污泥和生活垃圾。</w:t>
      </w:r>
      <w:r>
        <w:rPr>
          <w:rFonts w:hint="eastAsia"/>
          <w:highlight w:val="none"/>
          <w:lang w:val="en-US" w:eastAsia="zh-CN"/>
        </w:rPr>
        <w:t>污泥由政府委托指定车辆进行</w:t>
      </w:r>
      <w:r>
        <w:rPr>
          <w:highlight w:val="none"/>
        </w:rPr>
        <w:t>定期外运至垃圾填埋场进行卫生填埋。</w:t>
      </w:r>
    </w:p>
    <w:p>
      <w:pPr>
        <w:spacing w:after="0" w:line="405" w:lineRule="auto"/>
        <w:rPr>
          <w:highlight w:val="none"/>
        </w:rPr>
        <w:sectPr>
          <w:footerReference r:id="rId8" w:type="default"/>
          <w:pgSz w:w="11910" w:h="16840"/>
          <w:pgMar w:top="1500" w:right="380" w:bottom="1100" w:left="380" w:header="0" w:footer="909" w:gutter="0"/>
          <w:pgBorders>
            <w:top w:val="none" w:sz="0" w:space="0"/>
            <w:left w:val="none" w:sz="0" w:space="0"/>
            <w:bottom w:val="none" w:sz="0" w:space="0"/>
            <w:right w:val="none" w:sz="0" w:space="0"/>
          </w:pgBorders>
          <w:cols w:space="720" w:num="1"/>
        </w:sectPr>
      </w:pPr>
    </w:p>
    <w:p>
      <w:pPr>
        <w:pStyle w:val="3"/>
        <w:spacing w:before="12"/>
        <w:rPr>
          <w:highlight w:val="none"/>
        </w:rPr>
      </w:pPr>
      <w:bookmarkStart w:id="31" w:name="六、碳排放信息"/>
      <w:bookmarkEnd w:id="31"/>
      <w:bookmarkStart w:id="32" w:name="_bookmark5"/>
      <w:bookmarkEnd w:id="32"/>
      <w:r>
        <w:rPr>
          <w:highlight w:val="none"/>
        </w:rPr>
        <w:t>六、碳排放信息</w:t>
      </w:r>
    </w:p>
    <w:p>
      <w:pPr>
        <w:pStyle w:val="2"/>
        <w:spacing w:before="6"/>
        <w:rPr>
          <w:b/>
          <w:sz w:val="17"/>
          <w:highlight w:val="none"/>
        </w:rPr>
      </w:pPr>
    </w:p>
    <w:p>
      <w:pPr>
        <w:pStyle w:val="7"/>
        <w:numPr>
          <w:ilvl w:val="0"/>
          <w:numId w:val="8"/>
        </w:numPr>
        <w:tabs>
          <w:tab w:val="left" w:pos="1509"/>
        </w:tabs>
        <w:spacing w:before="58" w:after="0" w:line="240" w:lineRule="auto"/>
        <w:ind w:left="1508" w:right="0" w:hanging="303"/>
        <w:jc w:val="left"/>
        <w:rPr>
          <w:highlight w:val="none"/>
        </w:rPr>
      </w:pPr>
      <w:bookmarkStart w:id="33" w:name="1.信息披露情况报表 "/>
      <w:bookmarkEnd w:id="33"/>
      <w:bookmarkStart w:id="34" w:name="1.信息披露情况报表 "/>
      <w:bookmarkEnd w:id="34"/>
      <w:r>
        <w:rPr>
          <w:highlight w:val="none"/>
        </w:rPr>
        <w:t>信息披露情况报表</w:t>
      </w:r>
    </w:p>
    <w:p>
      <w:pPr>
        <w:pStyle w:val="2"/>
        <w:spacing w:before="3"/>
        <w:rPr>
          <w:b/>
          <w:sz w:val="14"/>
          <w:highlight w:val="none"/>
        </w:rPr>
      </w:pPr>
    </w:p>
    <w:p>
      <w:pPr>
        <w:spacing w:before="77"/>
        <w:ind w:left="0" w:right="0" w:firstLine="0"/>
        <w:jc w:val="center"/>
        <w:rPr>
          <w:b/>
          <w:sz w:val="24"/>
          <w:highlight w:val="none"/>
        </w:rPr>
      </w:pPr>
      <w:r>
        <w:rPr>
          <w:b/>
          <w:sz w:val="24"/>
          <w:highlight w:val="none"/>
        </w:rPr>
        <w:t>表</w:t>
      </w:r>
      <w:r>
        <w:rPr>
          <w:rFonts w:ascii="Times New Roman" w:eastAsia="Times New Roman"/>
          <w:b/>
          <w:sz w:val="24"/>
          <w:highlight w:val="none"/>
        </w:rPr>
        <w:t xml:space="preserve">-11 </w:t>
      </w:r>
      <w:r>
        <w:rPr>
          <w:b/>
          <w:sz w:val="24"/>
          <w:highlight w:val="none"/>
        </w:rPr>
        <w:t>碳排放信息表</w:t>
      </w:r>
    </w:p>
    <w:p>
      <w:pPr>
        <w:pStyle w:val="2"/>
        <w:spacing w:before="6"/>
        <w:rPr>
          <w:b/>
          <w:sz w:val="11"/>
          <w:highlight w:val="none"/>
        </w:rPr>
      </w:pPr>
    </w:p>
    <w:tbl>
      <w:tblPr>
        <w:tblStyle w:val="12"/>
        <w:tblW w:w="8908" w:type="dxa"/>
        <w:tblInd w:w="11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87"/>
        <w:gridCol w:w="2340"/>
        <w:gridCol w:w="2338"/>
        <w:gridCol w:w="25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50" w:hRule="atLeast"/>
        </w:trPr>
        <w:tc>
          <w:tcPr>
            <w:tcW w:w="1687" w:type="dxa"/>
          </w:tcPr>
          <w:p>
            <w:pPr>
              <w:pStyle w:val="16"/>
              <w:spacing w:before="4"/>
              <w:jc w:val="left"/>
              <w:rPr>
                <w:rFonts w:ascii="宋体"/>
                <w:b/>
                <w:sz w:val="17"/>
                <w:highlight w:val="none"/>
              </w:rPr>
            </w:pPr>
          </w:p>
          <w:p>
            <w:pPr>
              <w:pStyle w:val="16"/>
              <w:ind w:left="342" w:right="330"/>
              <w:rPr>
                <w:rFonts w:hint="eastAsia" w:ascii="宋体" w:eastAsia="宋体"/>
                <w:sz w:val="24"/>
                <w:highlight w:val="none"/>
              </w:rPr>
            </w:pPr>
            <w:r>
              <w:rPr>
                <w:rFonts w:hint="eastAsia" w:ascii="宋体" w:eastAsia="宋体"/>
                <w:sz w:val="24"/>
                <w:highlight w:val="none"/>
              </w:rPr>
              <w:t>排放设施</w:t>
            </w:r>
          </w:p>
        </w:tc>
        <w:tc>
          <w:tcPr>
            <w:tcW w:w="2340" w:type="dxa"/>
          </w:tcPr>
          <w:p>
            <w:pPr>
              <w:pStyle w:val="16"/>
              <w:spacing w:before="4"/>
              <w:jc w:val="left"/>
              <w:rPr>
                <w:rFonts w:ascii="宋体"/>
                <w:b/>
                <w:sz w:val="17"/>
                <w:highlight w:val="none"/>
              </w:rPr>
            </w:pPr>
          </w:p>
          <w:p>
            <w:pPr>
              <w:pStyle w:val="16"/>
              <w:ind w:left="668" w:right="656"/>
              <w:rPr>
                <w:rFonts w:hint="eastAsia" w:ascii="宋体" w:eastAsia="宋体"/>
                <w:sz w:val="24"/>
                <w:highlight w:val="none"/>
              </w:rPr>
            </w:pPr>
            <w:r>
              <w:rPr>
                <w:rFonts w:hint="eastAsia" w:ascii="宋体" w:eastAsia="宋体"/>
                <w:sz w:val="24"/>
                <w:highlight w:val="none"/>
              </w:rPr>
              <w:t>核算方法</w:t>
            </w:r>
          </w:p>
        </w:tc>
        <w:tc>
          <w:tcPr>
            <w:tcW w:w="2338" w:type="dxa"/>
          </w:tcPr>
          <w:p>
            <w:pPr>
              <w:pStyle w:val="16"/>
              <w:spacing w:before="4"/>
              <w:jc w:val="left"/>
              <w:rPr>
                <w:rFonts w:ascii="宋体"/>
                <w:b/>
                <w:sz w:val="17"/>
                <w:highlight w:val="none"/>
              </w:rPr>
            </w:pPr>
          </w:p>
          <w:p>
            <w:pPr>
              <w:pStyle w:val="16"/>
              <w:ind w:left="188" w:right="174"/>
              <w:rPr>
                <w:rFonts w:hint="eastAsia" w:ascii="宋体" w:eastAsia="宋体"/>
                <w:sz w:val="24"/>
                <w:highlight w:val="none"/>
              </w:rPr>
            </w:pPr>
            <w:r>
              <w:rPr>
                <w:rFonts w:hint="eastAsia" w:ascii="宋体" w:eastAsia="宋体"/>
                <w:sz w:val="24"/>
                <w:highlight w:val="none"/>
              </w:rPr>
              <w:t>年度碳实际排放量</w:t>
            </w:r>
          </w:p>
        </w:tc>
        <w:tc>
          <w:tcPr>
            <w:tcW w:w="2543" w:type="dxa"/>
          </w:tcPr>
          <w:p>
            <w:pPr>
              <w:pStyle w:val="16"/>
              <w:spacing w:before="4"/>
              <w:jc w:val="left"/>
              <w:rPr>
                <w:rFonts w:ascii="宋体"/>
                <w:b/>
                <w:sz w:val="17"/>
                <w:highlight w:val="none"/>
              </w:rPr>
            </w:pPr>
          </w:p>
          <w:p>
            <w:pPr>
              <w:pStyle w:val="16"/>
              <w:ind w:left="171" w:right="156"/>
              <w:rPr>
                <w:rFonts w:hint="eastAsia" w:ascii="宋体" w:eastAsia="宋体"/>
                <w:sz w:val="24"/>
                <w:highlight w:val="none"/>
              </w:rPr>
            </w:pPr>
            <w:r>
              <w:rPr>
                <w:rFonts w:hint="eastAsia" w:ascii="宋体" w:eastAsia="宋体"/>
                <w:sz w:val="24"/>
                <w:highlight w:val="none"/>
              </w:rPr>
              <w:t>上一年度实际排放量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45" w:hRule="atLeast"/>
        </w:trPr>
        <w:tc>
          <w:tcPr>
            <w:tcW w:w="1687" w:type="dxa"/>
          </w:tcPr>
          <w:p>
            <w:pPr>
              <w:pStyle w:val="16"/>
              <w:spacing w:before="208"/>
              <w:ind w:left="342" w:right="330"/>
              <w:rPr>
                <w:rFonts w:hint="eastAsia" w:ascii="宋体" w:eastAsia="宋体"/>
                <w:sz w:val="24"/>
                <w:highlight w:val="none"/>
              </w:rPr>
            </w:pPr>
            <w:r>
              <w:rPr>
                <w:rFonts w:hint="eastAsia" w:ascii="宋体" w:eastAsia="宋体"/>
                <w:sz w:val="24"/>
                <w:highlight w:val="none"/>
              </w:rPr>
              <w:t>汇总</w:t>
            </w:r>
          </w:p>
        </w:tc>
        <w:tc>
          <w:tcPr>
            <w:tcW w:w="2340" w:type="dxa"/>
          </w:tcPr>
          <w:p>
            <w:pPr>
              <w:pStyle w:val="16"/>
              <w:spacing w:before="135"/>
              <w:ind w:left="11"/>
              <w:rPr>
                <w:sz w:val="24"/>
                <w:highlight w:val="none"/>
              </w:rPr>
            </w:pPr>
            <w:r>
              <w:rPr>
                <w:sz w:val="24"/>
                <w:highlight w:val="none"/>
              </w:rPr>
              <w:t>/</w:t>
            </w:r>
          </w:p>
        </w:tc>
        <w:tc>
          <w:tcPr>
            <w:tcW w:w="2338" w:type="dxa"/>
          </w:tcPr>
          <w:p>
            <w:pPr>
              <w:pStyle w:val="16"/>
              <w:spacing w:before="135"/>
              <w:ind w:left="14"/>
              <w:rPr>
                <w:sz w:val="24"/>
                <w:highlight w:val="none"/>
              </w:rPr>
            </w:pPr>
            <w:r>
              <w:rPr>
                <w:sz w:val="24"/>
                <w:highlight w:val="none"/>
              </w:rPr>
              <w:t>0</w:t>
            </w:r>
          </w:p>
        </w:tc>
        <w:tc>
          <w:tcPr>
            <w:tcW w:w="2543" w:type="dxa"/>
          </w:tcPr>
          <w:p>
            <w:pPr>
              <w:pStyle w:val="16"/>
              <w:spacing w:before="135"/>
              <w:ind w:left="15"/>
              <w:rPr>
                <w:sz w:val="24"/>
                <w:highlight w:val="none"/>
              </w:rPr>
            </w:pPr>
            <w:r>
              <w:rPr>
                <w:sz w:val="24"/>
                <w:highlight w:val="none"/>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0" w:hRule="atLeast"/>
        </w:trPr>
        <w:tc>
          <w:tcPr>
            <w:tcW w:w="4027" w:type="dxa"/>
            <w:gridSpan w:val="2"/>
          </w:tcPr>
          <w:p>
            <w:pPr>
              <w:pStyle w:val="16"/>
              <w:spacing w:before="209"/>
              <w:ind w:left="1293"/>
              <w:jc w:val="left"/>
              <w:rPr>
                <w:rFonts w:hint="eastAsia" w:ascii="宋体" w:eastAsia="宋体"/>
                <w:sz w:val="24"/>
                <w:highlight w:val="none"/>
              </w:rPr>
            </w:pPr>
            <w:r>
              <w:rPr>
                <w:rFonts w:hint="eastAsia" w:ascii="宋体" w:eastAsia="宋体"/>
                <w:sz w:val="24"/>
                <w:highlight w:val="none"/>
              </w:rPr>
              <w:t>配额清缴情况</w:t>
            </w:r>
          </w:p>
        </w:tc>
        <w:tc>
          <w:tcPr>
            <w:tcW w:w="2338" w:type="dxa"/>
          </w:tcPr>
          <w:p>
            <w:pPr>
              <w:pStyle w:val="16"/>
              <w:spacing w:before="209"/>
              <w:ind w:left="14"/>
              <w:rPr>
                <w:rFonts w:hint="eastAsia" w:ascii="宋体" w:eastAsia="宋体"/>
                <w:sz w:val="24"/>
                <w:highlight w:val="none"/>
              </w:rPr>
            </w:pPr>
            <w:r>
              <w:rPr>
                <w:rFonts w:hint="eastAsia" w:ascii="宋体" w:eastAsia="宋体"/>
                <w:sz w:val="24"/>
                <w:highlight w:val="none"/>
              </w:rPr>
              <w:t>无</w:t>
            </w:r>
          </w:p>
        </w:tc>
        <w:tc>
          <w:tcPr>
            <w:tcW w:w="2543" w:type="dxa"/>
          </w:tcPr>
          <w:p>
            <w:pPr>
              <w:pStyle w:val="16"/>
              <w:spacing w:before="216"/>
              <w:ind w:left="14"/>
              <w:rPr>
                <w:sz w:val="24"/>
                <w:highlight w:val="none"/>
              </w:rPr>
            </w:pPr>
            <w:r>
              <w:rPr>
                <w:sz w:val="24"/>
                <w:highlight w:val="none"/>
              </w:rPr>
              <w:t>/</w:t>
            </w:r>
          </w:p>
        </w:tc>
      </w:tr>
    </w:tbl>
    <w:p>
      <w:pPr>
        <w:pStyle w:val="7"/>
        <w:numPr>
          <w:ilvl w:val="0"/>
          <w:numId w:val="8"/>
        </w:numPr>
        <w:tabs>
          <w:tab w:val="left" w:pos="1509"/>
        </w:tabs>
        <w:spacing w:before="111" w:after="0" w:line="240" w:lineRule="auto"/>
        <w:ind w:left="1508" w:right="0" w:hanging="303"/>
        <w:jc w:val="left"/>
        <w:rPr>
          <w:highlight w:val="none"/>
        </w:rPr>
      </w:pPr>
      <w:bookmarkStart w:id="35" w:name="2.小结"/>
      <w:bookmarkEnd w:id="35"/>
      <w:bookmarkStart w:id="36" w:name="2.小结"/>
      <w:bookmarkEnd w:id="36"/>
      <w:r>
        <w:rPr>
          <w:highlight w:val="none"/>
        </w:rPr>
        <w:t>小结</w:t>
      </w:r>
    </w:p>
    <w:p>
      <w:pPr>
        <w:pStyle w:val="2"/>
        <w:spacing w:before="231"/>
        <w:ind w:left="372" w:right="2"/>
        <w:jc w:val="center"/>
        <w:rPr>
          <w:highlight w:val="none"/>
        </w:rPr>
      </w:pPr>
      <w:r>
        <w:rPr>
          <w:highlight w:val="none"/>
        </w:rPr>
        <w:t xml:space="preserve">我单位 </w:t>
      </w:r>
      <w:r>
        <w:rPr>
          <w:rFonts w:ascii="Times New Roman" w:eastAsia="Times New Roman"/>
          <w:highlight w:val="none"/>
        </w:rPr>
        <w:t xml:space="preserve">2021 </w:t>
      </w:r>
      <w:r>
        <w:rPr>
          <w:highlight w:val="none"/>
        </w:rPr>
        <w:t>年度无碳排放配额，未进行碳排放总量核算及核查。</w:t>
      </w:r>
    </w:p>
    <w:p>
      <w:pPr>
        <w:pStyle w:val="2"/>
        <w:rPr>
          <w:sz w:val="23"/>
          <w:highlight w:val="none"/>
        </w:rPr>
      </w:pPr>
    </w:p>
    <w:p>
      <w:pPr>
        <w:pStyle w:val="3"/>
        <w:rPr>
          <w:highlight w:val="none"/>
        </w:rPr>
      </w:pPr>
      <w:bookmarkStart w:id="37" w:name="_bookmark6"/>
      <w:bookmarkEnd w:id="37"/>
      <w:bookmarkStart w:id="38" w:name="七、生态环境应急信息"/>
      <w:bookmarkEnd w:id="38"/>
      <w:r>
        <w:rPr>
          <w:highlight w:val="none"/>
        </w:rPr>
        <w:t>七、生态环境应急信息</w:t>
      </w:r>
    </w:p>
    <w:p>
      <w:pPr>
        <w:pStyle w:val="7"/>
        <w:numPr>
          <w:ilvl w:val="0"/>
          <w:numId w:val="9"/>
        </w:numPr>
        <w:tabs>
          <w:tab w:val="left" w:pos="1509"/>
        </w:tabs>
        <w:spacing w:before="280" w:after="0" w:line="240" w:lineRule="auto"/>
        <w:ind w:left="1508" w:right="0" w:hanging="303"/>
        <w:jc w:val="left"/>
        <w:rPr>
          <w:highlight w:val="none"/>
        </w:rPr>
      </w:pPr>
      <w:r>
        <w:rPr>
          <w:highlight w:val="none"/>
        </w:rPr>
        <mc:AlternateContent>
          <mc:Choice Requires="wpg">
            <w:drawing>
              <wp:anchor distT="0" distB="0" distL="114300" distR="114300" simplePos="0" relativeHeight="251764736" behindDoc="1" locked="0" layoutInCell="1" allowOverlap="1">
                <wp:simplePos x="0" y="0"/>
                <wp:positionH relativeFrom="page">
                  <wp:posOffset>694690</wp:posOffset>
                </wp:positionH>
                <wp:positionV relativeFrom="paragraph">
                  <wp:posOffset>212725</wp:posOffset>
                </wp:positionV>
                <wp:extent cx="6095365" cy="1546860"/>
                <wp:effectExtent l="0" t="0" r="635" b="0"/>
                <wp:wrapNone/>
                <wp:docPr id="187" name="组合 311"/>
                <wp:cNvGraphicFramePr/>
                <a:graphic xmlns:a="http://schemas.openxmlformats.org/drawingml/2006/main">
                  <a:graphicData uri="http://schemas.microsoft.com/office/word/2010/wordprocessingGroup">
                    <wpg:wgp>
                      <wpg:cNvGrpSpPr/>
                      <wpg:grpSpPr>
                        <a:xfrm>
                          <a:off x="0" y="0"/>
                          <a:ext cx="6095365" cy="1546860"/>
                          <a:chOff x="1094" y="335"/>
                          <a:chExt cx="9599" cy="2436"/>
                        </a:xfrm>
                      </wpg:grpSpPr>
                      <wps:wsp>
                        <wps:cNvPr id="185" name="任意多边形 312"/>
                        <wps:cNvSpPr/>
                        <wps:spPr>
                          <a:xfrm>
                            <a:off x="1274" y="737"/>
                            <a:ext cx="9239" cy="1681"/>
                          </a:xfrm>
                          <a:custGeom>
                            <a:avLst/>
                            <a:gdLst/>
                            <a:ahLst/>
                            <a:cxnLst/>
                            <a:pathLst>
                              <a:path w="9239" h="1681">
                                <a:moveTo>
                                  <a:pt x="8400" y="619"/>
                                </a:moveTo>
                                <a:lnTo>
                                  <a:pt x="8327" y="602"/>
                                </a:lnTo>
                                <a:lnTo>
                                  <a:pt x="8306" y="597"/>
                                </a:lnTo>
                                <a:lnTo>
                                  <a:pt x="8297" y="595"/>
                                </a:lnTo>
                                <a:lnTo>
                                  <a:pt x="8288" y="593"/>
                                </a:lnTo>
                                <a:lnTo>
                                  <a:pt x="8278" y="591"/>
                                </a:lnTo>
                                <a:lnTo>
                                  <a:pt x="8268" y="588"/>
                                </a:lnTo>
                                <a:lnTo>
                                  <a:pt x="8258" y="586"/>
                                </a:lnTo>
                                <a:lnTo>
                                  <a:pt x="8248" y="584"/>
                                </a:lnTo>
                                <a:lnTo>
                                  <a:pt x="8238" y="582"/>
                                </a:lnTo>
                                <a:lnTo>
                                  <a:pt x="8228" y="581"/>
                                </a:lnTo>
                                <a:lnTo>
                                  <a:pt x="8218" y="579"/>
                                </a:lnTo>
                                <a:lnTo>
                                  <a:pt x="8207" y="577"/>
                                </a:lnTo>
                                <a:lnTo>
                                  <a:pt x="8197" y="575"/>
                                </a:lnTo>
                                <a:lnTo>
                                  <a:pt x="8187" y="573"/>
                                </a:lnTo>
                                <a:lnTo>
                                  <a:pt x="8175" y="571"/>
                                </a:lnTo>
                                <a:lnTo>
                                  <a:pt x="8164" y="569"/>
                                </a:lnTo>
                                <a:lnTo>
                                  <a:pt x="8152" y="568"/>
                                </a:lnTo>
                                <a:lnTo>
                                  <a:pt x="8140" y="566"/>
                                </a:lnTo>
                                <a:lnTo>
                                  <a:pt x="8128" y="564"/>
                                </a:lnTo>
                                <a:lnTo>
                                  <a:pt x="8115" y="562"/>
                                </a:lnTo>
                                <a:lnTo>
                                  <a:pt x="8103" y="560"/>
                                </a:lnTo>
                                <a:lnTo>
                                  <a:pt x="8093" y="559"/>
                                </a:lnTo>
                                <a:lnTo>
                                  <a:pt x="8082" y="558"/>
                                </a:lnTo>
                                <a:lnTo>
                                  <a:pt x="8072" y="556"/>
                                </a:lnTo>
                                <a:lnTo>
                                  <a:pt x="8062" y="555"/>
                                </a:lnTo>
                                <a:lnTo>
                                  <a:pt x="8049" y="554"/>
                                </a:lnTo>
                                <a:lnTo>
                                  <a:pt x="7978" y="546"/>
                                </a:lnTo>
                                <a:lnTo>
                                  <a:pt x="7924" y="541"/>
                                </a:lnTo>
                                <a:lnTo>
                                  <a:pt x="7913" y="540"/>
                                </a:lnTo>
                                <a:lnTo>
                                  <a:pt x="7901" y="539"/>
                                </a:lnTo>
                                <a:lnTo>
                                  <a:pt x="7890" y="538"/>
                                </a:lnTo>
                                <a:lnTo>
                                  <a:pt x="7878" y="536"/>
                                </a:lnTo>
                                <a:lnTo>
                                  <a:pt x="7867" y="535"/>
                                </a:lnTo>
                                <a:lnTo>
                                  <a:pt x="7856" y="534"/>
                                </a:lnTo>
                                <a:lnTo>
                                  <a:pt x="7838" y="533"/>
                                </a:lnTo>
                                <a:lnTo>
                                  <a:pt x="7819" y="532"/>
                                </a:lnTo>
                                <a:lnTo>
                                  <a:pt x="7801" y="530"/>
                                </a:lnTo>
                                <a:lnTo>
                                  <a:pt x="7782" y="529"/>
                                </a:lnTo>
                                <a:lnTo>
                                  <a:pt x="7759" y="528"/>
                                </a:lnTo>
                                <a:lnTo>
                                  <a:pt x="7736" y="527"/>
                                </a:lnTo>
                                <a:lnTo>
                                  <a:pt x="7714" y="527"/>
                                </a:lnTo>
                                <a:lnTo>
                                  <a:pt x="7691" y="526"/>
                                </a:lnTo>
                                <a:lnTo>
                                  <a:pt x="7671" y="525"/>
                                </a:lnTo>
                                <a:lnTo>
                                  <a:pt x="7651" y="525"/>
                                </a:lnTo>
                                <a:lnTo>
                                  <a:pt x="7632" y="524"/>
                                </a:lnTo>
                                <a:lnTo>
                                  <a:pt x="7612" y="524"/>
                                </a:lnTo>
                                <a:lnTo>
                                  <a:pt x="7594" y="524"/>
                                </a:lnTo>
                                <a:lnTo>
                                  <a:pt x="7576" y="524"/>
                                </a:lnTo>
                                <a:lnTo>
                                  <a:pt x="7558" y="523"/>
                                </a:lnTo>
                                <a:lnTo>
                                  <a:pt x="7540" y="523"/>
                                </a:lnTo>
                                <a:lnTo>
                                  <a:pt x="7475" y="523"/>
                                </a:lnTo>
                                <a:lnTo>
                                  <a:pt x="7430" y="523"/>
                                </a:lnTo>
                                <a:lnTo>
                                  <a:pt x="7407" y="523"/>
                                </a:lnTo>
                                <a:lnTo>
                                  <a:pt x="7384" y="523"/>
                                </a:lnTo>
                                <a:lnTo>
                                  <a:pt x="7361" y="523"/>
                                </a:lnTo>
                                <a:lnTo>
                                  <a:pt x="7341" y="522"/>
                                </a:lnTo>
                                <a:lnTo>
                                  <a:pt x="7320" y="522"/>
                                </a:lnTo>
                                <a:lnTo>
                                  <a:pt x="7300" y="522"/>
                                </a:lnTo>
                                <a:lnTo>
                                  <a:pt x="7279" y="521"/>
                                </a:lnTo>
                                <a:lnTo>
                                  <a:pt x="7261" y="521"/>
                                </a:lnTo>
                                <a:lnTo>
                                  <a:pt x="7243" y="520"/>
                                </a:lnTo>
                                <a:lnTo>
                                  <a:pt x="7225" y="520"/>
                                </a:lnTo>
                                <a:lnTo>
                                  <a:pt x="7207" y="519"/>
                                </a:lnTo>
                                <a:lnTo>
                                  <a:pt x="7185" y="518"/>
                                </a:lnTo>
                                <a:lnTo>
                                  <a:pt x="7164" y="517"/>
                                </a:lnTo>
                                <a:lnTo>
                                  <a:pt x="7143" y="516"/>
                                </a:lnTo>
                                <a:lnTo>
                                  <a:pt x="7121" y="515"/>
                                </a:lnTo>
                                <a:lnTo>
                                  <a:pt x="7094" y="513"/>
                                </a:lnTo>
                                <a:lnTo>
                                  <a:pt x="7067" y="511"/>
                                </a:lnTo>
                                <a:lnTo>
                                  <a:pt x="7040" y="510"/>
                                </a:lnTo>
                                <a:lnTo>
                                  <a:pt x="7013" y="508"/>
                                </a:lnTo>
                                <a:lnTo>
                                  <a:pt x="6945" y="503"/>
                                </a:lnTo>
                                <a:lnTo>
                                  <a:pt x="6901" y="500"/>
                                </a:lnTo>
                                <a:lnTo>
                                  <a:pt x="6880" y="498"/>
                                </a:lnTo>
                                <a:lnTo>
                                  <a:pt x="6858" y="497"/>
                                </a:lnTo>
                                <a:lnTo>
                                  <a:pt x="6837" y="495"/>
                                </a:lnTo>
                                <a:lnTo>
                                  <a:pt x="6811" y="493"/>
                                </a:lnTo>
                                <a:lnTo>
                                  <a:pt x="6786" y="491"/>
                                </a:lnTo>
                                <a:lnTo>
                                  <a:pt x="6761" y="489"/>
                                </a:lnTo>
                                <a:lnTo>
                                  <a:pt x="6735" y="487"/>
                                </a:lnTo>
                                <a:lnTo>
                                  <a:pt x="6708" y="484"/>
                                </a:lnTo>
                                <a:lnTo>
                                  <a:pt x="6681" y="481"/>
                                </a:lnTo>
                                <a:lnTo>
                                  <a:pt x="6654" y="478"/>
                                </a:lnTo>
                                <a:lnTo>
                                  <a:pt x="6627" y="475"/>
                                </a:lnTo>
                                <a:lnTo>
                                  <a:pt x="6604" y="472"/>
                                </a:lnTo>
                                <a:lnTo>
                                  <a:pt x="6581" y="470"/>
                                </a:lnTo>
                                <a:lnTo>
                                  <a:pt x="6558" y="467"/>
                                </a:lnTo>
                                <a:lnTo>
                                  <a:pt x="6535" y="465"/>
                                </a:lnTo>
                                <a:lnTo>
                                  <a:pt x="6516" y="463"/>
                                </a:lnTo>
                                <a:lnTo>
                                  <a:pt x="6496" y="461"/>
                                </a:lnTo>
                                <a:lnTo>
                                  <a:pt x="6476" y="459"/>
                                </a:lnTo>
                                <a:lnTo>
                                  <a:pt x="6456" y="457"/>
                                </a:lnTo>
                                <a:lnTo>
                                  <a:pt x="6433" y="455"/>
                                </a:lnTo>
                                <a:lnTo>
                                  <a:pt x="6409" y="453"/>
                                </a:lnTo>
                                <a:lnTo>
                                  <a:pt x="6386" y="451"/>
                                </a:lnTo>
                                <a:lnTo>
                                  <a:pt x="6363" y="449"/>
                                </a:lnTo>
                                <a:lnTo>
                                  <a:pt x="6336" y="447"/>
                                </a:lnTo>
                                <a:lnTo>
                                  <a:pt x="6309" y="444"/>
                                </a:lnTo>
                                <a:lnTo>
                                  <a:pt x="6282" y="442"/>
                                </a:lnTo>
                                <a:lnTo>
                                  <a:pt x="6254" y="440"/>
                                </a:lnTo>
                                <a:lnTo>
                                  <a:pt x="6230" y="439"/>
                                </a:lnTo>
                                <a:lnTo>
                                  <a:pt x="6206" y="437"/>
                                </a:lnTo>
                                <a:lnTo>
                                  <a:pt x="6182" y="435"/>
                                </a:lnTo>
                                <a:lnTo>
                                  <a:pt x="6158" y="434"/>
                                </a:lnTo>
                                <a:lnTo>
                                  <a:pt x="6095" y="430"/>
                                </a:lnTo>
                                <a:lnTo>
                                  <a:pt x="6049" y="428"/>
                                </a:lnTo>
                                <a:lnTo>
                                  <a:pt x="6024" y="427"/>
                                </a:lnTo>
                                <a:lnTo>
                                  <a:pt x="5999" y="426"/>
                                </a:lnTo>
                                <a:lnTo>
                                  <a:pt x="5975" y="424"/>
                                </a:lnTo>
                                <a:lnTo>
                                  <a:pt x="5949" y="424"/>
                                </a:lnTo>
                                <a:lnTo>
                                  <a:pt x="5923" y="423"/>
                                </a:lnTo>
                                <a:lnTo>
                                  <a:pt x="5897" y="422"/>
                                </a:lnTo>
                                <a:lnTo>
                                  <a:pt x="5871" y="422"/>
                                </a:lnTo>
                                <a:lnTo>
                                  <a:pt x="5805" y="420"/>
                                </a:lnTo>
                                <a:lnTo>
                                  <a:pt x="5764" y="420"/>
                                </a:lnTo>
                                <a:lnTo>
                                  <a:pt x="5746" y="420"/>
                                </a:lnTo>
                                <a:lnTo>
                                  <a:pt x="5728" y="419"/>
                                </a:lnTo>
                                <a:lnTo>
                                  <a:pt x="5710" y="419"/>
                                </a:lnTo>
                                <a:lnTo>
                                  <a:pt x="5689" y="419"/>
                                </a:lnTo>
                                <a:lnTo>
                                  <a:pt x="5668" y="419"/>
                                </a:lnTo>
                                <a:lnTo>
                                  <a:pt x="5646" y="419"/>
                                </a:lnTo>
                                <a:lnTo>
                                  <a:pt x="5625" y="419"/>
                                </a:lnTo>
                                <a:lnTo>
                                  <a:pt x="5610" y="419"/>
                                </a:lnTo>
                                <a:lnTo>
                                  <a:pt x="5595" y="419"/>
                                </a:lnTo>
                                <a:lnTo>
                                  <a:pt x="5579" y="419"/>
                                </a:lnTo>
                                <a:lnTo>
                                  <a:pt x="5564" y="419"/>
                                </a:lnTo>
                                <a:lnTo>
                                  <a:pt x="5547" y="420"/>
                                </a:lnTo>
                                <a:lnTo>
                                  <a:pt x="5529" y="420"/>
                                </a:lnTo>
                                <a:lnTo>
                                  <a:pt x="5511" y="420"/>
                                </a:lnTo>
                                <a:lnTo>
                                  <a:pt x="5494" y="420"/>
                                </a:lnTo>
                                <a:lnTo>
                                  <a:pt x="5476" y="421"/>
                                </a:lnTo>
                                <a:lnTo>
                                  <a:pt x="5458" y="421"/>
                                </a:lnTo>
                                <a:lnTo>
                                  <a:pt x="5441" y="422"/>
                                </a:lnTo>
                                <a:lnTo>
                                  <a:pt x="5423" y="422"/>
                                </a:lnTo>
                                <a:lnTo>
                                  <a:pt x="5408" y="423"/>
                                </a:lnTo>
                                <a:lnTo>
                                  <a:pt x="5393" y="423"/>
                                </a:lnTo>
                                <a:lnTo>
                                  <a:pt x="5379" y="424"/>
                                </a:lnTo>
                                <a:lnTo>
                                  <a:pt x="5364" y="424"/>
                                </a:lnTo>
                                <a:lnTo>
                                  <a:pt x="5342" y="425"/>
                                </a:lnTo>
                                <a:lnTo>
                                  <a:pt x="5321" y="426"/>
                                </a:lnTo>
                                <a:lnTo>
                                  <a:pt x="5300" y="427"/>
                                </a:lnTo>
                                <a:lnTo>
                                  <a:pt x="5279" y="428"/>
                                </a:lnTo>
                                <a:lnTo>
                                  <a:pt x="5264" y="429"/>
                                </a:lnTo>
                                <a:lnTo>
                                  <a:pt x="5248" y="430"/>
                                </a:lnTo>
                                <a:lnTo>
                                  <a:pt x="5233" y="431"/>
                                </a:lnTo>
                                <a:lnTo>
                                  <a:pt x="5218" y="431"/>
                                </a:lnTo>
                                <a:lnTo>
                                  <a:pt x="5202" y="432"/>
                                </a:lnTo>
                                <a:lnTo>
                                  <a:pt x="5186" y="433"/>
                                </a:lnTo>
                                <a:lnTo>
                                  <a:pt x="5170" y="434"/>
                                </a:lnTo>
                                <a:lnTo>
                                  <a:pt x="5154" y="435"/>
                                </a:lnTo>
                                <a:lnTo>
                                  <a:pt x="5137" y="436"/>
                                </a:lnTo>
                                <a:lnTo>
                                  <a:pt x="5072" y="440"/>
                                </a:lnTo>
                                <a:lnTo>
                                  <a:pt x="5014" y="444"/>
                                </a:lnTo>
                                <a:lnTo>
                                  <a:pt x="4997" y="445"/>
                                </a:lnTo>
                                <a:lnTo>
                                  <a:pt x="4936" y="450"/>
                                </a:lnTo>
                                <a:lnTo>
                                  <a:pt x="4886" y="454"/>
                                </a:lnTo>
                                <a:lnTo>
                                  <a:pt x="4866" y="455"/>
                                </a:lnTo>
                                <a:lnTo>
                                  <a:pt x="4845" y="457"/>
                                </a:lnTo>
                                <a:lnTo>
                                  <a:pt x="4824" y="459"/>
                                </a:lnTo>
                                <a:lnTo>
                                  <a:pt x="4806" y="461"/>
                                </a:lnTo>
                                <a:lnTo>
                                  <a:pt x="4787" y="462"/>
                                </a:lnTo>
                                <a:lnTo>
                                  <a:pt x="4768" y="464"/>
                                </a:lnTo>
                                <a:lnTo>
                                  <a:pt x="4749" y="466"/>
                                </a:lnTo>
                                <a:lnTo>
                                  <a:pt x="4735" y="467"/>
                                </a:lnTo>
                                <a:lnTo>
                                  <a:pt x="4721" y="468"/>
                                </a:lnTo>
                                <a:lnTo>
                                  <a:pt x="4707" y="469"/>
                                </a:lnTo>
                                <a:lnTo>
                                  <a:pt x="4693" y="471"/>
                                </a:lnTo>
                                <a:lnTo>
                                  <a:pt x="4672" y="473"/>
                                </a:lnTo>
                                <a:lnTo>
                                  <a:pt x="4652" y="476"/>
                                </a:lnTo>
                                <a:lnTo>
                                  <a:pt x="4631" y="478"/>
                                </a:lnTo>
                                <a:lnTo>
                                  <a:pt x="4611" y="481"/>
                                </a:lnTo>
                                <a:lnTo>
                                  <a:pt x="4595" y="483"/>
                                </a:lnTo>
                                <a:lnTo>
                                  <a:pt x="4580" y="484"/>
                                </a:lnTo>
                                <a:lnTo>
                                  <a:pt x="4564" y="486"/>
                                </a:lnTo>
                                <a:lnTo>
                                  <a:pt x="4548" y="488"/>
                                </a:lnTo>
                                <a:lnTo>
                                  <a:pt x="4532" y="490"/>
                                </a:lnTo>
                                <a:lnTo>
                                  <a:pt x="4516" y="492"/>
                                </a:lnTo>
                                <a:lnTo>
                                  <a:pt x="4500" y="494"/>
                                </a:lnTo>
                                <a:lnTo>
                                  <a:pt x="4422" y="504"/>
                                </a:lnTo>
                                <a:lnTo>
                                  <a:pt x="4354" y="513"/>
                                </a:lnTo>
                                <a:lnTo>
                                  <a:pt x="4291" y="521"/>
                                </a:lnTo>
                                <a:lnTo>
                                  <a:pt x="4224" y="531"/>
                                </a:lnTo>
                                <a:lnTo>
                                  <a:pt x="4162" y="541"/>
                                </a:lnTo>
                                <a:lnTo>
                                  <a:pt x="4140" y="546"/>
                                </a:lnTo>
                                <a:lnTo>
                                  <a:pt x="4117" y="551"/>
                                </a:lnTo>
                                <a:lnTo>
                                  <a:pt x="4095" y="556"/>
                                </a:lnTo>
                                <a:lnTo>
                                  <a:pt x="4072" y="560"/>
                                </a:lnTo>
                                <a:lnTo>
                                  <a:pt x="4044" y="567"/>
                                </a:lnTo>
                                <a:lnTo>
                                  <a:pt x="4017" y="573"/>
                                </a:lnTo>
                                <a:lnTo>
                                  <a:pt x="3989" y="580"/>
                                </a:lnTo>
                                <a:lnTo>
                                  <a:pt x="3961" y="586"/>
                                </a:lnTo>
                                <a:lnTo>
                                  <a:pt x="3941" y="591"/>
                                </a:lnTo>
                                <a:lnTo>
                                  <a:pt x="3921" y="596"/>
                                </a:lnTo>
                                <a:lnTo>
                                  <a:pt x="3902" y="600"/>
                                </a:lnTo>
                                <a:lnTo>
                                  <a:pt x="3882" y="605"/>
                                </a:lnTo>
                                <a:lnTo>
                                  <a:pt x="3851" y="612"/>
                                </a:lnTo>
                                <a:lnTo>
                                  <a:pt x="3821" y="620"/>
                                </a:lnTo>
                                <a:lnTo>
                                  <a:pt x="3791" y="627"/>
                                </a:lnTo>
                                <a:lnTo>
                                  <a:pt x="3760" y="634"/>
                                </a:lnTo>
                                <a:lnTo>
                                  <a:pt x="3734" y="640"/>
                                </a:lnTo>
                                <a:lnTo>
                                  <a:pt x="3709" y="646"/>
                                </a:lnTo>
                                <a:lnTo>
                                  <a:pt x="3683" y="652"/>
                                </a:lnTo>
                                <a:lnTo>
                                  <a:pt x="3605" y="670"/>
                                </a:lnTo>
                                <a:lnTo>
                                  <a:pt x="3554" y="682"/>
                                </a:lnTo>
                                <a:lnTo>
                                  <a:pt x="3523" y="690"/>
                                </a:lnTo>
                                <a:lnTo>
                                  <a:pt x="3462" y="704"/>
                                </a:lnTo>
                                <a:lnTo>
                                  <a:pt x="3391" y="722"/>
                                </a:lnTo>
                                <a:lnTo>
                                  <a:pt x="3370" y="727"/>
                                </a:lnTo>
                                <a:lnTo>
                                  <a:pt x="3349" y="732"/>
                                </a:lnTo>
                                <a:lnTo>
                                  <a:pt x="3319" y="739"/>
                                </a:lnTo>
                                <a:lnTo>
                                  <a:pt x="3288" y="746"/>
                                </a:lnTo>
                                <a:lnTo>
                                  <a:pt x="3258" y="754"/>
                                </a:lnTo>
                                <a:lnTo>
                                  <a:pt x="3227" y="761"/>
                                </a:lnTo>
                                <a:lnTo>
                                  <a:pt x="3200" y="767"/>
                                </a:lnTo>
                                <a:lnTo>
                                  <a:pt x="3172" y="774"/>
                                </a:lnTo>
                                <a:lnTo>
                                  <a:pt x="3144" y="780"/>
                                </a:lnTo>
                                <a:lnTo>
                                  <a:pt x="3062" y="798"/>
                                </a:lnTo>
                                <a:lnTo>
                                  <a:pt x="2972" y="817"/>
                                </a:lnTo>
                                <a:lnTo>
                                  <a:pt x="2938" y="824"/>
                                </a:lnTo>
                                <a:lnTo>
                                  <a:pt x="2903" y="831"/>
                                </a:lnTo>
                                <a:lnTo>
                                  <a:pt x="2822" y="847"/>
                                </a:lnTo>
                                <a:lnTo>
                                  <a:pt x="2729" y="865"/>
                                </a:lnTo>
                                <a:lnTo>
                                  <a:pt x="2639" y="883"/>
                                </a:lnTo>
                                <a:lnTo>
                                  <a:pt x="2550" y="899"/>
                                </a:lnTo>
                                <a:lnTo>
                                  <a:pt x="2467" y="914"/>
                                </a:lnTo>
                                <a:lnTo>
                                  <a:pt x="2429" y="921"/>
                                </a:lnTo>
                                <a:lnTo>
                                  <a:pt x="2390" y="928"/>
                                </a:lnTo>
                                <a:lnTo>
                                  <a:pt x="2352" y="935"/>
                                </a:lnTo>
                                <a:lnTo>
                                  <a:pt x="2318" y="941"/>
                                </a:lnTo>
                                <a:lnTo>
                                  <a:pt x="2283" y="947"/>
                                </a:lnTo>
                                <a:lnTo>
                                  <a:pt x="2249" y="953"/>
                                </a:lnTo>
                                <a:lnTo>
                                  <a:pt x="2183" y="964"/>
                                </a:lnTo>
                                <a:lnTo>
                                  <a:pt x="2122" y="973"/>
                                </a:lnTo>
                                <a:lnTo>
                                  <a:pt x="2065" y="983"/>
                                </a:lnTo>
                                <a:lnTo>
                                  <a:pt x="2038" y="987"/>
                                </a:lnTo>
                                <a:lnTo>
                                  <a:pt x="2011" y="991"/>
                                </a:lnTo>
                                <a:lnTo>
                                  <a:pt x="1985" y="995"/>
                                </a:lnTo>
                                <a:lnTo>
                                  <a:pt x="1955" y="999"/>
                                </a:lnTo>
                                <a:lnTo>
                                  <a:pt x="1925" y="1004"/>
                                </a:lnTo>
                                <a:lnTo>
                                  <a:pt x="1895" y="1008"/>
                                </a:lnTo>
                                <a:lnTo>
                                  <a:pt x="1865" y="1013"/>
                                </a:lnTo>
                                <a:lnTo>
                                  <a:pt x="1844" y="1016"/>
                                </a:lnTo>
                                <a:lnTo>
                                  <a:pt x="1823" y="1018"/>
                                </a:lnTo>
                                <a:lnTo>
                                  <a:pt x="1803" y="1021"/>
                                </a:lnTo>
                                <a:lnTo>
                                  <a:pt x="1782" y="1024"/>
                                </a:lnTo>
                                <a:lnTo>
                                  <a:pt x="1761" y="1027"/>
                                </a:lnTo>
                                <a:lnTo>
                                  <a:pt x="1739" y="1030"/>
                                </a:lnTo>
                                <a:lnTo>
                                  <a:pt x="1718" y="1033"/>
                                </a:lnTo>
                                <a:lnTo>
                                  <a:pt x="1696" y="1036"/>
                                </a:lnTo>
                                <a:lnTo>
                                  <a:pt x="1676" y="1039"/>
                                </a:lnTo>
                                <a:lnTo>
                                  <a:pt x="1655" y="1041"/>
                                </a:lnTo>
                                <a:lnTo>
                                  <a:pt x="1635" y="1044"/>
                                </a:lnTo>
                                <a:lnTo>
                                  <a:pt x="1614" y="1047"/>
                                </a:lnTo>
                                <a:lnTo>
                                  <a:pt x="1597" y="1049"/>
                                </a:lnTo>
                                <a:lnTo>
                                  <a:pt x="1580" y="1051"/>
                                </a:lnTo>
                                <a:lnTo>
                                  <a:pt x="1562" y="1053"/>
                                </a:lnTo>
                                <a:lnTo>
                                  <a:pt x="1545" y="1056"/>
                                </a:lnTo>
                                <a:lnTo>
                                  <a:pt x="1524" y="1058"/>
                                </a:lnTo>
                                <a:lnTo>
                                  <a:pt x="1503" y="1061"/>
                                </a:lnTo>
                                <a:lnTo>
                                  <a:pt x="1482" y="1063"/>
                                </a:lnTo>
                                <a:lnTo>
                                  <a:pt x="1461" y="1066"/>
                                </a:lnTo>
                                <a:lnTo>
                                  <a:pt x="1446" y="1068"/>
                                </a:lnTo>
                                <a:lnTo>
                                  <a:pt x="1431" y="1069"/>
                                </a:lnTo>
                                <a:lnTo>
                                  <a:pt x="1416" y="1071"/>
                                </a:lnTo>
                                <a:lnTo>
                                  <a:pt x="1401" y="1073"/>
                                </a:lnTo>
                                <a:lnTo>
                                  <a:pt x="1383" y="1075"/>
                                </a:lnTo>
                                <a:lnTo>
                                  <a:pt x="1365" y="1077"/>
                                </a:lnTo>
                                <a:lnTo>
                                  <a:pt x="1347" y="1079"/>
                                </a:lnTo>
                                <a:lnTo>
                                  <a:pt x="1329" y="1081"/>
                                </a:lnTo>
                                <a:lnTo>
                                  <a:pt x="1314" y="1083"/>
                                </a:lnTo>
                                <a:lnTo>
                                  <a:pt x="1298" y="1084"/>
                                </a:lnTo>
                                <a:lnTo>
                                  <a:pt x="1282" y="1086"/>
                                </a:lnTo>
                                <a:lnTo>
                                  <a:pt x="1266" y="1087"/>
                                </a:lnTo>
                                <a:lnTo>
                                  <a:pt x="1253" y="1089"/>
                                </a:lnTo>
                                <a:lnTo>
                                  <a:pt x="1241" y="1090"/>
                                </a:lnTo>
                                <a:lnTo>
                                  <a:pt x="1228" y="1091"/>
                                </a:lnTo>
                                <a:lnTo>
                                  <a:pt x="1215" y="1093"/>
                                </a:lnTo>
                                <a:lnTo>
                                  <a:pt x="1202" y="1094"/>
                                </a:lnTo>
                                <a:lnTo>
                                  <a:pt x="1189" y="1095"/>
                                </a:lnTo>
                                <a:lnTo>
                                  <a:pt x="1176" y="1096"/>
                                </a:lnTo>
                                <a:lnTo>
                                  <a:pt x="1163" y="1098"/>
                                </a:lnTo>
                                <a:lnTo>
                                  <a:pt x="1153" y="1098"/>
                                </a:lnTo>
                                <a:lnTo>
                                  <a:pt x="1143" y="1099"/>
                                </a:lnTo>
                                <a:lnTo>
                                  <a:pt x="1133" y="1100"/>
                                </a:lnTo>
                                <a:lnTo>
                                  <a:pt x="1123" y="1101"/>
                                </a:lnTo>
                                <a:lnTo>
                                  <a:pt x="1110" y="1102"/>
                                </a:lnTo>
                                <a:lnTo>
                                  <a:pt x="1096" y="1103"/>
                                </a:lnTo>
                                <a:lnTo>
                                  <a:pt x="1083" y="1104"/>
                                </a:lnTo>
                                <a:lnTo>
                                  <a:pt x="1070" y="1106"/>
                                </a:lnTo>
                                <a:lnTo>
                                  <a:pt x="1058" y="1107"/>
                                </a:lnTo>
                                <a:lnTo>
                                  <a:pt x="1046" y="1107"/>
                                </a:lnTo>
                                <a:lnTo>
                                  <a:pt x="1034" y="1108"/>
                                </a:lnTo>
                                <a:lnTo>
                                  <a:pt x="1022" y="1109"/>
                                </a:lnTo>
                                <a:lnTo>
                                  <a:pt x="1009" y="1110"/>
                                </a:lnTo>
                                <a:lnTo>
                                  <a:pt x="997" y="1111"/>
                                </a:lnTo>
                                <a:lnTo>
                                  <a:pt x="984" y="1112"/>
                                </a:lnTo>
                                <a:lnTo>
                                  <a:pt x="973" y="1113"/>
                                </a:lnTo>
                                <a:lnTo>
                                  <a:pt x="962" y="1114"/>
                                </a:lnTo>
                                <a:lnTo>
                                  <a:pt x="950" y="1114"/>
                                </a:lnTo>
                                <a:lnTo>
                                  <a:pt x="939" y="1115"/>
                                </a:lnTo>
                                <a:lnTo>
                                  <a:pt x="928" y="1116"/>
                                </a:lnTo>
                                <a:lnTo>
                                  <a:pt x="858" y="1120"/>
                                </a:lnTo>
                                <a:lnTo>
                                  <a:pt x="810" y="1122"/>
                                </a:lnTo>
                                <a:lnTo>
                                  <a:pt x="797" y="1123"/>
                                </a:lnTo>
                                <a:lnTo>
                                  <a:pt x="784" y="1123"/>
                                </a:lnTo>
                                <a:lnTo>
                                  <a:pt x="772" y="1123"/>
                                </a:lnTo>
                                <a:lnTo>
                                  <a:pt x="759" y="1124"/>
                                </a:lnTo>
                                <a:lnTo>
                                  <a:pt x="749" y="1124"/>
                                </a:lnTo>
                                <a:lnTo>
                                  <a:pt x="739" y="1124"/>
                                </a:lnTo>
                                <a:lnTo>
                                  <a:pt x="729" y="1124"/>
                                </a:lnTo>
                                <a:lnTo>
                                  <a:pt x="719" y="1124"/>
                                </a:lnTo>
                                <a:lnTo>
                                  <a:pt x="709" y="1124"/>
                                </a:lnTo>
                                <a:lnTo>
                                  <a:pt x="699" y="1124"/>
                                </a:lnTo>
                                <a:lnTo>
                                  <a:pt x="691" y="1124"/>
                                </a:lnTo>
                                <a:lnTo>
                                  <a:pt x="683" y="1124"/>
                                </a:lnTo>
                                <a:lnTo>
                                  <a:pt x="674" y="1124"/>
                                </a:lnTo>
                                <a:lnTo>
                                  <a:pt x="667" y="1124"/>
                                </a:lnTo>
                                <a:lnTo>
                                  <a:pt x="659" y="1124"/>
                                </a:lnTo>
                                <a:lnTo>
                                  <a:pt x="652" y="1124"/>
                                </a:lnTo>
                                <a:lnTo>
                                  <a:pt x="648" y="1125"/>
                                </a:lnTo>
                                <a:lnTo>
                                  <a:pt x="645" y="1126"/>
                                </a:lnTo>
                                <a:lnTo>
                                  <a:pt x="642" y="1127"/>
                                </a:lnTo>
                                <a:lnTo>
                                  <a:pt x="642" y="1129"/>
                                </a:lnTo>
                                <a:lnTo>
                                  <a:pt x="643" y="1130"/>
                                </a:lnTo>
                                <a:lnTo>
                                  <a:pt x="643" y="1132"/>
                                </a:lnTo>
                                <a:lnTo>
                                  <a:pt x="647" y="1133"/>
                                </a:lnTo>
                                <a:lnTo>
                                  <a:pt x="650" y="1135"/>
                                </a:lnTo>
                                <a:lnTo>
                                  <a:pt x="653" y="1137"/>
                                </a:lnTo>
                                <a:lnTo>
                                  <a:pt x="658" y="1138"/>
                                </a:lnTo>
                                <a:lnTo>
                                  <a:pt x="663" y="1140"/>
                                </a:lnTo>
                                <a:lnTo>
                                  <a:pt x="667" y="1141"/>
                                </a:lnTo>
                                <a:lnTo>
                                  <a:pt x="678" y="1143"/>
                                </a:lnTo>
                                <a:lnTo>
                                  <a:pt x="688" y="1144"/>
                                </a:lnTo>
                                <a:lnTo>
                                  <a:pt x="699" y="1146"/>
                                </a:lnTo>
                                <a:lnTo>
                                  <a:pt x="710" y="1148"/>
                                </a:lnTo>
                                <a:lnTo>
                                  <a:pt x="726" y="1149"/>
                                </a:lnTo>
                                <a:lnTo>
                                  <a:pt x="743" y="1151"/>
                                </a:lnTo>
                                <a:lnTo>
                                  <a:pt x="760" y="1152"/>
                                </a:lnTo>
                                <a:lnTo>
                                  <a:pt x="777" y="1154"/>
                                </a:lnTo>
                                <a:lnTo>
                                  <a:pt x="795" y="1155"/>
                                </a:lnTo>
                                <a:lnTo>
                                  <a:pt x="813" y="1156"/>
                                </a:lnTo>
                                <a:lnTo>
                                  <a:pt x="831" y="1157"/>
                                </a:lnTo>
                                <a:lnTo>
                                  <a:pt x="849" y="1158"/>
                                </a:lnTo>
                                <a:lnTo>
                                  <a:pt x="865" y="1159"/>
                                </a:lnTo>
                                <a:lnTo>
                                  <a:pt x="882" y="1160"/>
                                </a:lnTo>
                                <a:lnTo>
                                  <a:pt x="898" y="1160"/>
                                </a:lnTo>
                                <a:lnTo>
                                  <a:pt x="915" y="1161"/>
                                </a:lnTo>
                                <a:lnTo>
                                  <a:pt x="937" y="1161"/>
                                </a:lnTo>
                                <a:lnTo>
                                  <a:pt x="959" y="1162"/>
                                </a:lnTo>
                                <a:lnTo>
                                  <a:pt x="981" y="1162"/>
                                </a:lnTo>
                                <a:lnTo>
                                  <a:pt x="1003" y="1162"/>
                                </a:lnTo>
                                <a:lnTo>
                                  <a:pt x="1019" y="1162"/>
                                </a:lnTo>
                                <a:lnTo>
                                  <a:pt x="1035" y="1163"/>
                                </a:lnTo>
                                <a:lnTo>
                                  <a:pt x="1050" y="1163"/>
                                </a:lnTo>
                                <a:lnTo>
                                  <a:pt x="1066" y="1163"/>
                                </a:lnTo>
                                <a:lnTo>
                                  <a:pt x="1088" y="1163"/>
                                </a:lnTo>
                                <a:lnTo>
                                  <a:pt x="1111" y="1163"/>
                                </a:lnTo>
                                <a:lnTo>
                                  <a:pt x="1133" y="1162"/>
                                </a:lnTo>
                                <a:lnTo>
                                  <a:pt x="1155" y="1162"/>
                                </a:lnTo>
                                <a:lnTo>
                                  <a:pt x="1180" y="1162"/>
                                </a:lnTo>
                                <a:lnTo>
                                  <a:pt x="1204" y="1162"/>
                                </a:lnTo>
                                <a:lnTo>
                                  <a:pt x="1229" y="1162"/>
                                </a:lnTo>
                                <a:lnTo>
                                  <a:pt x="1254" y="1161"/>
                                </a:lnTo>
                                <a:lnTo>
                                  <a:pt x="1275" y="1161"/>
                                </a:lnTo>
                                <a:lnTo>
                                  <a:pt x="1297" y="1161"/>
                                </a:lnTo>
                                <a:lnTo>
                                  <a:pt x="1371" y="1160"/>
                                </a:lnTo>
                                <a:lnTo>
                                  <a:pt x="1434" y="1159"/>
                                </a:lnTo>
                                <a:lnTo>
                                  <a:pt x="1511" y="1158"/>
                                </a:lnTo>
                                <a:lnTo>
                                  <a:pt x="1533" y="1158"/>
                                </a:lnTo>
                                <a:lnTo>
                                  <a:pt x="1556" y="1158"/>
                                </a:lnTo>
                                <a:lnTo>
                                  <a:pt x="1581" y="1157"/>
                                </a:lnTo>
                                <a:lnTo>
                                  <a:pt x="1607" y="1157"/>
                                </a:lnTo>
                                <a:lnTo>
                                  <a:pt x="1632" y="1156"/>
                                </a:lnTo>
                                <a:lnTo>
                                  <a:pt x="1658" y="1156"/>
                                </a:lnTo>
                                <a:lnTo>
                                  <a:pt x="1685" y="1155"/>
                                </a:lnTo>
                                <a:lnTo>
                                  <a:pt x="1765" y="1154"/>
                                </a:lnTo>
                                <a:lnTo>
                                  <a:pt x="1810" y="1153"/>
                                </a:lnTo>
                                <a:lnTo>
                                  <a:pt x="1832" y="1152"/>
                                </a:lnTo>
                                <a:lnTo>
                                  <a:pt x="1854" y="1152"/>
                                </a:lnTo>
                                <a:lnTo>
                                  <a:pt x="1882" y="1151"/>
                                </a:lnTo>
                                <a:lnTo>
                                  <a:pt x="1910" y="1150"/>
                                </a:lnTo>
                                <a:lnTo>
                                  <a:pt x="1937" y="1149"/>
                                </a:lnTo>
                                <a:lnTo>
                                  <a:pt x="1965" y="1148"/>
                                </a:lnTo>
                                <a:lnTo>
                                  <a:pt x="1987" y="1148"/>
                                </a:lnTo>
                                <a:lnTo>
                                  <a:pt x="2009" y="1147"/>
                                </a:lnTo>
                                <a:lnTo>
                                  <a:pt x="2030" y="1146"/>
                                </a:lnTo>
                                <a:lnTo>
                                  <a:pt x="2052" y="1146"/>
                                </a:lnTo>
                                <a:lnTo>
                                  <a:pt x="2080" y="1144"/>
                                </a:lnTo>
                                <a:lnTo>
                                  <a:pt x="2108" y="1143"/>
                                </a:lnTo>
                                <a:lnTo>
                                  <a:pt x="2136" y="1142"/>
                                </a:lnTo>
                                <a:lnTo>
                                  <a:pt x="2164" y="1141"/>
                                </a:lnTo>
                                <a:lnTo>
                                  <a:pt x="2193" y="1140"/>
                                </a:lnTo>
                                <a:lnTo>
                                  <a:pt x="2222" y="1139"/>
                                </a:lnTo>
                                <a:lnTo>
                                  <a:pt x="2250" y="1137"/>
                                </a:lnTo>
                                <a:lnTo>
                                  <a:pt x="2279" y="1136"/>
                                </a:lnTo>
                                <a:lnTo>
                                  <a:pt x="2303" y="1135"/>
                                </a:lnTo>
                                <a:lnTo>
                                  <a:pt x="2326" y="1134"/>
                                </a:lnTo>
                                <a:lnTo>
                                  <a:pt x="2349" y="1133"/>
                                </a:lnTo>
                                <a:lnTo>
                                  <a:pt x="2373" y="1132"/>
                                </a:lnTo>
                                <a:lnTo>
                                  <a:pt x="2403" y="1131"/>
                                </a:lnTo>
                                <a:lnTo>
                                  <a:pt x="2433" y="1129"/>
                                </a:lnTo>
                                <a:lnTo>
                                  <a:pt x="2464" y="1128"/>
                                </a:lnTo>
                                <a:lnTo>
                                  <a:pt x="2494" y="1127"/>
                                </a:lnTo>
                                <a:lnTo>
                                  <a:pt x="2518" y="1125"/>
                                </a:lnTo>
                                <a:lnTo>
                                  <a:pt x="2542" y="1124"/>
                                </a:lnTo>
                                <a:lnTo>
                                  <a:pt x="2566" y="1123"/>
                                </a:lnTo>
                                <a:lnTo>
                                  <a:pt x="2590" y="1122"/>
                                </a:lnTo>
                                <a:lnTo>
                                  <a:pt x="2617" y="1120"/>
                                </a:lnTo>
                                <a:lnTo>
                                  <a:pt x="2643" y="1119"/>
                                </a:lnTo>
                                <a:lnTo>
                                  <a:pt x="2670" y="1117"/>
                                </a:lnTo>
                                <a:lnTo>
                                  <a:pt x="2697" y="1116"/>
                                </a:lnTo>
                                <a:lnTo>
                                  <a:pt x="2726" y="1114"/>
                                </a:lnTo>
                                <a:lnTo>
                                  <a:pt x="2755" y="1112"/>
                                </a:lnTo>
                                <a:lnTo>
                                  <a:pt x="2784" y="1110"/>
                                </a:lnTo>
                                <a:lnTo>
                                  <a:pt x="2813" y="1109"/>
                                </a:lnTo>
                                <a:lnTo>
                                  <a:pt x="2835" y="1107"/>
                                </a:lnTo>
                                <a:lnTo>
                                  <a:pt x="2857" y="1106"/>
                                </a:lnTo>
                                <a:lnTo>
                                  <a:pt x="2880" y="1105"/>
                                </a:lnTo>
                                <a:lnTo>
                                  <a:pt x="2902" y="1103"/>
                                </a:lnTo>
                                <a:lnTo>
                                  <a:pt x="2991" y="1096"/>
                                </a:lnTo>
                                <a:lnTo>
                                  <a:pt x="3067" y="1090"/>
                                </a:lnTo>
                                <a:lnTo>
                                  <a:pt x="3138" y="1084"/>
                                </a:lnTo>
                                <a:lnTo>
                                  <a:pt x="3210" y="1078"/>
                                </a:lnTo>
                                <a:lnTo>
                                  <a:pt x="3238" y="1075"/>
                                </a:lnTo>
                                <a:lnTo>
                                  <a:pt x="3266" y="1072"/>
                                </a:lnTo>
                                <a:lnTo>
                                  <a:pt x="3294" y="1070"/>
                                </a:lnTo>
                                <a:lnTo>
                                  <a:pt x="3322" y="1067"/>
                                </a:lnTo>
                                <a:lnTo>
                                  <a:pt x="3342" y="1065"/>
                                </a:lnTo>
                                <a:lnTo>
                                  <a:pt x="3363" y="1063"/>
                                </a:lnTo>
                                <a:lnTo>
                                  <a:pt x="3383" y="1061"/>
                                </a:lnTo>
                                <a:lnTo>
                                  <a:pt x="3404" y="1059"/>
                                </a:lnTo>
                                <a:lnTo>
                                  <a:pt x="3482" y="1051"/>
                                </a:lnTo>
                                <a:lnTo>
                                  <a:pt x="3551" y="1043"/>
                                </a:lnTo>
                                <a:lnTo>
                                  <a:pt x="3617" y="1036"/>
                                </a:lnTo>
                                <a:lnTo>
                                  <a:pt x="3639" y="1033"/>
                                </a:lnTo>
                                <a:lnTo>
                                  <a:pt x="3661" y="1031"/>
                                </a:lnTo>
                                <a:lnTo>
                                  <a:pt x="3684" y="1028"/>
                                </a:lnTo>
                                <a:lnTo>
                                  <a:pt x="3710" y="1025"/>
                                </a:lnTo>
                                <a:lnTo>
                                  <a:pt x="3736" y="1022"/>
                                </a:lnTo>
                                <a:lnTo>
                                  <a:pt x="3762" y="1019"/>
                                </a:lnTo>
                                <a:lnTo>
                                  <a:pt x="3788" y="1016"/>
                                </a:lnTo>
                                <a:lnTo>
                                  <a:pt x="3806" y="1014"/>
                                </a:lnTo>
                                <a:lnTo>
                                  <a:pt x="3824" y="1012"/>
                                </a:lnTo>
                                <a:lnTo>
                                  <a:pt x="3884" y="1005"/>
                                </a:lnTo>
                                <a:lnTo>
                                  <a:pt x="3954" y="996"/>
                                </a:lnTo>
                                <a:lnTo>
                                  <a:pt x="3974" y="994"/>
                                </a:lnTo>
                                <a:lnTo>
                                  <a:pt x="3994" y="991"/>
                                </a:lnTo>
                                <a:lnTo>
                                  <a:pt x="4014" y="989"/>
                                </a:lnTo>
                                <a:lnTo>
                                  <a:pt x="4033" y="986"/>
                                </a:lnTo>
                                <a:lnTo>
                                  <a:pt x="4053" y="984"/>
                                </a:lnTo>
                                <a:lnTo>
                                  <a:pt x="4073" y="981"/>
                                </a:lnTo>
                                <a:lnTo>
                                  <a:pt x="4092" y="978"/>
                                </a:lnTo>
                                <a:lnTo>
                                  <a:pt x="4158" y="970"/>
                                </a:lnTo>
                                <a:lnTo>
                                  <a:pt x="4205" y="964"/>
                                </a:lnTo>
                                <a:lnTo>
                                  <a:pt x="4232" y="960"/>
                                </a:lnTo>
                                <a:lnTo>
                                  <a:pt x="4312" y="950"/>
                                </a:lnTo>
                                <a:lnTo>
                                  <a:pt x="4356" y="944"/>
                                </a:lnTo>
                                <a:lnTo>
                                  <a:pt x="4377" y="941"/>
                                </a:lnTo>
                                <a:lnTo>
                                  <a:pt x="4399" y="938"/>
                                </a:lnTo>
                                <a:lnTo>
                                  <a:pt x="4418" y="936"/>
                                </a:lnTo>
                                <a:lnTo>
                                  <a:pt x="4437" y="933"/>
                                </a:lnTo>
                                <a:lnTo>
                                  <a:pt x="4456" y="931"/>
                                </a:lnTo>
                                <a:lnTo>
                                  <a:pt x="4475" y="928"/>
                                </a:lnTo>
                                <a:lnTo>
                                  <a:pt x="4497" y="926"/>
                                </a:lnTo>
                                <a:lnTo>
                                  <a:pt x="4519" y="923"/>
                                </a:lnTo>
                                <a:lnTo>
                                  <a:pt x="4541" y="920"/>
                                </a:lnTo>
                                <a:lnTo>
                                  <a:pt x="4562" y="917"/>
                                </a:lnTo>
                                <a:lnTo>
                                  <a:pt x="4586" y="915"/>
                                </a:lnTo>
                                <a:lnTo>
                                  <a:pt x="4609" y="912"/>
                                </a:lnTo>
                                <a:lnTo>
                                  <a:pt x="4633" y="909"/>
                                </a:lnTo>
                                <a:lnTo>
                                  <a:pt x="4656" y="906"/>
                                </a:lnTo>
                                <a:lnTo>
                                  <a:pt x="4675" y="904"/>
                                </a:lnTo>
                                <a:lnTo>
                                  <a:pt x="4695" y="902"/>
                                </a:lnTo>
                                <a:lnTo>
                                  <a:pt x="4714" y="900"/>
                                </a:lnTo>
                                <a:lnTo>
                                  <a:pt x="4733" y="898"/>
                                </a:lnTo>
                                <a:lnTo>
                                  <a:pt x="4749" y="896"/>
                                </a:lnTo>
                                <a:lnTo>
                                  <a:pt x="4765" y="894"/>
                                </a:lnTo>
                                <a:lnTo>
                                  <a:pt x="4781" y="893"/>
                                </a:lnTo>
                                <a:lnTo>
                                  <a:pt x="4797" y="891"/>
                                </a:lnTo>
                                <a:lnTo>
                                  <a:pt x="4814" y="889"/>
                                </a:lnTo>
                                <a:lnTo>
                                  <a:pt x="4831" y="887"/>
                                </a:lnTo>
                                <a:lnTo>
                                  <a:pt x="4848" y="886"/>
                                </a:lnTo>
                                <a:lnTo>
                                  <a:pt x="4865" y="884"/>
                                </a:lnTo>
                                <a:lnTo>
                                  <a:pt x="4883" y="882"/>
                                </a:lnTo>
                                <a:lnTo>
                                  <a:pt x="4900" y="880"/>
                                </a:lnTo>
                                <a:lnTo>
                                  <a:pt x="4917" y="879"/>
                                </a:lnTo>
                                <a:lnTo>
                                  <a:pt x="4935" y="877"/>
                                </a:lnTo>
                                <a:lnTo>
                                  <a:pt x="4949" y="876"/>
                                </a:lnTo>
                                <a:lnTo>
                                  <a:pt x="4963" y="874"/>
                                </a:lnTo>
                                <a:lnTo>
                                  <a:pt x="4977" y="873"/>
                                </a:lnTo>
                                <a:lnTo>
                                  <a:pt x="4991" y="871"/>
                                </a:lnTo>
                                <a:lnTo>
                                  <a:pt x="5002" y="870"/>
                                </a:lnTo>
                                <a:lnTo>
                                  <a:pt x="5013" y="869"/>
                                </a:lnTo>
                                <a:lnTo>
                                  <a:pt x="5024" y="868"/>
                                </a:lnTo>
                                <a:lnTo>
                                  <a:pt x="5035" y="867"/>
                                </a:lnTo>
                                <a:lnTo>
                                  <a:pt x="5046" y="866"/>
                                </a:lnTo>
                                <a:lnTo>
                                  <a:pt x="5057" y="865"/>
                                </a:lnTo>
                                <a:lnTo>
                                  <a:pt x="5068" y="864"/>
                                </a:lnTo>
                                <a:lnTo>
                                  <a:pt x="5079" y="863"/>
                                </a:lnTo>
                                <a:lnTo>
                                  <a:pt x="5089" y="862"/>
                                </a:lnTo>
                                <a:lnTo>
                                  <a:pt x="5099" y="861"/>
                                </a:lnTo>
                                <a:lnTo>
                                  <a:pt x="5109" y="860"/>
                                </a:lnTo>
                                <a:lnTo>
                                  <a:pt x="5120" y="859"/>
                                </a:lnTo>
                                <a:lnTo>
                                  <a:pt x="5131" y="857"/>
                                </a:lnTo>
                                <a:lnTo>
                                  <a:pt x="5141" y="856"/>
                                </a:lnTo>
                                <a:lnTo>
                                  <a:pt x="5152" y="855"/>
                                </a:lnTo>
                                <a:lnTo>
                                  <a:pt x="5161" y="854"/>
                                </a:lnTo>
                                <a:lnTo>
                                  <a:pt x="5169" y="853"/>
                                </a:lnTo>
                                <a:lnTo>
                                  <a:pt x="5177" y="852"/>
                                </a:lnTo>
                                <a:lnTo>
                                  <a:pt x="5185" y="851"/>
                                </a:lnTo>
                                <a:lnTo>
                                  <a:pt x="5193" y="850"/>
                                </a:lnTo>
                                <a:lnTo>
                                  <a:pt x="5201" y="849"/>
                                </a:lnTo>
                                <a:lnTo>
                                  <a:pt x="5208" y="848"/>
                                </a:lnTo>
                                <a:lnTo>
                                  <a:pt x="5214" y="847"/>
                                </a:lnTo>
                                <a:lnTo>
                                  <a:pt x="5221" y="846"/>
                                </a:lnTo>
                                <a:lnTo>
                                  <a:pt x="5221" y="843"/>
                                </a:lnTo>
                                <a:lnTo>
                                  <a:pt x="5221" y="840"/>
                                </a:lnTo>
                                <a:lnTo>
                                  <a:pt x="5221" y="837"/>
                                </a:lnTo>
                                <a:lnTo>
                                  <a:pt x="5219" y="834"/>
                                </a:lnTo>
                                <a:lnTo>
                                  <a:pt x="5217" y="832"/>
                                </a:lnTo>
                                <a:lnTo>
                                  <a:pt x="5214" y="829"/>
                                </a:lnTo>
                                <a:lnTo>
                                  <a:pt x="5203" y="826"/>
                                </a:lnTo>
                                <a:lnTo>
                                  <a:pt x="5191" y="823"/>
                                </a:lnTo>
                                <a:lnTo>
                                  <a:pt x="5179" y="820"/>
                                </a:lnTo>
                                <a:lnTo>
                                  <a:pt x="5167" y="817"/>
                                </a:lnTo>
                                <a:lnTo>
                                  <a:pt x="5155" y="815"/>
                                </a:lnTo>
                                <a:lnTo>
                                  <a:pt x="5143" y="813"/>
                                </a:lnTo>
                                <a:lnTo>
                                  <a:pt x="5129" y="811"/>
                                </a:lnTo>
                                <a:lnTo>
                                  <a:pt x="5116" y="810"/>
                                </a:lnTo>
                                <a:lnTo>
                                  <a:pt x="5102" y="808"/>
                                </a:lnTo>
                                <a:lnTo>
                                  <a:pt x="5088" y="807"/>
                                </a:lnTo>
                                <a:lnTo>
                                  <a:pt x="5013" y="802"/>
                                </a:lnTo>
                                <a:lnTo>
                                  <a:pt x="4999" y="801"/>
                                </a:lnTo>
                                <a:lnTo>
                                  <a:pt x="4985" y="801"/>
                                </a:lnTo>
                                <a:lnTo>
                                  <a:pt x="4971" y="800"/>
                                </a:lnTo>
                                <a:lnTo>
                                  <a:pt x="4956" y="799"/>
                                </a:lnTo>
                                <a:lnTo>
                                  <a:pt x="4934" y="798"/>
                                </a:lnTo>
                                <a:lnTo>
                                  <a:pt x="4911" y="797"/>
                                </a:lnTo>
                                <a:lnTo>
                                  <a:pt x="4889" y="796"/>
                                </a:lnTo>
                                <a:lnTo>
                                  <a:pt x="4866" y="795"/>
                                </a:lnTo>
                                <a:lnTo>
                                  <a:pt x="4845" y="794"/>
                                </a:lnTo>
                                <a:lnTo>
                                  <a:pt x="4825" y="793"/>
                                </a:lnTo>
                                <a:lnTo>
                                  <a:pt x="4804" y="793"/>
                                </a:lnTo>
                                <a:lnTo>
                                  <a:pt x="4734" y="790"/>
                                </a:lnTo>
                                <a:lnTo>
                                  <a:pt x="4684" y="788"/>
                                </a:lnTo>
                                <a:lnTo>
                                  <a:pt x="4654" y="787"/>
                                </a:lnTo>
                                <a:lnTo>
                                  <a:pt x="4624" y="785"/>
                                </a:lnTo>
                                <a:lnTo>
                                  <a:pt x="4595" y="784"/>
                                </a:lnTo>
                                <a:lnTo>
                                  <a:pt x="4565" y="783"/>
                                </a:lnTo>
                                <a:lnTo>
                                  <a:pt x="4543" y="782"/>
                                </a:lnTo>
                                <a:lnTo>
                                  <a:pt x="4522" y="781"/>
                                </a:lnTo>
                                <a:lnTo>
                                  <a:pt x="4500" y="780"/>
                                </a:lnTo>
                                <a:lnTo>
                                  <a:pt x="4420" y="777"/>
                                </a:lnTo>
                                <a:lnTo>
                                  <a:pt x="4361" y="775"/>
                                </a:lnTo>
                                <a:lnTo>
                                  <a:pt x="4334" y="774"/>
                                </a:lnTo>
                                <a:lnTo>
                                  <a:pt x="4308" y="773"/>
                                </a:lnTo>
                                <a:lnTo>
                                  <a:pt x="4281" y="772"/>
                                </a:lnTo>
                                <a:lnTo>
                                  <a:pt x="4255" y="771"/>
                                </a:lnTo>
                                <a:lnTo>
                                  <a:pt x="4227" y="769"/>
                                </a:lnTo>
                                <a:lnTo>
                                  <a:pt x="4200" y="768"/>
                                </a:lnTo>
                                <a:lnTo>
                                  <a:pt x="4173" y="767"/>
                                </a:lnTo>
                                <a:lnTo>
                                  <a:pt x="4145" y="766"/>
                                </a:lnTo>
                                <a:lnTo>
                                  <a:pt x="4111" y="765"/>
                                </a:lnTo>
                                <a:lnTo>
                                  <a:pt x="4077" y="764"/>
                                </a:lnTo>
                                <a:lnTo>
                                  <a:pt x="4042" y="762"/>
                                </a:lnTo>
                                <a:lnTo>
                                  <a:pt x="4008" y="761"/>
                                </a:lnTo>
                                <a:lnTo>
                                  <a:pt x="3985" y="760"/>
                                </a:lnTo>
                                <a:lnTo>
                                  <a:pt x="3961" y="759"/>
                                </a:lnTo>
                                <a:lnTo>
                                  <a:pt x="3881" y="756"/>
                                </a:lnTo>
                                <a:lnTo>
                                  <a:pt x="3815" y="754"/>
                                </a:lnTo>
                                <a:lnTo>
                                  <a:pt x="3781" y="752"/>
                                </a:lnTo>
                                <a:lnTo>
                                  <a:pt x="3753" y="751"/>
                                </a:lnTo>
                                <a:lnTo>
                                  <a:pt x="3724" y="750"/>
                                </a:lnTo>
                                <a:lnTo>
                                  <a:pt x="3695" y="749"/>
                                </a:lnTo>
                                <a:lnTo>
                                  <a:pt x="3666" y="748"/>
                                </a:lnTo>
                                <a:lnTo>
                                  <a:pt x="3639" y="747"/>
                                </a:lnTo>
                                <a:lnTo>
                                  <a:pt x="3612" y="747"/>
                                </a:lnTo>
                                <a:lnTo>
                                  <a:pt x="3585" y="746"/>
                                </a:lnTo>
                                <a:lnTo>
                                  <a:pt x="3558" y="745"/>
                                </a:lnTo>
                                <a:lnTo>
                                  <a:pt x="3523" y="744"/>
                                </a:lnTo>
                                <a:lnTo>
                                  <a:pt x="3488" y="743"/>
                                </a:lnTo>
                                <a:lnTo>
                                  <a:pt x="3453" y="742"/>
                                </a:lnTo>
                                <a:lnTo>
                                  <a:pt x="3418" y="741"/>
                                </a:lnTo>
                                <a:lnTo>
                                  <a:pt x="3377" y="739"/>
                                </a:lnTo>
                                <a:lnTo>
                                  <a:pt x="3336" y="738"/>
                                </a:lnTo>
                                <a:lnTo>
                                  <a:pt x="3296" y="737"/>
                                </a:lnTo>
                                <a:lnTo>
                                  <a:pt x="3255" y="736"/>
                                </a:lnTo>
                                <a:lnTo>
                                  <a:pt x="3220" y="735"/>
                                </a:lnTo>
                                <a:lnTo>
                                  <a:pt x="3185" y="734"/>
                                </a:lnTo>
                                <a:lnTo>
                                  <a:pt x="3115" y="731"/>
                                </a:lnTo>
                                <a:lnTo>
                                  <a:pt x="3053" y="729"/>
                                </a:lnTo>
                                <a:lnTo>
                                  <a:pt x="2991" y="727"/>
                                </a:lnTo>
                                <a:lnTo>
                                  <a:pt x="2955" y="726"/>
                                </a:lnTo>
                                <a:lnTo>
                                  <a:pt x="2920" y="725"/>
                                </a:lnTo>
                                <a:lnTo>
                                  <a:pt x="2885" y="724"/>
                                </a:lnTo>
                                <a:lnTo>
                                  <a:pt x="2849" y="723"/>
                                </a:lnTo>
                                <a:lnTo>
                                  <a:pt x="2817" y="722"/>
                                </a:lnTo>
                                <a:lnTo>
                                  <a:pt x="2784" y="721"/>
                                </a:lnTo>
                                <a:lnTo>
                                  <a:pt x="2752" y="720"/>
                                </a:lnTo>
                                <a:lnTo>
                                  <a:pt x="2719" y="719"/>
                                </a:lnTo>
                                <a:lnTo>
                                  <a:pt x="2687" y="718"/>
                                </a:lnTo>
                                <a:lnTo>
                                  <a:pt x="2655" y="717"/>
                                </a:lnTo>
                                <a:lnTo>
                                  <a:pt x="2623" y="716"/>
                                </a:lnTo>
                                <a:lnTo>
                                  <a:pt x="2591" y="715"/>
                                </a:lnTo>
                                <a:lnTo>
                                  <a:pt x="2562" y="713"/>
                                </a:lnTo>
                                <a:lnTo>
                                  <a:pt x="2533" y="712"/>
                                </a:lnTo>
                                <a:lnTo>
                                  <a:pt x="2504" y="711"/>
                                </a:lnTo>
                                <a:lnTo>
                                  <a:pt x="2475" y="710"/>
                                </a:lnTo>
                                <a:lnTo>
                                  <a:pt x="2441" y="709"/>
                                </a:lnTo>
                                <a:lnTo>
                                  <a:pt x="2407" y="708"/>
                                </a:lnTo>
                                <a:lnTo>
                                  <a:pt x="2372" y="707"/>
                                </a:lnTo>
                                <a:lnTo>
                                  <a:pt x="2338" y="706"/>
                                </a:lnTo>
                                <a:lnTo>
                                  <a:pt x="2314" y="706"/>
                                </a:lnTo>
                                <a:lnTo>
                                  <a:pt x="2290" y="705"/>
                                </a:lnTo>
                                <a:lnTo>
                                  <a:pt x="2266" y="705"/>
                                </a:lnTo>
                                <a:lnTo>
                                  <a:pt x="2243" y="704"/>
                                </a:lnTo>
                                <a:lnTo>
                                  <a:pt x="2214" y="703"/>
                                </a:lnTo>
                                <a:lnTo>
                                  <a:pt x="2185" y="703"/>
                                </a:lnTo>
                                <a:lnTo>
                                  <a:pt x="2157" y="702"/>
                                </a:lnTo>
                                <a:lnTo>
                                  <a:pt x="2128" y="702"/>
                                </a:lnTo>
                                <a:lnTo>
                                  <a:pt x="2103" y="701"/>
                                </a:lnTo>
                                <a:lnTo>
                                  <a:pt x="2078" y="701"/>
                                </a:lnTo>
                                <a:lnTo>
                                  <a:pt x="2052" y="701"/>
                                </a:lnTo>
                                <a:lnTo>
                                  <a:pt x="2027" y="700"/>
                                </a:lnTo>
                                <a:lnTo>
                                  <a:pt x="2006" y="700"/>
                                </a:lnTo>
                                <a:lnTo>
                                  <a:pt x="1986" y="700"/>
                                </a:lnTo>
                                <a:lnTo>
                                  <a:pt x="1965" y="700"/>
                                </a:lnTo>
                                <a:lnTo>
                                  <a:pt x="1945" y="700"/>
                                </a:lnTo>
                                <a:lnTo>
                                  <a:pt x="1919" y="699"/>
                                </a:lnTo>
                                <a:lnTo>
                                  <a:pt x="1894" y="698"/>
                                </a:lnTo>
                                <a:lnTo>
                                  <a:pt x="1869" y="698"/>
                                </a:lnTo>
                                <a:lnTo>
                                  <a:pt x="1844" y="697"/>
                                </a:lnTo>
                                <a:lnTo>
                                  <a:pt x="1827" y="697"/>
                                </a:lnTo>
                                <a:lnTo>
                                  <a:pt x="1809" y="696"/>
                                </a:lnTo>
                                <a:lnTo>
                                  <a:pt x="1734" y="695"/>
                                </a:lnTo>
                                <a:lnTo>
                                  <a:pt x="1695" y="695"/>
                                </a:lnTo>
                                <a:lnTo>
                                  <a:pt x="1676" y="695"/>
                                </a:lnTo>
                                <a:lnTo>
                                  <a:pt x="1657" y="695"/>
                                </a:lnTo>
                                <a:lnTo>
                                  <a:pt x="1638" y="695"/>
                                </a:lnTo>
                                <a:lnTo>
                                  <a:pt x="1619" y="695"/>
                                </a:lnTo>
                                <a:lnTo>
                                  <a:pt x="1603" y="696"/>
                                </a:lnTo>
                                <a:lnTo>
                                  <a:pt x="1588" y="696"/>
                                </a:lnTo>
                                <a:lnTo>
                                  <a:pt x="1572" y="696"/>
                                </a:lnTo>
                                <a:lnTo>
                                  <a:pt x="1556" y="696"/>
                                </a:lnTo>
                                <a:lnTo>
                                  <a:pt x="1538" y="697"/>
                                </a:lnTo>
                                <a:lnTo>
                                  <a:pt x="1520" y="697"/>
                                </a:lnTo>
                                <a:lnTo>
                                  <a:pt x="1502" y="698"/>
                                </a:lnTo>
                                <a:lnTo>
                                  <a:pt x="1484" y="698"/>
                                </a:lnTo>
                                <a:lnTo>
                                  <a:pt x="1471" y="699"/>
                                </a:lnTo>
                                <a:lnTo>
                                  <a:pt x="1458" y="699"/>
                                </a:lnTo>
                                <a:lnTo>
                                  <a:pt x="1444" y="700"/>
                                </a:lnTo>
                                <a:lnTo>
                                  <a:pt x="1431" y="700"/>
                                </a:lnTo>
                                <a:lnTo>
                                  <a:pt x="1417" y="701"/>
                                </a:lnTo>
                                <a:lnTo>
                                  <a:pt x="1402" y="701"/>
                                </a:lnTo>
                                <a:lnTo>
                                  <a:pt x="1387" y="702"/>
                                </a:lnTo>
                                <a:lnTo>
                                  <a:pt x="1373" y="703"/>
                                </a:lnTo>
                                <a:lnTo>
                                  <a:pt x="1359" y="703"/>
                                </a:lnTo>
                                <a:lnTo>
                                  <a:pt x="1345" y="704"/>
                                </a:lnTo>
                                <a:lnTo>
                                  <a:pt x="1283" y="707"/>
                                </a:lnTo>
                                <a:lnTo>
                                  <a:pt x="1272" y="707"/>
                                </a:lnTo>
                                <a:lnTo>
                                  <a:pt x="1260" y="708"/>
                                </a:lnTo>
                                <a:lnTo>
                                  <a:pt x="1247" y="708"/>
                                </a:lnTo>
                                <a:lnTo>
                                  <a:pt x="1235" y="709"/>
                                </a:lnTo>
                                <a:lnTo>
                                  <a:pt x="1223" y="710"/>
                                </a:lnTo>
                                <a:lnTo>
                                  <a:pt x="1211" y="710"/>
                                </a:lnTo>
                                <a:lnTo>
                                  <a:pt x="1199" y="711"/>
                                </a:lnTo>
                                <a:lnTo>
                                  <a:pt x="1187" y="712"/>
                                </a:lnTo>
                                <a:lnTo>
                                  <a:pt x="1175" y="712"/>
                                </a:lnTo>
                                <a:lnTo>
                                  <a:pt x="1163" y="713"/>
                                </a:lnTo>
                                <a:lnTo>
                                  <a:pt x="1151" y="714"/>
                                </a:lnTo>
                                <a:lnTo>
                                  <a:pt x="1140" y="715"/>
                                </a:lnTo>
                                <a:lnTo>
                                  <a:pt x="1128" y="716"/>
                                </a:lnTo>
                                <a:lnTo>
                                  <a:pt x="1117" y="717"/>
                                </a:lnTo>
                                <a:lnTo>
                                  <a:pt x="1105" y="718"/>
                                </a:lnTo>
                                <a:lnTo>
                                  <a:pt x="1094" y="720"/>
                                </a:lnTo>
                                <a:lnTo>
                                  <a:pt x="1082" y="721"/>
                                </a:lnTo>
                                <a:lnTo>
                                  <a:pt x="1073" y="722"/>
                                </a:lnTo>
                                <a:lnTo>
                                  <a:pt x="1063" y="723"/>
                                </a:lnTo>
                                <a:lnTo>
                                  <a:pt x="1054" y="724"/>
                                </a:lnTo>
                                <a:lnTo>
                                  <a:pt x="1046" y="725"/>
                                </a:lnTo>
                                <a:lnTo>
                                  <a:pt x="1037" y="727"/>
                                </a:lnTo>
                                <a:lnTo>
                                  <a:pt x="1029" y="728"/>
                                </a:lnTo>
                                <a:lnTo>
                                  <a:pt x="1027" y="731"/>
                                </a:lnTo>
                                <a:lnTo>
                                  <a:pt x="1025" y="734"/>
                                </a:lnTo>
                                <a:lnTo>
                                  <a:pt x="1023" y="738"/>
                                </a:lnTo>
                                <a:lnTo>
                                  <a:pt x="1024" y="741"/>
                                </a:lnTo>
                                <a:lnTo>
                                  <a:pt x="1025" y="744"/>
                                </a:lnTo>
                                <a:lnTo>
                                  <a:pt x="1026" y="746"/>
                                </a:lnTo>
                                <a:lnTo>
                                  <a:pt x="1029" y="749"/>
                                </a:lnTo>
                                <a:lnTo>
                                  <a:pt x="1033" y="752"/>
                                </a:lnTo>
                                <a:lnTo>
                                  <a:pt x="1036" y="755"/>
                                </a:lnTo>
                                <a:lnTo>
                                  <a:pt x="1047" y="759"/>
                                </a:lnTo>
                                <a:lnTo>
                                  <a:pt x="1058" y="763"/>
                                </a:lnTo>
                                <a:lnTo>
                                  <a:pt x="1068" y="767"/>
                                </a:lnTo>
                                <a:lnTo>
                                  <a:pt x="1091" y="770"/>
                                </a:lnTo>
                                <a:lnTo>
                                  <a:pt x="1113" y="774"/>
                                </a:lnTo>
                                <a:lnTo>
                                  <a:pt x="1135" y="777"/>
                                </a:lnTo>
                                <a:lnTo>
                                  <a:pt x="1157" y="781"/>
                                </a:lnTo>
                                <a:lnTo>
                                  <a:pt x="1184" y="783"/>
                                </a:lnTo>
                                <a:lnTo>
                                  <a:pt x="1210" y="786"/>
                                </a:lnTo>
                                <a:lnTo>
                                  <a:pt x="1237" y="789"/>
                                </a:lnTo>
                                <a:lnTo>
                                  <a:pt x="1264" y="792"/>
                                </a:lnTo>
                                <a:lnTo>
                                  <a:pt x="1292" y="794"/>
                                </a:lnTo>
                                <a:lnTo>
                                  <a:pt x="1320" y="796"/>
                                </a:lnTo>
                                <a:lnTo>
                                  <a:pt x="1349" y="798"/>
                                </a:lnTo>
                                <a:lnTo>
                                  <a:pt x="1377" y="800"/>
                                </a:lnTo>
                                <a:lnTo>
                                  <a:pt x="1409" y="801"/>
                                </a:lnTo>
                                <a:lnTo>
                                  <a:pt x="1440" y="802"/>
                                </a:lnTo>
                                <a:lnTo>
                                  <a:pt x="1471" y="803"/>
                                </a:lnTo>
                                <a:lnTo>
                                  <a:pt x="1532" y="805"/>
                                </a:lnTo>
                                <a:lnTo>
                                  <a:pt x="1618" y="808"/>
                                </a:lnTo>
                                <a:lnTo>
                                  <a:pt x="1669" y="808"/>
                                </a:lnTo>
                                <a:lnTo>
                                  <a:pt x="1695" y="809"/>
                                </a:lnTo>
                                <a:lnTo>
                                  <a:pt x="1720" y="809"/>
                                </a:lnTo>
                                <a:lnTo>
                                  <a:pt x="1752" y="809"/>
                                </a:lnTo>
                                <a:lnTo>
                                  <a:pt x="1784" y="809"/>
                                </a:lnTo>
                                <a:lnTo>
                                  <a:pt x="1816" y="808"/>
                                </a:lnTo>
                                <a:lnTo>
                                  <a:pt x="1848" y="808"/>
                                </a:lnTo>
                                <a:lnTo>
                                  <a:pt x="1871" y="808"/>
                                </a:lnTo>
                                <a:lnTo>
                                  <a:pt x="1893" y="808"/>
                                </a:lnTo>
                                <a:lnTo>
                                  <a:pt x="1915" y="807"/>
                                </a:lnTo>
                                <a:lnTo>
                                  <a:pt x="1937" y="807"/>
                                </a:lnTo>
                                <a:lnTo>
                                  <a:pt x="1970" y="806"/>
                                </a:lnTo>
                                <a:lnTo>
                                  <a:pt x="2002" y="805"/>
                                </a:lnTo>
                                <a:lnTo>
                                  <a:pt x="2035" y="805"/>
                                </a:lnTo>
                                <a:lnTo>
                                  <a:pt x="2067" y="804"/>
                                </a:lnTo>
                                <a:lnTo>
                                  <a:pt x="2098" y="803"/>
                                </a:lnTo>
                                <a:lnTo>
                                  <a:pt x="2128" y="801"/>
                                </a:lnTo>
                                <a:lnTo>
                                  <a:pt x="2158" y="800"/>
                                </a:lnTo>
                                <a:lnTo>
                                  <a:pt x="2189" y="799"/>
                                </a:lnTo>
                                <a:lnTo>
                                  <a:pt x="2215" y="798"/>
                                </a:lnTo>
                                <a:lnTo>
                                  <a:pt x="2240" y="797"/>
                                </a:lnTo>
                                <a:lnTo>
                                  <a:pt x="2266" y="796"/>
                                </a:lnTo>
                                <a:lnTo>
                                  <a:pt x="2292" y="795"/>
                                </a:lnTo>
                                <a:lnTo>
                                  <a:pt x="2326" y="793"/>
                                </a:lnTo>
                                <a:lnTo>
                                  <a:pt x="2360" y="791"/>
                                </a:lnTo>
                                <a:lnTo>
                                  <a:pt x="2394" y="789"/>
                                </a:lnTo>
                                <a:lnTo>
                                  <a:pt x="2428" y="788"/>
                                </a:lnTo>
                                <a:lnTo>
                                  <a:pt x="2452" y="786"/>
                                </a:lnTo>
                                <a:lnTo>
                                  <a:pt x="2477" y="785"/>
                                </a:lnTo>
                                <a:lnTo>
                                  <a:pt x="2501" y="783"/>
                                </a:lnTo>
                                <a:lnTo>
                                  <a:pt x="2525" y="782"/>
                                </a:lnTo>
                                <a:lnTo>
                                  <a:pt x="2554" y="780"/>
                                </a:lnTo>
                                <a:lnTo>
                                  <a:pt x="2583" y="778"/>
                                </a:lnTo>
                                <a:lnTo>
                                  <a:pt x="2613" y="776"/>
                                </a:lnTo>
                                <a:lnTo>
                                  <a:pt x="2642" y="774"/>
                                </a:lnTo>
                                <a:lnTo>
                                  <a:pt x="2669" y="772"/>
                                </a:lnTo>
                                <a:lnTo>
                                  <a:pt x="2696" y="770"/>
                                </a:lnTo>
                                <a:lnTo>
                                  <a:pt x="2724" y="768"/>
                                </a:lnTo>
                                <a:lnTo>
                                  <a:pt x="2751" y="766"/>
                                </a:lnTo>
                                <a:lnTo>
                                  <a:pt x="2773" y="764"/>
                                </a:lnTo>
                                <a:lnTo>
                                  <a:pt x="2795" y="762"/>
                                </a:lnTo>
                                <a:lnTo>
                                  <a:pt x="2817" y="761"/>
                                </a:lnTo>
                                <a:lnTo>
                                  <a:pt x="2894" y="754"/>
                                </a:lnTo>
                                <a:lnTo>
                                  <a:pt x="2970" y="748"/>
                                </a:lnTo>
                                <a:lnTo>
                                  <a:pt x="2990" y="746"/>
                                </a:lnTo>
                                <a:lnTo>
                                  <a:pt x="3010" y="745"/>
                                </a:lnTo>
                                <a:lnTo>
                                  <a:pt x="3030" y="743"/>
                                </a:lnTo>
                                <a:lnTo>
                                  <a:pt x="3052" y="741"/>
                                </a:lnTo>
                                <a:lnTo>
                                  <a:pt x="3075" y="739"/>
                                </a:lnTo>
                                <a:lnTo>
                                  <a:pt x="3097" y="738"/>
                                </a:lnTo>
                                <a:lnTo>
                                  <a:pt x="3120" y="736"/>
                                </a:lnTo>
                                <a:lnTo>
                                  <a:pt x="3143" y="734"/>
                                </a:lnTo>
                                <a:lnTo>
                                  <a:pt x="3167" y="732"/>
                                </a:lnTo>
                                <a:lnTo>
                                  <a:pt x="3190" y="730"/>
                                </a:lnTo>
                                <a:lnTo>
                                  <a:pt x="3214" y="728"/>
                                </a:lnTo>
                                <a:lnTo>
                                  <a:pt x="3234" y="726"/>
                                </a:lnTo>
                                <a:lnTo>
                                  <a:pt x="3253" y="725"/>
                                </a:lnTo>
                                <a:lnTo>
                                  <a:pt x="3273" y="723"/>
                                </a:lnTo>
                                <a:lnTo>
                                  <a:pt x="3292" y="721"/>
                                </a:lnTo>
                                <a:lnTo>
                                  <a:pt x="3317" y="719"/>
                                </a:lnTo>
                                <a:lnTo>
                                  <a:pt x="3343" y="717"/>
                                </a:lnTo>
                                <a:lnTo>
                                  <a:pt x="3368" y="715"/>
                                </a:lnTo>
                                <a:lnTo>
                                  <a:pt x="3393" y="712"/>
                                </a:lnTo>
                                <a:lnTo>
                                  <a:pt x="3412" y="711"/>
                                </a:lnTo>
                                <a:lnTo>
                                  <a:pt x="3431" y="709"/>
                                </a:lnTo>
                                <a:lnTo>
                                  <a:pt x="3450" y="707"/>
                                </a:lnTo>
                                <a:lnTo>
                                  <a:pt x="3469" y="705"/>
                                </a:lnTo>
                                <a:lnTo>
                                  <a:pt x="3490" y="703"/>
                                </a:lnTo>
                                <a:lnTo>
                                  <a:pt x="3511" y="701"/>
                                </a:lnTo>
                                <a:lnTo>
                                  <a:pt x="3531" y="698"/>
                                </a:lnTo>
                                <a:lnTo>
                                  <a:pt x="3552" y="696"/>
                                </a:lnTo>
                                <a:lnTo>
                                  <a:pt x="3570" y="694"/>
                                </a:lnTo>
                                <a:lnTo>
                                  <a:pt x="3589" y="692"/>
                                </a:lnTo>
                                <a:lnTo>
                                  <a:pt x="3607" y="689"/>
                                </a:lnTo>
                                <a:lnTo>
                                  <a:pt x="3625" y="687"/>
                                </a:lnTo>
                                <a:lnTo>
                                  <a:pt x="3638" y="685"/>
                                </a:lnTo>
                                <a:lnTo>
                                  <a:pt x="3652" y="684"/>
                                </a:lnTo>
                                <a:lnTo>
                                  <a:pt x="3665" y="682"/>
                                </a:lnTo>
                                <a:lnTo>
                                  <a:pt x="3679" y="680"/>
                                </a:lnTo>
                                <a:lnTo>
                                  <a:pt x="3693" y="678"/>
                                </a:lnTo>
                                <a:lnTo>
                                  <a:pt x="3708" y="676"/>
                                </a:lnTo>
                                <a:lnTo>
                                  <a:pt x="3723" y="674"/>
                                </a:lnTo>
                                <a:lnTo>
                                  <a:pt x="3738" y="672"/>
                                </a:lnTo>
                                <a:lnTo>
                                  <a:pt x="3750" y="670"/>
                                </a:lnTo>
                                <a:lnTo>
                                  <a:pt x="3761" y="668"/>
                                </a:lnTo>
                                <a:lnTo>
                                  <a:pt x="3772" y="667"/>
                                </a:lnTo>
                                <a:lnTo>
                                  <a:pt x="3784" y="665"/>
                                </a:lnTo>
                                <a:lnTo>
                                  <a:pt x="3796" y="663"/>
                                </a:lnTo>
                                <a:lnTo>
                                  <a:pt x="3807" y="662"/>
                                </a:lnTo>
                                <a:lnTo>
                                  <a:pt x="3819" y="660"/>
                                </a:lnTo>
                                <a:lnTo>
                                  <a:pt x="3831" y="658"/>
                                </a:lnTo>
                                <a:lnTo>
                                  <a:pt x="3843" y="657"/>
                                </a:lnTo>
                                <a:lnTo>
                                  <a:pt x="3855" y="655"/>
                                </a:lnTo>
                                <a:lnTo>
                                  <a:pt x="3867" y="653"/>
                                </a:lnTo>
                                <a:lnTo>
                                  <a:pt x="3878" y="652"/>
                                </a:lnTo>
                                <a:lnTo>
                                  <a:pt x="3890" y="650"/>
                                </a:lnTo>
                                <a:lnTo>
                                  <a:pt x="3901" y="648"/>
                                </a:lnTo>
                                <a:lnTo>
                                  <a:pt x="3913" y="647"/>
                                </a:lnTo>
                                <a:lnTo>
                                  <a:pt x="3924" y="645"/>
                                </a:lnTo>
                                <a:lnTo>
                                  <a:pt x="3935" y="643"/>
                                </a:lnTo>
                                <a:lnTo>
                                  <a:pt x="3945" y="641"/>
                                </a:lnTo>
                                <a:lnTo>
                                  <a:pt x="3954" y="640"/>
                                </a:lnTo>
                                <a:lnTo>
                                  <a:pt x="3962" y="638"/>
                                </a:lnTo>
                                <a:lnTo>
                                  <a:pt x="3971" y="637"/>
                                </a:lnTo>
                                <a:lnTo>
                                  <a:pt x="3979" y="636"/>
                                </a:lnTo>
                                <a:lnTo>
                                  <a:pt x="3987" y="635"/>
                                </a:lnTo>
                                <a:lnTo>
                                  <a:pt x="3995" y="633"/>
                                </a:lnTo>
                                <a:lnTo>
                                  <a:pt x="4002" y="632"/>
                                </a:lnTo>
                                <a:lnTo>
                                  <a:pt x="4010" y="631"/>
                                </a:lnTo>
                                <a:lnTo>
                                  <a:pt x="4017" y="630"/>
                                </a:lnTo>
                                <a:lnTo>
                                  <a:pt x="4024" y="629"/>
                                </a:lnTo>
                                <a:lnTo>
                                  <a:pt x="4031" y="628"/>
                                </a:lnTo>
                                <a:lnTo>
                                  <a:pt x="4038" y="627"/>
                                </a:lnTo>
                                <a:lnTo>
                                  <a:pt x="4041" y="624"/>
                                </a:lnTo>
                                <a:lnTo>
                                  <a:pt x="4043" y="622"/>
                                </a:lnTo>
                                <a:lnTo>
                                  <a:pt x="4045" y="619"/>
                                </a:lnTo>
                                <a:lnTo>
                                  <a:pt x="4044" y="617"/>
                                </a:lnTo>
                                <a:lnTo>
                                  <a:pt x="4044" y="615"/>
                                </a:lnTo>
                                <a:lnTo>
                                  <a:pt x="4043" y="612"/>
                                </a:lnTo>
                                <a:lnTo>
                                  <a:pt x="4034" y="610"/>
                                </a:lnTo>
                                <a:lnTo>
                                  <a:pt x="4025" y="607"/>
                                </a:lnTo>
                                <a:lnTo>
                                  <a:pt x="4015" y="605"/>
                                </a:lnTo>
                                <a:lnTo>
                                  <a:pt x="3999" y="603"/>
                                </a:lnTo>
                                <a:lnTo>
                                  <a:pt x="3983" y="601"/>
                                </a:lnTo>
                                <a:lnTo>
                                  <a:pt x="3966" y="599"/>
                                </a:lnTo>
                                <a:lnTo>
                                  <a:pt x="3950" y="597"/>
                                </a:lnTo>
                                <a:lnTo>
                                  <a:pt x="3932" y="596"/>
                                </a:lnTo>
                                <a:lnTo>
                                  <a:pt x="3914" y="595"/>
                                </a:lnTo>
                                <a:lnTo>
                                  <a:pt x="3896" y="593"/>
                                </a:lnTo>
                                <a:lnTo>
                                  <a:pt x="3878" y="592"/>
                                </a:lnTo>
                                <a:lnTo>
                                  <a:pt x="3860" y="591"/>
                                </a:lnTo>
                                <a:lnTo>
                                  <a:pt x="3842" y="590"/>
                                </a:lnTo>
                                <a:lnTo>
                                  <a:pt x="3824" y="590"/>
                                </a:lnTo>
                                <a:lnTo>
                                  <a:pt x="3806" y="589"/>
                                </a:lnTo>
                                <a:lnTo>
                                  <a:pt x="3779" y="588"/>
                                </a:lnTo>
                                <a:lnTo>
                                  <a:pt x="3752" y="587"/>
                                </a:lnTo>
                                <a:lnTo>
                                  <a:pt x="3725" y="586"/>
                                </a:lnTo>
                                <a:lnTo>
                                  <a:pt x="3698" y="585"/>
                                </a:lnTo>
                                <a:lnTo>
                                  <a:pt x="3679" y="585"/>
                                </a:lnTo>
                                <a:lnTo>
                                  <a:pt x="3597" y="582"/>
                                </a:lnTo>
                                <a:lnTo>
                                  <a:pt x="3519" y="579"/>
                                </a:lnTo>
                                <a:lnTo>
                                  <a:pt x="3493" y="578"/>
                                </a:lnTo>
                                <a:lnTo>
                                  <a:pt x="3467" y="577"/>
                                </a:lnTo>
                                <a:lnTo>
                                  <a:pt x="3440" y="576"/>
                                </a:lnTo>
                                <a:lnTo>
                                  <a:pt x="3414" y="575"/>
                                </a:lnTo>
                                <a:lnTo>
                                  <a:pt x="3391" y="574"/>
                                </a:lnTo>
                                <a:lnTo>
                                  <a:pt x="3368" y="573"/>
                                </a:lnTo>
                                <a:lnTo>
                                  <a:pt x="3345" y="572"/>
                                </a:lnTo>
                                <a:lnTo>
                                  <a:pt x="3321" y="571"/>
                                </a:lnTo>
                                <a:lnTo>
                                  <a:pt x="3291" y="570"/>
                                </a:lnTo>
                                <a:lnTo>
                                  <a:pt x="3260" y="568"/>
                                </a:lnTo>
                                <a:lnTo>
                                  <a:pt x="3229" y="567"/>
                                </a:lnTo>
                                <a:lnTo>
                                  <a:pt x="3198" y="565"/>
                                </a:lnTo>
                                <a:lnTo>
                                  <a:pt x="3177" y="564"/>
                                </a:lnTo>
                                <a:lnTo>
                                  <a:pt x="3155" y="563"/>
                                </a:lnTo>
                                <a:lnTo>
                                  <a:pt x="3133" y="562"/>
                                </a:lnTo>
                                <a:lnTo>
                                  <a:pt x="3112" y="561"/>
                                </a:lnTo>
                                <a:lnTo>
                                  <a:pt x="3092" y="560"/>
                                </a:lnTo>
                                <a:lnTo>
                                  <a:pt x="3006" y="556"/>
                                </a:lnTo>
                                <a:lnTo>
                                  <a:pt x="2930" y="552"/>
                                </a:lnTo>
                                <a:lnTo>
                                  <a:pt x="2906" y="551"/>
                                </a:lnTo>
                                <a:lnTo>
                                  <a:pt x="2883" y="550"/>
                                </a:lnTo>
                                <a:lnTo>
                                  <a:pt x="2859" y="549"/>
                                </a:lnTo>
                                <a:lnTo>
                                  <a:pt x="2835" y="548"/>
                                </a:lnTo>
                                <a:lnTo>
                                  <a:pt x="2800" y="547"/>
                                </a:lnTo>
                                <a:lnTo>
                                  <a:pt x="2765" y="545"/>
                                </a:lnTo>
                                <a:lnTo>
                                  <a:pt x="2729" y="543"/>
                                </a:lnTo>
                                <a:lnTo>
                                  <a:pt x="2694" y="542"/>
                                </a:lnTo>
                                <a:lnTo>
                                  <a:pt x="2668" y="540"/>
                                </a:lnTo>
                                <a:lnTo>
                                  <a:pt x="2641" y="539"/>
                                </a:lnTo>
                                <a:lnTo>
                                  <a:pt x="2615" y="538"/>
                                </a:lnTo>
                                <a:lnTo>
                                  <a:pt x="2588" y="536"/>
                                </a:lnTo>
                                <a:lnTo>
                                  <a:pt x="2519" y="532"/>
                                </a:lnTo>
                                <a:lnTo>
                                  <a:pt x="2449" y="527"/>
                                </a:lnTo>
                                <a:lnTo>
                                  <a:pt x="2389" y="523"/>
                                </a:lnTo>
                                <a:lnTo>
                                  <a:pt x="2329" y="518"/>
                                </a:lnTo>
                                <a:lnTo>
                                  <a:pt x="2283" y="515"/>
                                </a:lnTo>
                                <a:lnTo>
                                  <a:pt x="2260" y="513"/>
                                </a:lnTo>
                                <a:lnTo>
                                  <a:pt x="2181" y="506"/>
                                </a:lnTo>
                                <a:lnTo>
                                  <a:pt x="2125" y="501"/>
                                </a:lnTo>
                                <a:lnTo>
                                  <a:pt x="2104" y="499"/>
                                </a:lnTo>
                                <a:lnTo>
                                  <a:pt x="2042" y="494"/>
                                </a:lnTo>
                                <a:lnTo>
                                  <a:pt x="1970" y="488"/>
                                </a:lnTo>
                                <a:lnTo>
                                  <a:pt x="1946" y="486"/>
                                </a:lnTo>
                                <a:lnTo>
                                  <a:pt x="1870" y="479"/>
                                </a:lnTo>
                                <a:lnTo>
                                  <a:pt x="1825" y="476"/>
                                </a:lnTo>
                                <a:lnTo>
                                  <a:pt x="1805" y="474"/>
                                </a:lnTo>
                                <a:lnTo>
                                  <a:pt x="1785" y="472"/>
                                </a:lnTo>
                                <a:lnTo>
                                  <a:pt x="1765" y="471"/>
                                </a:lnTo>
                                <a:lnTo>
                                  <a:pt x="1741" y="469"/>
                                </a:lnTo>
                                <a:lnTo>
                                  <a:pt x="1717" y="467"/>
                                </a:lnTo>
                                <a:lnTo>
                                  <a:pt x="1693" y="465"/>
                                </a:lnTo>
                                <a:lnTo>
                                  <a:pt x="1669" y="464"/>
                                </a:lnTo>
                                <a:lnTo>
                                  <a:pt x="1651" y="462"/>
                                </a:lnTo>
                                <a:lnTo>
                                  <a:pt x="1632" y="461"/>
                                </a:lnTo>
                                <a:lnTo>
                                  <a:pt x="1614" y="460"/>
                                </a:lnTo>
                                <a:lnTo>
                                  <a:pt x="1595" y="458"/>
                                </a:lnTo>
                                <a:lnTo>
                                  <a:pt x="1575" y="457"/>
                                </a:lnTo>
                                <a:lnTo>
                                  <a:pt x="1555" y="456"/>
                                </a:lnTo>
                                <a:lnTo>
                                  <a:pt x="1535" y="455"/>
                                </a:lnTo>
                                <a:lnTo>
                                  <a:pt x="1515" y="454"/>
                                </a:lnTo>
                                <a:lnTo>
                                  <a:pt x="1493" y="452"/>
                                </a:lnTo>
                                <a:lnTo>
                                  <a:pt x="1471" y="451"/>
                                </a:lnTo>
                                <a:lnTo>
                                  <a:pt x="1449" y="450"/>
                                </a:lnTo>
                                <a:lnTo>
                                  <a:pt x="1427" y="449"/>
                                </a:lnTo>
                                <a:lnTo>
                                  <a:pt x="1411" y="448"/>
                                </a:lnTo>
                                <a:lnTo>
                                  <a:pt x="1394" y="447"/>
                                </a:lnTo>
                                <a:lnTo>
                                  <a:pt x="1378" y="446"/>
                                </a:lnTo>
                                <a:lnTo>
                                  <a:pt x="1362" y="445"/>
                                </a:lnTo>
                                <a:lnTo>
                                  <a:pt x="1343" y="444"/>
                                </a:lnTo>
                                <a:lnTo>
                                  <a:pt x="1324" y="444"/>
                                </a:lnTo>
                                <a:lnTo>
                                  <a:pt x="1306" y="443"/>
                                </a:lnTo>
                                <a:lnTo>
                                  <a:pt x="1287" y="442"/>
                                </a:lnTo>
                                <a:lnTo>
                                  <a:pt x="1272" y="441"/>
                                </a:lnTo>
                                <a:lnTo>
                                  <a:pt x="1257" y="440"/>
                                </a:lnTo>
                                <a:lnTo>
                                  <a:pt x="1243" y="440"/>
                                </a:lnTo>
                                <a:lnTo>
                                  <a:pt x="1228" y="439"/>
                                </a:lnTo>
                                <a:lnTo>
                                  <a:pt x="1213" y="438"/>
                                </a:lnTo>
                                <a:lnTo>
                                  <a:pt x="1199" y="438"/>
                                </a:lnTo>
                                <a:lnTo>
                                  <a:pt x="1184" y="437"/>
                                </a:lnTo>
                                <a:lnTo>
                                  <a:pt x="1170" y="436"/>
                                </a:lnTo>
                                <a:lnTo>
                                  <a:pt x="1155" y="436"/>
                                </a:lnTo>
                                <a:lnTo>
                                  <a:pt x="1140" y="435"/>
                                </a:lnTo>
                                <a:lnTo>
                                  <a:pt x="1125" y="435"/>
                                </a:lnTo>
                                <a:lnTo>
                                  <a:pt x="1110" y="434"/>
                                </a:lnTo>
                                <a:lnTo>
                                  <a:pt x="1094" y="434"/>
                                </a:lnTo>
                                <a:lnTo>
                                  <a:pt x="1078" y="434"/>
                                </a:lnTo>
                                <a:lnTo>
                                  <a:pt x="1063" y="433"/>
                                </a:lnTo>
                                <a:lnTo>
                                  <a:pt x="1047" y="433"/>
                                </a:lnTo>
                                <a:lnTo>
                                  <a:pt x="1035" y="433"/>
                                </a:lnTo>
                                <a:lnTo>
                                  <a:pt x="1024" y="433"/>
                                </a:lnTo>
                                <a:lnTo>
                                  <a:pt x="1012" y="432"/>
                                </a:lnTo>
                                <a:lnTo>
                                  <a:pt x="1000" y="432"/>
                                </a:lnTo>
                                <a:lnTo>
                                  <a:pt x="990" y="432"/>
                                </a:lnTo>
                                <a:lnTo>
                                  <a:pt x="980" y="432"/>
                                </a:lnTo>
                                <a:lnTo>
                                  <a:pt x="970" y="432"/>
                                </a:lnTo>
                                <a:lnTo>
                                  <a:pt x="959" y="432"/>
                                </a:lnTo>
                                <a:lnTo>
                                  <a:pt x="949" y="433"/>
                                </a:lnTo>
                                <a:lnTo>
                                  <a:pt x="939" y="433"/>
                                </a:lnTo>
                                <a:lnTo>
                                  <a:pt x="929" y="433"/>
                                </a:lnTo>
                                <a:lnTo>
                                  <a:pt x="919" y="434"/>
                                </a:lnTo>
                                <a:lnTo>
                                  <a:pt x="906" y="434"/>
                                </a:lnTo>
                                <a:lnTo>
                                  <a:pt x="893" y="435"/>
                                </a:lnTo>
                                <a:lnTo>
                                  <a:pt x="880" y="436"/>
                                </a:lnTo>
                                <a:lnTo>
                                  <a:pt x="870" y="437"/>
                                </a:lnTo>
                                <a:lnTo>
                                  <a:pt x="860" y="438"/>
                                </a:lnTo>
                                <a:lnTo>
                                  <a:pt x="850" y="438"/>
                                </a:lnTo>
                                <a:lnTo>
                                  <a:pt x="841" y="439"/>
                                </a:lnTo>
                                <a:lnTo>
                                  <a:pt x="833" y="440"/>
                                </a:lnTo>
                                <a:lnTo>
                                  <a:pt x="824" y="441"/>
                                </a:lnTo>
                                <a:lnTo>
                                  <a:pt x="816" y="443"/>
                                </a:lnTo>
                                <a:lnTo>
                                  <a:pt x="770" y="457"/>
                                </a:lnTo>
                                <a:lnTo>
                                  <a:pt x="764" y="460"/>
                                </a:lnTo>
                                <a:lnTo>
                                  <a:pt x="760" y="464"/>
                                </a:lnTo>
                                <a:lnTo>
                                  <a:pt x="756" y="467"/>
                                </a:lnTo>
                                <a:lnTo>
                                  <a:pt x="752" y="471"/>
                                </a:lnTo>
                                <a:lnTo>
                                  <a:pt x="750" y="475"/>
                                </a:lnTo>
                                <a:lnTo>
                                  <a:pt x="748" y="479"/>
                                </a:lnTo>
                                <a:lnTo>
                                  <a:pt x="746" y="484"/>
                                </a:lnTo>
                                <a:lnTo>
                                  <a:pt x="746" y="489"/>
                                </a:lnTo>
                                <a:lnTo>
                                  <a:pt x="747" y="494"/>
                                </a:lnTo>
                                <a:lnTo>
                                  <a:pt x="747" y="498"/>
                                </a:lnTo>
                                <a:lnTo>
                                  <a:pt x="749" y="504"/>
                                </a:lnTo>
                                <a:lnTo>
                                  <a:pt x="751" y="509"/>
                                </a:lnTo>
                                <a:lnTo>
                                  <a:pt x="753" y="514"/>
                                </a:lnTo>
                                <a:lnTo>
                                  <a:pt x="758" y="520"/>
                                </a:lnTo>
                                <a:lnTo>
                                  <a:pt x="762" y="525"/>
                                </a:lnTo>
                                <a:lnTo>
                                  <a:pt x="766" y="531"/>
                                </a:lnTo>
                                <a:lnTo>
                                  <a:pt x="773" y="538"/>
                                </a:lnTo>
                                <a:lnTo>
                                  <a:pt x="781" y="544"/>
                                </a:lnTo>
                                <a:lnTo>
                                  <a:pt x="788" y="551"/>
                                </a:lnTo>
                                <a:lnTo>
                                  <a:pt x="799" y="558"/>
                                </a:lnTo>
                                <a:lnTo>
                                  <a:pt x="810" y="565"/>
                                </a:lnTo>
                                <a:lnTo>
                                  <a:pt x="821" y="572"/>
                                </a:lnTo>
                                <a:lnTo>
                                  <a:pt x="832" y="578"/>
                                </a:lnTo>
                                <a:lnTo>
                                  <a:pt x="843" y="584"/>
                                </a:lnTo>
                                <a:lnTo>
                                  <a:pt x="913" y="609"/>
                                </a:lnTo>
                                <a:lnTo>
                                  <a:pt x="949" y="620"/>
                                </a:lnTo>
                                <a:lnTo>
                                  <a:pt x="964" y="625"/>
                                </a:lnTo>
                                <a:lnTo>
                                  <a:pt x="979" y="629"/>
                                </a:lnTo>
                                <a:lnTo>
                                  <a:pt x="994" y="634"/>
                                </a:lnTo>
                                <a:lnTo>
                                  <a:pt x="1008" y="637"/>
                                </a:lnTo>
                                <a:lnTo>
                                  <a:pt x="1022" y="640"/>
                                </a:lnTo>
                                <a:lnTo>
                                  <a:pt x="1036" y="643"/>
                                </a:lnTo>
                                <a:lnTo>
                                  <a:pt x="1050" y="646"/>
                                </a:lnTo>
                                <a:lnTo>
                                  <a:pt x="1070" y="648"/>
                                </a:lnTo>
                                <a:lnTo>
                                  <a:pt x="1090" y="651"/>
                                </a:lnTo>
                                <a:lnTo>
                                  <a:pt x="1111" y="653"/>
                                </a:lnTo>
                                <a:lnTo>
                                  <a:pt x="1131" y="656"/>
                                </a:lnTo>
                                <a:lnTo>
                                  <a:pt x="1207" y="663"/>
                                </a:lnTo>
                                <a:lnTo>
                                  <a:pt x="1237" y="665"/>
                                </a:lnTo>
                                <a:lnTo>
                                  <a:pt x="1267" y="666"/>
                                </a:lnTo>
                                <a:lnTo>
                                  <a:pt x="1297" y="668"/>
                                </a:lnTo>
                                <a:lnTo>
                                  <a:pt x="1327" y="669"/>
                                </a:lnTo>
                                <a:lnTo>
                                  <a:pt x="1349" y="670"/>
                                </a:lnTo>
                                <a:lnTo>
                                  <a:pt x="1372" y="670"/>
                                </a:lnTo>
                                <a:lnTo>
                                  <a:pt x="1395" y="671"/>
                                </a:lnTo>
                                <a:lnTo>
                                  <a:pt x="1417" y="672"/>
                                </a:lnTo>
                                <a:lnTo>
                                  <a:pt x="1444" y="672"/>
                                </a:lnTo>
                                <a:lnTo>
                                  <a:pt x="1471" y="672"/>
                                </a:lnTo>
                                <a:lnTo>
                                  <a:pt x="1498" y="672"/>
                                </a:lnTo>
                                <a:lnTo>
                                  <a:pt x="1525" y="672"/>
                                </a:lnTo>
                                <a:lnTo>
                                  <a:pt x="1553" y="671"/>
                                </a:lnTo>
                                <a:lnTo>
                                  <a:pt x="1582" y="670"/>
                                </a:lnTo>
                                <a:lnTo>
                                  <a:pt x="1611" y="669"/>
                                </a:lnTo>
                                <a:lnTo>
                                  <a:pt x="1639" y="668"/>
                                </a:lnTo>
                                <a:lnTo>
                                  <a:pt x="1662" y="667"/>
                                </a:lnTo>
                                <a:lnTo>
                                  <a:pt x="1685" y="666"/>
                                </a:lnTo>
                                <a:lnTo>
                                  <a:pt x="1708" y="665"/>
                                </a:lnTo>
                                <a:lnTo>
                                  <a:pt x="1731" y="664"/>
                                </a:lnTo>
                                <a:lnTo>
                                  <a:pt x="1761" y="662"/>
                                </a:lnTo>
                                <a:lnTo>
                                  <a:pt x="1790" y="660"/>
                                </a:lnTo>
                                <a:lnTo>
                                  <a:pt x="1820" y="657"/>
                                </a:lnTo>
                                <a:lnTo>
                                  <a:pt x="1850" y="655"/>
                                </a:lnTo>
                                <a:lnTo>
                                  <a:pt x="1873" y="653"/>
                                </a:lnTo>
                                <a:lnTo>
                                  <a:pt x="1896" y="651"/>
                                </a:lnTo>
                                <a:lnTo>
                                  <a:pt x="1919" y="649"/>
                                </a:lnTo>
                                <a:lnTo>
                                  <a:pt x="1942" y="647"/>
                                </a:lnTo>
                                <a:lnTo>
                                  <a:pt x="1967" y="645"/>
                                </a:lnTo>
                                <a:lnTo>
                                  <a:pt x="1992" y="642"/>
                                </a:lnTo>
                                <a:lnTo>
                                  <a:pt x="2017" y="640"/>
                                </a:lnTo>
                                <a:lnTo>
                                  <a:pt x="2042" y="637"/>
                                </a:lnTo>
                                <a:lnTo>
                                  <a:pt x="2070" y="634"/>
                                </a:lnTo>
                                <a:lnTo>
                                  <a:pt x="2098" y="631"/>
                                </a:lnTo>
                                <a:lnTo>
                                  <a:pt x="2126" y="628"/>
                                </a:lnTo>
                                <a:lnTo>
                                  <a:pt x="2154" y="625"/>
                                </a:lnTo>
                                <a:lnTo>
                                  <a:pt x="2175" y="622"/>
                                </a:lnTo>
                                <a:lnTo>
                                  <a:pt x="2197" y="620"/>
                                </a:lnTo>
                                <a:lnTo>
                                  <a:pt x="2218" y="617"/>
                                </a:lnTo>
                                <a:lnTo>
                                  <a:pt x="2240" y="615"/>
                                </a:lnTo>
                                <a:lnTo>
                                  <a:pt x="2267" y="611"/>
                                </a:lnTo>
                                <a:lnTo>
                                  <a:pt x="2293" y="608"/>
                                </a:lnTo>
                                <a:lnTo>
                                  <a:pt x="2320" y="605"/>
                                </a:lnTo>
                                <a:lnTo>
                                  <a:pt x="2347" y="601"/>
                                </a:lnTo>
                                <a:lnTo>
                                  <a:pt x="2368" y="599"/>
                                </a:lnTo>
                                <a:lnTo>
                                  <a:pt x="2389" y="596"/>
                                </a:lnTo>
                                <a:lnTo>
                                  <a:pt x="2411" y="593"/>
                                </a:lnTo>
                                <a:lnTo>
                                  <a:pt x="2432" y="591"/>
                                </a:lnTo>
                                <a:lnTo>
                                  <a:pt x="2454" y="588"/>
                                </a:lnTo>
                                <a:lnTo>
                                  <a:pt x="2477" y="585"/>
                                </a:lnTo>
                                <a:lnTo>
                                  <a:pt x="2500" y="582"/>
                                </a:lnTo>
                                <a:lnTo>
                                  <a:pt x="2522" y="579"/>
                                </a:lnTo>
                                <a:lnTo>
                                  <a:pt x="2547" y="576"/>
                                </a:lnTo>
                                <a:lnTo>
                                  <a:pt x="2619" y="565"/>
                                </a:lnTo>
                                <a:lnTo>
                                  <a:pt x="2672" y="556"/>
                                </a:lnTo>
                                <a:lnTo>
                                  <a:pt x="2689" y="554"/>
                                </a:lnTo>
                                <a:lnTo>
                                  <a:pt x="2712" y="550"/>
                                </a:lnTo>
                                <a:lnTo>
                                  <a:pt x="2734" y="546"/>
                                </a:lnTo>
                                <a:lnTo>
                                  <a:pt x="2757" y="542"/>
                                </a:lnTo>
                                <a:lnTo>
                                  <a:pt x="2779" y="538"/>
                                </a:lnTo>
                                <a:lnTo>
                                  <a:pt x="2798" y="535"/>
                                </a:lnTo>
                                <a:lnTo>
                                  <a:pt x="2872" y="522"/>
                                </a:lnTo>
                                <a:lnTo>
                                  <a:pt x="2891" y="518"/>
                                </a:lnTo>
                                <a:lnTo>
                                  <a:pt x="2910" y="515"/>
                                </a:lnTo>
                                <a:lnTo>
                                  <a:pt x="2929" y="512"/>
                                </a:lnTo>
                                <a:lnTo>
                                  <a:pt x="2949" y="508"/>
                                </a:lnTo>
                                <a:lnTo>
                                  <a:pt x="2969" y="505"/>
                                </a:lnTo>
                                <a:lnTo>
                                  <a:pt x="2990" y="501"/>
                                </a:lnTo>
                                <a:lnTo>
                                  <a:pt x="3010" y="498"/>
                                </a:lnTo>
                                <a:lnTo>
                                  <a:pt x="3024" y="496"/>
                                </a:lnTo>
                                <a:lnTo>
                                  <a:pt x="3038" y="493"/>
                                </a:lnTo>
                                <a:lnTo>
                                  <a:pt x="3101" y="483"/>
                                </a:lnTo>
                                <a:lnTo>
                                  <a:pt x="3164" y="473"/>
                                </a:lnTo>
                                <a:lnTo>
                                  <a:pt x="3178" y="470"/>
                                </a:lnTo>
                                <a:lnTo>
                                  <a:pt x="3192" y="468"/>
                                </a:lnTo>
                                <a:lnTo>
                                  <a:pt x="3206" y="466"/>
                                </a:lnTo>
                                <a:lnTo>
                                  <a:pt x="3220" y="464"/>
                                </a:lnTo>
                                <a:lnTo>
                                  <a:pt x="3233" y="462"/>
                                </a:lnTo>
                                <a:lnTo>
                                  <a:pt x="3247" y="460"/>
                                </a:lnTo>
                                <a:lnTo>
                                  <a:pt x="3261" y="458"/>
                                </a:lnTo>
                                <a:lnTo>
                                  <a:pt x="3276" y="456"/>
                                </a:lnTo>
                                <a:lnTo>
                                  <a:pt x="3290" y="454"/>
                                </a:lnTo>
                                <a:lnTo>
                                  <a:pt x="3305" y="452"/>
                                </a:lnTo>
                                <a:lnTo>
                                  <a:pt x="3319" y="450"/>
                                </a:lnTo>
                                <a:lnTo>
                                  <a:pt x="3333" y="448"/>
                                </a:lnTo>
                                <a:lnTo>
                                  <a:pt x="3346" y="446"/>
                                </a:lnTo>
                                <a:lnTo>
                                  <a:pt x="3360" y="444"/>
                                </a:lnTo>
                                <a:lnTo>
                                  <a:pt x="3371" y="443"/>
                                </a:lnTo>
                                <a:lnTo>
                                  <a:pt x="3381" y="442"/>
                                </a:lnTo>
                                <a:lnTo>
                                  <a:pt x="3392" y="440"/>
                                </a:lnTo>
                                <a:lnTo>
                                  <a:pt x="3402" y="439"/>
                                </a:lnTo>
                                <a:lnTo>
                                  <a:pt x="3414" y="437"/>
                                </a:lnTo>
                                <a:lnTo>
                                  <a:pt x="3426" y="436"/>
                                </a:lnTo>
                                <a:lnTo>
                                  <a:pt x="3438" y="434"/>
                                </a:lnTo>
                                <a:lnTo>
                                  <a:pt x="3449" y="433"/>
                                </a:lnTo>
                                <a:lnTo>
                                  <a:pt x="3460" y="432"/>
                                </a:lnTo>
                                <a:lnTo>
                                  <a:pt x="3471" y="430"/>
                                </a:lnTo>
                                <a:lnTo>
                                  <a:pt x="3480" y="429"/>
                                </a:lnTo>
                                <a:lnTo>
                                  <a:pt x="3489" y="428"/>
                                </a:lnTo>
                                <a:lnTo>
                                  <a:pt x="3498" y="427"/>
                                </a:lnTo>
                                <a:lnTo>
                                  <a:pt x="3503" y="424"/>
                                </a:lnTo>
                                <a:lnTo>
                                  <a:pt x="3508" y="422"/>
                                </a:lnTo>
                                <a:lnTo>
                                  <a:pt x="3513" y="420"/>
                                </a:lnTo>
                                <a:lnTo>
                                  <a:pt x="3511" y="417"/>
                                </a:lnTo>
                                <a:lnTo>
                                  <a:pt x="3509" y="414"/>
                                </a:lnTo>
                                <a:lnTo>
                                  <a:pt x="3507" y="411"/>
                                </a:lnTo>
                                <a:lnTo>
                                  <a:pt x="3503" y="409"/>
                                </a:lnTo>
                                <a:lnTo>
                                  <a:pt x="3500" y="407"/>
                                </a:lnTo>
                                <a:lnTo>
                                  <a:pt x="3497" y="405"/>
                                </a:lnTo>
                                <a:lnTo>
                                  <a:pt x="3486" y="402"/>
                                </a:lnTo>
                                <a:lnTo>
                                  <a:pt x="3475" y="400"/>
                                </a:lnTo>
                                <a:lnTo>
                                  <a:pt x="3464" y="398"/>
                                </a:lnTo>
                                <a:lnTo>
                                  <a:pt x="3394" y="392"/>
                                </a:lnTo>
                                <a:lnTo>
                                  <a:pt x="3383" y="391"/>
                                </a:lnTo>
                                <a:lnTo>
                                  <a:pt x="3305" y="390"/>
                                </a:lnTo>
                                <a:lnTo>
                                  <a:pt x="3283" y="390"/>
                                </a:lnTo>
                                <a:lnTo>
                                  <a:pt x="3266" y="390"/>
                                </a:lnTo>
                                <a:lnTo>
                                  <a:pt x="3249" y="390"/>
                                </a:lnTo>
                                <a:lnTo>
                                  <a:pt x="3231" y="390"/>
                                </a:lnTo>
                                <a:lnTo>
                                  <a:pt x="3214" y="390"/>
                                </a:lnTo>
                                <a:lnTo>
                                  <a:pt x="3193" y="391"/>
                                </a:lnTo>
                                <a:lnTo>
                                  <a:pt x="3171" y="391"/>
                                </a:lnTo>
                                <a:lnTo>
                                  <a:pt x="3150" y="391"/>
                                </a:lnTo>
                                <a:lnTo>
                                  <a:pt x="3128" y="392"/>
                                </a:lnTo>
                                <a:lnTo>
                                  <a:pt x="3106" y="392"/>
                                </a:lnTo>
                                <a:lnTo>
                                  <a:pt x="3084" y="393"/>
                                </a:lnTo>
                                <a:lnTo>
                                  <a:pt x="3062" y="393"/>
                                </a:lnTo>
                                <a:lnTo>
                                  <a:pt x="3039" y="394"/>
                                </a:lnTo>
                                <a:lnTo>
                                  <a:pt x="3022" y="394"/>
                                </a:lnTo>
                                <a:lnTo>
                                  <a:pt x="3004" y="395"/>
                                </a:lnTo>
                                <a:lnTo>
                                  <a:pt x="2987" y="395"/>
                                </a:lnTo>
                                <a:lnTo>
                                  <a:pt x="2969" y="396"/>
                                </a:lnTo>
                                <a:lnTo>
                                  <a:pt x="2946" y="397"/>
                                </a:lnTo>
                                <a:lnTo>
                                  <a:pt x="2923" y="397"/>
                                </a:lnTo>
                                <a:lnTo>
                                  <a:pt x="2899" y="398"/>
                                </a:lnTo>
                                <a:lnTo>
                                  <a:pt x="2876" y="399"/>
                                </a:lnTo>
                                <a:lnTo>
                                  <a:pt x="2858" y="400"/>
                                </a:lnTo>
                                <a:lnTo>
                                  <a:pt x="2840" y="400"/>
                                </a:lnTo>
                                <a:lnTo>
                                  <a:pt x="2822" y="401"/>
                                </a:lnTo>
                                <a:lnTo>
                                  <a:pt x="2804" y="401"/>
                                </a:lnTo>
                                <a:lnTo>
                                  <a:pt x="2782" y="402"/>
                                </a:lnTo>
                                <a:lnTo>
                                  <a:pt x="2760" y="403"/>
                                </a:lnTo>
                                <a:lnTo>
                                  <a:pt x="2738" y="403"/>
                                </a:lnTo>
                                <a:lnTo>
                                  <a:pt x="2716" y="404"/>
                                </a:lnTo>
                                <a:lnTo>
                                  <a:pt x="2693" y="405"/>
                                </a:lnTo>
                                <a:lnTo>
                                  <a:pt x="2670" y="405"/>
                                </a:lnTo>
                                <a:lnTo>
                                  <a:pt x="2647" y="406"/>
                                </a:lnTo>
                                <a:lnTo>
                                  <a:pt x="2624" y="407"/>
                                </a:lnTo>
                                <a:lnTo>
                                  <a:pt x="2607" y="408"/>
                                </a:lnTo>
                                <a:lnTo>
                                  <a:pt x="2589" y="408"/>
                                </a:lnTo>
                                <a:lnTo>
                                  <a:pt x="2571" y="409"/>
                                </a:lnTo>
                                <a:lnTo>
                                  <a:pt x="2554" y="409"/>
                                </a:lnTo>
                                <a:lnTo>
                                  <a:pt x="2528" y="410"/>
                                </a:lnTo>
                                <a:lnTo>
                                  <a:pt x="2501" y="411"/>
                                </a:lnTo>
                                <a:lnTo>
                                  <a:pt x="2475" y="412"/>
                                </a:lnTo>
                                <a:lnTo>
                                  <a:pt x="2449" y="413"/>
                                </a:lnTo>
                                <a:lnTo>
                                  <a:pt x="2428" y="414"/>
                                </a:lnTo>
                                <a:lnTo>
                                  <a:pt x="2408" y="415"/>
                                </a:lnTo>
                                <a:lnTo>
                                  <a:pt x="2387" y="416"/>
                                </a:lnTo>
                                <a:lnTo>
                                  <a:pt x="2367" y="417"/>
                                </a:lnTo>
                                <a:lnTo>
                                  <a:pt x="2345" y="418"/>
                                </a:lnTo>
                                <a:lnTo>
                                  <a:pt x="2324" y="419"/>
                                </a:lnTo>
                                <a:lnTo>
                                  <a:pt x="2256" y="422"/>
                                </a:lnTo>
                                <a:lnTo>
                                  <a:pt x="2182" y="426"/>
                                </a:lnTo>
                                <a:lnTo>
                                  <a:pt x="2163" y="427"/>
                                </a:lnTo>
                                <a:lnTo>
                                  <a:pt x="2144" y="428"/>
                                </a:lnTo>
                                <a:lnTo>
                                  <a:pt x="2084" y="431"/>
                                </a:lnTo>
                                <a:lnTo>
                                  <a:pt x="2014" y="435"/>
                                </a:lnTo>
                                <a:lnTo>
                                  <a:pt x="1955" y="439"/>
                                </a:lnTo>
                                <a:lnTo>
                                  <a:pt x="1935" y="441"/>
                                </a:lnTo>
                                <a:lnTo>
                                  <a:pt x="1914" y="443"/>
                                </a:lnTo>
                                <a:lnTo>
                                  <a:pt x="1893" y="445"/>
                                </a:lnTo>
                                <a:lnTo>
                                  <a:pt x="1872" y="447"/>
                                </a:lnTo>
                                <a:lnTo>
                                  <a:pt x="1851" y="448"/>
                                </a:lnTo>
                                <a:lnTo>
                                  <a:pt x="1828" y="450"/>
                                </a:lnTo>
                                <a:lnTo>
                                  <a:pt x="1805" y="452"/>
                                </a:lnTo>
                                <a:lnTo>
                                  <a:pt x="1782" y="454"/>
                                </a:lnTo>
                                <a:lnTo>
                                  <a:pt x="1759" y="456"/>
                                </a:lnTo>
                                <a:lnTo>
                                  <a:pt x="1742" y="457"/>
                                </a:lnTo>
                                <a:lnTo>
                                  <a:pt x="1726" y="459"/>
                                </a:lnTo>
                                <a:lnTo>
                                  <a:pt x="1709" y="460"/>
                                </a:lnTo>
                                <a:lnTo>
                                  <a:pt x="1693" y="461"/>
                                </a:lnTo>
                                <a:lnTo>
                                  <a:pt x="1672" y="463"/>
                                </a:lnTo>
                                <a:lnTo>
                                  <a:pt x="1652" y="465"/>
                                </a:lnTo>
                                <a:lnTo>
                                  <a:pt x="1632" y="467"/>
                                </a:lnTo>
                                <a:lnTo>
                                  <a:pt x="1612" y="469"/>
                                </a:lnTo>
                                <a:lnTo>
                                  <a:pt x="1595" y="471"/>
                                </a:lnTo>
                                <a:lnTo>
                                  <a:pt x="1578" y="473"/>
                                </a:lnTo>
                                <a:lnTo>
                                  <a:pt x="1562" y="474"/>
                                </a:lnTo>
                                <a:lnTo>
                                  <a:pt x="1545" y="476"/>
                                </a:lnTo>
                                <a:lnTo>
                                  <a:pt x="1528" y="478"/>
                                </a:lnTo>
                                <a:lnTo>
                                  <a:pt x="1512" y="480"/>
                                </a:lnTo>
                                <a:lnTo>
                                  <a:pt x="1496" y="482"/>
                                </a:lnTo>
                                <a:lnTo>
                                  <a:pt x="1479" y="484"/>
                                </a:lnTo>
                                <a:lnTo>
                                  <a:pt x="1461" y="486"/>
                                </a:lnTo>
                                <a:lnTo>
                                  <a:pt x="1443" y="488"/>
                                </a:lnTo>
                                <a:lnTo>
                                  <a:pt x="1424" y="490"/>
                                </a:lnTo>
                                <a:lnTo>
                                  <a:pt x="1406" y="492"/>
                                </a:lnTo>
                                <a:lnTo>
                                  <a:pt x="1386" y="494"/>
                                </a:lnTo>
                                <a:lnTo>
                                  <a:pt x="1365" y="496"/>
                                </a:lnTo>
                                <a:lnTo>
                                  <a:pt x="1345" y="498"/>
                                </a:lnTo>
                                <a:lnTo>
                                  <a:pt x="1325" y="500"/>
                                </a:lnTo>
                                <a:lnTo>
                                  <a:pt x="1309" y="502"/>
                                </a:lnTo>
                                <a:lnTo>
                                  <a:pt x="1293" y="504"/>
                                </a:lnTo>
                                <a:lnTo>
                                  <a:pt x="1220" y="511"/>
                                </a:lnTo>
                                <a:lnTo>
                                  <a:pt x="1193" y="514"/>
                                </a:lnTo>
                                <a:lnTo>
                                  <a:pt x="1179" y="515"/>
                                </a:lnTo>
                                <a:lnTo>
                                  <a:pt x="1165" y="516"/>
                                </a:lnTo>
                                <a:lnTo>
                                  <a:pt x="1152" y="517"/>
                                </a:lnTo>
                                <a:lnTo>
                                  <a:pt x="1139" y="518"/>
                                </a:lnTo>
                                <a:lnTo>
                                  <a:pt x="1126" y="519"/>
                                </a:lnTo>
                                <a:lnTo>
                                  <a:pt x="1114" y="520"/>
                                </a:lnTo>
                                <a:lnTo>
                                  <a:pt x="1101" y="521"/>
                                </a:lnTo>
                                <a:lnTo>
                                  <a:pt x="1088" y="522"/>
                                </a:lnTo>
                                <a:lnTo>
                                  <a:pt x="1075" y="523"/>
                                </a:lnTo>
                                <a:lnTo>
                                  <a:pt x="1062" y="524"/>
                                </a:lnTo>
                                <a:lnTo>
                                  <a:pt x="1052" y="525"/>
                                </a:lnTo>
                                <a:lnTo>
                                  <a:pt x="1041" y="526"/>
                                </a:lnTo>
                                <a:lnTo>
                                  <a:pt x="1031" y="527"/>
                                </a:lnTo>
                                <a:lnTo>
                                  <a:pt x="1021" y="527"/>
                                </a:lnTo>
                                <a:lnTo>
                                  <a:pt x="1012" y="528"/>
                                </a:lnTo>
                                <a:lnTo>
                                  <a:pt x="1002" y="529"/>
                                </a:lnTo>
                                <a:lnTo>
                                  <a:pt x="994" y="530"/>
                                </a:lnTo>
                                <a:lnTo>
                                  <a:pt x="949" y="538"/>
                                </a:lnTo>
                                <a:lnTo>
                                  <a:pt x="946" y="540"/>
                                </a:lnTo>
                                <a:lnTo>
                                  <a:pt x="946" y="543"/>
                                </a:lnTo>
                                <a:lnTo>
                                  <a:pt x="946" y="545"/>
                                </a:lnTo>
                                <a:lnTo>
                                  <a:pt x="945" y="547"/>
                                </a:lnTo>
                                <a:lnTo>
                                  <a:pt x="948" y="549"/>
                                </a:lnTo>
                                <a:lnTo>
                                  <a:pt x="950" y="552"/>
                                </a:lnTo>
                                <a:lnTo>
                                  <a:pt x="952" y="554"/>
                                </a:lnTo>
                                <a:lnTo>
                                  <a:pt x="958" y="558"/>
                                </a:lnTo>
                                <a:lnTo>
                                  <a:pt x="965" y="561"/>
                                </a:lnTo>
                                <a:lnTo>
                                  <a:pt x="971" y="564"/>
                                </a:lnTo>
                                <a:lnTo>
                                  <a:pt x="978" y="567"/>
                                </a:lnTo>
                                <a:lnTo>
                                  <a:pt x="985" y="569"/>
                                </a:lnTo>
                                <a:lnTo>
                                  <a:pt x="992" y="572"/>
                                </a:lnTo>
                                <a:lnTo>
                                  <a:pt x="1003" y="574"/>
                                </a:lnTo>
                                <a:lnTo>
                                  <a:pt x="1013" y="577"/>
                                </a:lnTo>
                                <a:lnTo>
                                  <a:pt x="1023" y="579"/>
                                </a:lnTo>
                                <a:lnTo>
                                  <a:pt x="1033" y="582"/>
                                </a:lnTo>
                                <a:lnTo>
                                  <a:pt x="1048" y="584"/>
                                </a:lnTo>
                                <a:lnTo>
                                  <a:pt x="1064" y="586"/>
                                </a:lnTo>
                                <a:lnTo>
                                  <a:pt x="1079" y="589"/>
                                </a:lnTo>
                                <a:lnTo>
                                  <a:pt x="1095" y="591"/>
                                </a:lnTo>
                                <a:lnTo>
                                  <a:pt x="1108" y="592"/>
                                </a:lnTo>
                                <a:lnTo>
                                  <a:pt x="1121" y="594"/>
                                </a:lnTo>
                                <a:lnTo>
                                  <a:pt x="1133" y="596"/>
                                </a:lnTo>
                                <a:lnTo>
                                  <a:pt x="1216" y="601"/>
                                </a:lnTo>
                                <a:lnTo>
                                  <a:pt x="1278" y="604"/>
                                </a:lnTo>
                                <a:lnTo>
                                  <a:pt x="1297" y="605"/>
                                </a:lnTo>
                                <a:lnTo>
                                  <a:pt x="1316" y="606"/>
                                </a:lnTo>
                                <a:lnTo>
                                  <a:pt x="1339" y="606"/>
                                </a:lnTo>
                                <a:lnTo>
                                  <a:pt x="1361" y="606"/>
                                </a:lnTo>
                                <a:lnTo>
                                  <a:pt x="1383" y="606"/>
                                </a:lnTo>
                                <a:lnTo>
                                  <a:pt x="1405" y="607"/>
                                </a:lnTo>
                                <a:lnTo>
                                  <a:pt x="1432" y="606"/>
                                </a:lnTo>
                                <a:lnTo>
                                  <a:pt x="1459" y="606"/>
                                </a:lnTo>
                                <a:lnTo>
                                  <a:pt x="1486" y="606"/>
                                </a:lnTo>
                                <a:lnTo>
                                  <a:pt x="1513" y="606"/>
                                </a:lnTo>
                                <a:lnTo>
                                  <a:pt x="1533" y="605"/>
                                </a:lnTo>
                                <a:lnTo>
                                  <a:pt x="1553" y="605"/>
                                </a:lnTo>
                                <a:lnTo>
                                  <a:pt x="1574" y="605"/>
                                </a:lnTo>
                                <a:lnTo>
                                  <a:pt x="1594" y="604"/>
                                </a:lnTo>
                                <a:lnTo>
                                  <a:pt x="1623" y="603"/>
                                </a:lnTo>
                                <a:lnTo>
                                  <a:pt x="1652" y="602"/>
                                </a:lnTo>
                                <a:lnTo>
                                  <a:pt x="1681" y="601"/>
                                </a:lnTo>
                                <a:lnTo>
                                  <a:pt x="1710" y="600"/>
                                </a:lnTo>
                                <a:lnTo>
                                  <a:pt x="1734" y="599"/>
                                </a:lnTo>
                                <a:lnTo>
                                  <a:pt x="1759" y="598"/>
                                </a:lnTo>
                                <a:lnTo>
                                  <a:pt x="1784" y="597"/>
                                </a:lnTo>
                                <a:lnTo>
                                  <a:pt x="1808" y="596"/>
                                </a:lnTo>
                                <a:lnTo>
                                  <a:pt x="1835" y="595"/>
                                </a:lnTo>
                                <a:lnTo>
                                  <a:pt x="1862" y="594"/>
                                </a:lnTo>
                                <a:lnTo>
                                  <a:pt x="1890" y="592"/>
                                </a:lnTo>
                                <a:lnTo>
                                  <a:pt x="1917" y="591"/>
                                </a:lnTo>
                                <a:lnTo>
                                  <a:pt x="1948" y="589"/>
                                </a:lnTo>
                                <a:lnTo>
                                  <a:pt x="1979" y="588"/>
                                </a:lnTo>
                                <a:lnTo>
                                  <a:pt x="2010" y="586"/>
                                </a:lnTo>
                                <a:lnTo>
                                  <a:pt x="2041" y="584"/>
                                </a:lnTo>
                                <a:lnTo>
                                  <a:pt x="2063" y="583"/>
                                </a:lnTo>
                                <a:lnTo>
                                  <a:pt x="2085" y="582"/>
                                </a:lnTo>
                                <a:lnTo>
                                  <a:pt x="2107" y="581"/>
                                </a:lnTo>
                                <a:lnTo>
                                  <a:pt x="2129" y="580"/>
                                </a:lnTo>
                                <a:lnTo>
                                  <a:pt x="2159" y="578"/>
                                </a:lnTo>
                                <a:lnTo>
                                  <a:pt x="2189" y="576"/>
                                </a:lnTo>
                                <a:lnTo>
                                  <a:pt x="2219" y="575"/>
                                </a:lnTo>
                                <a:lnTo>
                                  <a:pt x="2249" y="573"/>
                                </a:lnTo>
                                <a:lnTo>
                                  <a:pt x="2275" y="572"/>
                                </a:lnTo>
                                <a:lnTo>
                                  <a:pt x="2301" y="570"/>
                                </a:lnTo>
                                <a:lnTo>
                                  <a:pt x="2327" y="569"/>
                                </a:lnTo>
                                <a:lnTo>
                                  <a:pt x="2353" y="567"/>
                                </a:lnTo>
                                <a:lnTo>
                                  <a:pt x="2380" y="565"/>
                                </a:lnTo>
                                <a:lnTo>
                                  <a:pt x="2407" y="564"/>
                                </a:lnTo>
                                <a:lnTo>
                                  <a:pt x="2435" y="562"/>
                                </a:lnTo>
                                <a:lnTo>
                                  <a:pt x="2462" y="561"/>
                                </a:lnTo>
                                <a:lnTo>
                                  <a:pt x="2493" y="558"/>
                                </a:lnTo>
                                <a:lnTo>
                                  <a:pt x="2525" y="556"/>
                                </a:lnTo>
                                <a:lnTo>
                                  <a:pt x="2557" y="553"/>
                                </a:lnTo>
                                <a:lnTo>
                                  <a:pt x="2588" y="551"/>
                                </a:lnTo>
                                <a:lnTo>
                                  <a:pt x="2610" y="549"/>
                                </a:lnTo>
                                <a:lnTo>
                                  <a:pt x="2632" y="547"/>
                                </a:lnTo>
                                <a:lnTo>
                                  <a:pt x="2654" y="546"/>
                                </a:lnTo>
                                <a:lnTo>
                                  <a:pt x="2676" y="544"/>
                                </a:lnTo>
                                <a:lnTo>
                                  <a:pt x="2705" y="542"/>
                                </a:lnTo>
                                <a:lnTo>
                                  <a:pt x="2734" y="540"/>
                                </a:lnTo>
                                <a:lnTo>
                                  <a:pt x="2764" y="538"/>
                                </a:lnTo>
                                <a:lnTo>
                                  <a:pt x="2793" y="535"/>
                                </a:lnTo>
                                <a:lnTo>
                                  <a:pt x="2818" y="534"/>
                                </a:lnTo>
                                <a:lnTo>
                                  <a:pt x="2843" y="532"/>
                                </a:lnTo>
                                <a:lnTo>
                                  <a:pt x="2868" y="530"/>
                                </a:lnTo>
                                <a:lnTo>
                                  <a:pt x="2893" y="528"/>
                                </a:lnTo>
                                <a:lnTo>
                                  <a:pt x="2917" y="526"/>
                                </a:lnTo>
                                <a:lnTo>
                                  <a:pt x="2941" y="524"/>
                                </a:lnTo>
                                <a:lnTo>
                                  <a:pt x="2965" y="521"/>
                                </a:lnTo>
                                <a:lnTo>
                                  <a:pt x="2989" y="519"/>
                                </a:lnTo>
                                <a:lnTo>
                                  <a:pt x="3019" y="517"/>
                                </a:lnTo>
                                <a:lnTo>
                                  <a:pt x="3048" y="515"/>
                                </a:lnTo>
                                <a:lnTo>
                                  <a:pt x="3078" y="512"/>
                                </a:lnTo>
                                <a:lnTo>
                                  <a:pt x="3143" y="508"/>
                                </a:lnTo>
                                <a:lnTo>
                                  <a:pt x="3213" y="503"/>
                                </a:lnTo>
                                <a:lnTo>
                                  <a:pt x="3248" y="501"/>
                                </a:lnTo>
                                <a:lnTo>
                                  <a:pt x="3277" y="499"/>
                                </a:lnTo>
                                <a:lnTo>
                                  <a:pt x="3306" y="496"/>
                                </a:lnTo>
                                <a:lnTo>
                                  <a:pt x="3335" y="494"/>
                                </a:lnTo>
                                <a:lnTo>
                                  <a:pt x="3364" y="492"/>
                                </a:lnTo>
                                <a:lnTo>
                                  <a:pt x="3390" y="490"/>
                                </a:lnTo>
                                <a:lnTo>
                                  <a:pt x="3415" y="488"/>
                                </a:lnTo>
                                <a:lnTo>
                                  <a:pt x="3440" y="486"/>
                                </a:lnTo>
                                <a:lnTo>
                                  <a:pt x="3466" y="484"/>
                                </a:lnTo>
                                <a:lnTo>
                                  <a:pt x="3526" y="479"/>
                                </a:lnTo>
                                <a:lnTo>
                                  <a:pt x="3585" y="474"/>
                                </a:lnTo>
                                <a:lnTo>
                                  <a:pt x="3618" y="471"/>
                                </a:lnTo>
                                <a:lnTo>
                                  <a:pt x="3651" y="468"/>
                                </a:lnTo>
                                <a:lnTo>
                                  <a:pt x="3684" y="465"/>
                                </a:lnTo>
                                <a:lnTo>
                                  <a:pt x="3717" y="462"/>
                                </a:lnTo>
                                <a:lnTo>
                                  <a:pt x="3745" y="459"/>
                                </a:lnTo>
                                <a:lnTo>
                                  <a:pt x="3774" y="457"/>
                                </a:lnTo>
                                <a:lnTo>
                                  <a:pt x="3803" y="454"/>
                                </a:lnTo>
                                <a:lnTo>
                                  <a:pt x="3831" y="451"/>
                                </a:lnTo>
                                <a:lnTo>
                                  <a:pt x="3905" y="445"/>
                                </a:lnTo>
                                <a:lnTo>
                                  <a:pt x="3961" y="440"/>
                                </a:lnTo>
                                <a:lnTo>
                                  <a:pt x="3992" y="437"/>
                                </a:lnTo>
                                <a:lnTo>
                                  <a:pt x="4023" y="435"/>
                                </a:lnTo>
                                <a:lnTo>
                                  <a:pt x="4054" y="432"/>
                                </a:lnTo>
                                <a:lnTo>
                                  <a:pt x="4076" y="430"/>
                                </a:lnTo>
                                <a:lnTo>
                                  <a:pt x="4097" y="428"/>
                                </a:lnTo>
                                <a:lnTo>
                                  <a:pt x="4118" y="426"/>
                                </a:lnTo>
                                <a:lnTo>
                                  <a:pt x="4140" y="425"/>
                                </a:lnTo>
                                <a:lnTo>
                                  <a:pt x="4165" y="423"/>
                                </a:lnTo>
                                <a:lnTo>
                                  <a:pt x="4190" y="420"/>
                                </a:lnTo>
                                <a:lnTo>
                                  <a:pt x="4215" y="418"/>
                                </a:lnTo>
                                <a:lnTo>
                                  <a:pt x="4241" y="416"/>
                                </a:lnTo>
                                <a:lnTo>
                                  <a:pt x="4264" y="415"/>
                                </a:lnTo>
                                <a:lnTo>
                                  <a:pt x="4287" y="413"/>
                                </a:lnTo>
                                <a:lnTo>
                                  <a:pt x="4310" y="411"/>
                                </a:lnTo>
                                <a:lnTo>
                                  <a:pt x="4332" y="409"/>
                                </a:lnTo>
                                <a:lnTo>
                                  <a:pt x="4352" y="407"/>
                                </a:lnTo>
                                <a:lnTo>
                                  <a:pt x="4371" y="406"/>
                                </a:lnTo>
                                <a:lnTo>
                                  <a:pt x="4391" y="404"/>
                                </a:lnTo>
                                <a:lnTo>
                                  <a:pt x="4410" y="403"/>
                                </a:lnTo>
                                <a:lnTo>
                                  <a:pt x="4436" y="401"/>
                                </a:lnTo>
                                <a:lnTo>
                                  <a:pt x="4462" y="399"/>
                                </a:lnTo>
                                <a:lnTo>
                                  <a:pt x="4488" y="396"/>
                                </a:lnTo>
                                <a:lnTo>
                                  <a:pt x="4514" y="394"/>
                                </a:lnTo>
                                <a:lnTo>
                                  <a:pt x="4533" y="393"/>
                                </a:lnTo>
                                <a:lnTo>
                                  <a:pt x="4551" y="392"/>
                                </a:lnTo>
                                <a:lnTo>
                                  <a:pt x="4570" y="390"/>
                                </a:lnTo>
                                <a:lnTo>
                                  <a:pt x="4588" y="389"/>
                                </a:lnTo>
                                <a:lnTo>
                                  <a:pt x="4610" y="387"/>
                                </a:lnTo>
                                <a:lnTo>
                                  <a:pt x="4631" y="386"/>
                                </a:lnTo>
                                <a:lnTo>
                                  <a:pt x="4652" y="384"/>
                                </a:lnTo>
                                <a:lnTo>
                                  <a:pt x="4674" y="383"/>
                                </a:lnTo>
                                <a:lnTo>
                                  <a:pt x="4695" y="381"/>
                                </a:lnTo>
                                <a:lnTo>
                                  <a:pt x="4717" y="380"/>
                                </a:lnTo>
                                <a:lnTo>
                                  <a:pt x="4777" y="377"/>
                                </a:lnTo>
                                <a:lnTo>
                                  <a:pt x="4853" y="373"/>
                                </a:lnTo>
                                <a:lnTo>
                                  <a:pt x="4875" y="372"/>
                                </a:lnTo>
                                <a:lnTo>
                                  <a:pt x="4897" y="371"/>
                                </a:lnTo>
                                <a:lnTo>
                                  <a:pt x="4920" y="370"/>
                                </a:lnTo>
                                <a:lnTo>
                                  <a:pt x="4936" y="369"/>
                                </a:lnTo>
                                <a:lnTo>
                                  <a:pt x="4953" y="369"/>
                                </a:lnTo>
                                <a:lnTo>
                                  <a:pt x="5025" y="366"/>
                                </a:lnTo>
                                <a:lnTo>
                                  <a:pt x="5083" y="365"/>
                                </a:lnTo>
                                <a:lnTo>
                                  <a:pt x="5100" y="365"/>
                                </a:lnTo>
                                <a:lnTo>
                                  <a:pt x="5117" y="365"/>
                                </a:lnTo>
                                <a:lnTo>
                                  <a:pt x="5135" y="364"/>
                                </a:lnTo>
                                <a:lnTo>
                                  <a:pt x="5148" y="364"/>
                                </a:lnTo>
                                <a:lnTo>
                                  <a:pt x="5162" y="364"/>
                                </a:lnTo>
                                <a:lnTo>
                                  <a:pt x="5175" y="364"/>
                                </a:lnTo>
                                <a:lnTo>
                                  <a:pt x="5189" y="364"/>
                                </a:lnTo>
                                <a:lnTo>
                                  <a:pt x="5205" y="364"/>
                                </a:lnTo>
                                <a:lnTo>
                                  <a:pt x="5222" y="364"/>
                                </a:lnTo>
                                <a:lnTo>
                                  <a:pt x="5238" y="364"/>
                                </a:lnTo>
                                <a:lnTo>
                                  <a:pt x="5255" y="364"/>
                                </a:lnTo>
                                <a:lnTo>
                                  <a:pt x="5267" y="364"/>
                                </a:lnTo>
                                <a:lnTo>
                                  <a:pt x="5279" y="364"/>
                                </a:lnTo>
                                <a:lnTo>
                                  <a:pt x="5291" y="364"/>
                                </a:lnTo>
                                <a:lnTo>
                                  <a:pt x="5304" y="364"/>
                                </a:lnTo>
                                <a:lnTo>
                                  <a:pt x="5318" y="364"/>
                                </a:lnTo>
                                <a:lnTo>
                                  <a:pt x="5332" y="364"/>
                                </a:lnTo>
                                <a:lnTo>
                                  <a:pt x="5346" y="364"/>
                                </a:lnTo>
                                <a:lnTo>
                                  <a:pt x="5360" y="365"/>
                                </a:lnTo>
                                <a:lnTo>
                                  <a:pt x="5375" y="365"/>
                                </a:lnTo>
                                <a:lnTo>
                                  <a:pt x="5390" y="366"/>
                                </a:lnTo>
                                <a:lnTo>
                                  <a:pt x="5405" y="366"/>
                                </a:lnTo>
                                <a:lnTo>
                                  <a:pt x="5420" y="366"/>
                                </a:lnTo>
                                <a:lnTo>
                                  <a:pt x="5432" y="367"/>
                                </a:lnTo>
                                <a:lnTo>
                                  <a:pt x="5444" y="367"/>
                                </a:lnTo>
                                <a:lnTo>
                                  <a:pt x="5456" y="368"/>
                                </a:lnTo>
                                <a:lnTo>
                                  <a:pt x="5467" y="368"/>
                                </a:lnTo>
                                <a:lnTo>
                                  <a:pt x="5537" y="371"/>
                                </a:lnTo>
                                <a:lnTo>
                                  <a:pt x="5564" y="373"/>
                                </a:lnTo>
                                <a:lnTo>
                                  <a:pt x="5578" y="374"/>
                                </a:lnTo>
                                <a:lnTo>
                                  <a:pt x="5591" y="374"/>
                                </a:lnTo>
                                <a:lnTo>
                                  <a:pt x="5605" y="375"/>
                                </a:lnTo>
                                <a:lnTo>
                                  <a:pt x="5619" y="376"/>
                                </a:lnTo>
                                <a:lnTo>
                                  <a:pt x="5633" y="377"/>
                                </a:lnTo>
                                <a:lnTo>
                                  <a:pt x="5648" y="378"/>
                                </a:lnTo>
                                <a:lnTo>
                                  <a:pt x="5662" y="379"/>
                                </a:lnTo>
                                <a:lnTo>
                                  <a:pt x="5676" y="380"/>
                                </a:lnTo>
                                <a:lnTo>
                                  <a:pt x="5691" y="381"/>
                                </a:lnTo>
                                <a:lnTo>
                                  <a:pt x="5705" y="383"/>
                                </a:lnTo>
                                <a:lnTo>
                                  <a:pt x="5716" y="383"/>
                                </a:lnTo>
                                <a:lnTo>
                                  <a:pt x="5726" y="384"/>
                                </a:lnTo>
                                <a:lnTo>
                                  <a:pt x="5737" y="385"/>
                                </a:lnTo>
                                <a:lnTo>
                                  <a:pt x="5747" y="386"/>
                                </a:lnTo>
                                <a:lnTo>
                                  <a:pt x="5761" y="387"/>
                                </a:lnTo>
                                <a:lnTo>
                                  <a:pt x="5774" y="389"/>
                                </a:lnTo>
                                <a:lnTo>
                                  <a:pt x="5787" y="390"/>
                                </a:lnTo>
                                <a:lnTo>
                                  <a:pt x="5800" y="392"/>
                                </a:lnTo>
                                <a:lnTo>
                                  <a:pt x="5811" y="393"/>
                                </a:lnTo>
                                <a:lnTo>
                                  <a:pt x="5864" y="400"/>
                                </a:lnTo>
                                <a:lnTo>
                                  <a:pt x="5875" y="401"/>
                                </a:lnTo>
                                <a:lnTo>
                                  <a:pt x="5886" y="403"/>
                                </a:lnTo>
                                <a:lnTo>
                                  <a:pt x="5897" y="405"/>
                                </a:lnTo>
                                <a:lnTo>
                                  <a:pt x="5909" y="407"/>
                                </a:lnTo>
                                <a:lnTo>
                                  <a:pt x="5920" y="408"/>
                                </a:lnTo>
                                <a:lnTo>
                                  <a:pt x="5931" y="410"/>
                                </a:lnTo>
                                <a:lnTo>
                                  <a:pt x="5944" y="413"/>
                                </a:lnTo>
                                <a:lnTo>
                                  <a:pt x="5957" y="416"/>
                                </a:lnTo>
                                <a:lnTo>
                                  <a:pt x="5971" y="418"/>
                                </a:lnTo>
                                <a:lnTo>
                                  <a:pt x="5984" y="421"/>
                                </a:lnTo>
                                <a:lnTo>
                                  <a:pt x="5994" y="423"/>
                                </a:lnTo>
                                <a:lnTo>
                                  <a:pt x="6004" y="425"/>
                                </a:lnTo>
                                <a:lnTo>
                                  <a:pt x="6014" y="427"/>
                                </a:lnTo>
                                <a:lnTo>
                                  <a:pt x="6024" y="429"/>
                                </a:lnTo>
                                <a:lnTo>
                                  <a:pt x="6035" y="432"/>
                                </a:lnTo>
                                <a:lnTo>
                                  <a:pt x="6047" y="434"/>
                                </a:lnTo>
                                <a:lnTo>
                                  <a:pt x="6059" y="437"/>
                                </a:lnTo>
                                <a:lnTo>
                                  <a:pt x="6072" y="440"/>
                                </a:lnTo>
                                <a:lnTo>
                                  <a:pt x="6084" y="443"/>
                                </a:lnTo>
                                <a:lnTo>
                                  <a:pt x="6149" y="458"/>
                                </a:lnTo>
                                <a:lnTo>
                                  <a:pt x="6161" y="461"/>
                                </a:lnTo>
                                <a:lnTo>
                                  <a:pt x="6172" y="463"/>
                                </a:lnTo>
                                <a:lnTo>
                                  <a:pt x="6182" y="466"/>
                                </a:lnTo>
                                <a:lnTo>
                                  <a:pt x="6192" y="468"/>
                                </a:lnTo>
                                <a:lnTo>
                                  <a:pt x="6203" y="470"/>
                                </a:lnTo>
                                <a:lnTo>
                                  <a:pt x="6214" y="473"/>
                                </a:lnTo>
                                <a:lnTo>
                                  <a:pt x="6226" y="475"/>
                                </a:lnTo>
                                <a:lnTo>
                                  <a:pt x="6237" y="478"/>
                                </a:lnTo>
                                <a:lnTo>
                                  <a:pt x="6249" y="480"/>
                                </a:lnTo>
                                <a:lnTo>
                                  <a:pt x="6261" y="482"/>
                                </a:lnTo>
                                <a:lnTo>
                                  <a:pt x="6272" y="485"/>
                                </a:lnTo>
                                <a:lnTo>
                                  <a:pt x="6282" y="486"/>
                                </a:lnTo>
                                <a:lnTo>
                                  <a:pt x="6291" y="488"/>
                                </a:lnTo>
                                <a:lnTo>
                                  <a:pt x="6301" y="490"/>
                                </a:lnTo>
                                <a:lnTo>
                                  <a:pt x="6309" y="491"/>
                                </a:lnTo>
                                <a:lnTo>
                                  <a:pt x="6317" y="492"/>
                                </a:lnTo>
                                <a:lnTo>
                                  <a:pt x="6325" y="494"/>
                                </a:lnTo>
                                <a:lnTo>
                                  <a:pt x="6333" y="495"/>
                                </a:lnTo>
                                <a:lnTo>
                                  <a:pt x="6341" y="496"/>
                                </a:lnTo>
                                <a:lnTo>
                                  <a:pt x="6349" y="497"/>
                                </a:lnTo>
                                <a:lnTo>
                                  <a:pt x="6356" y="498"/>
                                </a:lnTo>
                                <a:lnTo>
                                  <a:pt x="6364" y="499"/>
                                </a:lnTo>
                                <a:lnTo>
                                  <a:pt x="6372" y="500"/>
                                </a:lnTo>
                                <a:lnTo>
                                  <a:pt x="6379" y="501"/>
                                </a:lnTo>
                                <a:lnTo>
                                  <a:pt x="6385" y="502"/>
                                </a:lnTo>
                                <a:lnTo>
                                  <a:pt x="6392" y="502"/>
                                </a:lnTo>
                                <a:lnTo>
                                  <a:pt x="6399" y="503"/>
                                </a:lnTo>
                                <a:lnTo>
                                  <a:pt x="6406" y="503"/>
                                </a:lnTo>
                                <a:lnTo>
                                  <a:pt x="6413" y="504"/>
                                </a:lnTo>
                                <a:lnTo>
                                  <a:pt x="6429" y="495"/>
                                </a:lnTo>
                                <a:lnTo>
                                  <a:pt x="6430" y="493"/>
                                </a:lnTo>
                                <a:lnTo>
                                  <a:pt x="6424" y="487"/>
                                </a:lnTo>
                                <a:lnTo>
                                  <a:pt x="6419" y="482"/>
                                </a:lnTo>
                                <a:lnTo>
                                  <a:pt x="6413" y="477"/>
                                </a:lnTo>
                                <a:lnTo>
                                  <a:pt x="6371" y="453"/>
                                </a:lnTo>
                                <a:lnTo>
                                  <a:pt x="6359" y="448"/>
                                </a:lnTo>
                                <a:lnTo>
                                  <a:pt x="6296" y="430"/>
                                </a:lnTo>
                                <a:lnTo>
                                  <a:pt x="6274" y="425"/>
                                </a:lnTo>
                                <a:lnTo>
                                  <a:pt x="6263" y="422"/>
                                </a:lnTo>
                                <a:lnTo>
                                  <a:pt x="6243" y="419"/>
                                </a:lnTo>
                                <a:lnTo>
                                  <a:pt x="6223" y="417"/>
                                </a:lnTo>
                                <a:lnTo>
                                  <a:pt x="6202" y="414"/>
                                </a:lnTo>
                                <a:lnTo>
                                  <a:pt x="6182" y="411"/>
                                </a:lnTo>
                                <a:lnTo>
                                  <a:pt x="6166" y="409"/>
                                </a:lnTo>
                                <a:lnTo>
                                  <a:pt x="6149" y="408"/>
                                </a:lnTo>
                                <a:lnTo>
                                  <a:pt x="6133" y="406"/>
                                </a:lnTo>
                                <a:lnTo>
                                  <a:pt x="6116" y="404"/>
                                </a:lnTo>
                                <a:lnTo>
                                  <a:pt x="6054" y="400"/>
                                </a:lnTo>
                                <a:lnTo>
                                  <a:pt x="5989" y="396"/>
                                </a:lnTo>
                                <a:lnTo>
                                  <a:pt x="5927" y="394"/>
                                </a:lnTo>
                                <a:lnTo>
                                  <a:pt x="5910" y="393"/>
                                </a:lnTo>
                                <a:lnTo>
                                  <a:pt x="5893" y="392"/>
                                </a:lnTo>
                                <a:lnTo>
                                  <a:pt x="5876" y="392"/>
                                </a:lnTo>
                                <a:lnTo>
                                  <a:pt x="5852" y="391"/>
                                </a:lnTo>
                                <a:lnTo>
                                  <a:pt x="5827" y="390"/>
                                </a:lnTo>
                                <a:lnTo>
                                  <a:pt x="5803" y="389"/>
                                </a:lnTo>
                                <a:lnTo>
                                  <a:pt x="5779" y="388"/>
                                </a:lnTo>
                                <a:lnTo>
                                  <a:pt x="5760" y="388"/>
                                </a:lnTo>
                                <a:lnTo>
                                  <a:pt x="5741" y="387"/>
                                </a:lnTo>
                                <a:lnTo>
                                  <a:pt x="5722" y="387"/>
                                </a:lnTo>
                                <a:lnTo>
                                  <a:pt x="5703" y="386"/>
                                </a:lnTo>
                                <a:lnTo>
                                  <a:pt x="5684" y="385"/>
                                </a:lnTo>
                                <a:lnTo>
                                  <a:pt x="5665" y="385"/>
                                </a:lnTo>
                                <a:lnTo>
                                  <a:pt x="5645" y="384"/>
                                </a:lnTo>
                                <a:lnTo>
                                  <a:pt x="5580" y="382"/>
                                </a:lnTo>
                                <a:lnTo>
                                  <a:pt x="5516" y="381"/>
                                </a:lnTo>
                                <a:lnTo>
                                  <a:pt x="5438" y="378"/>
                                </a:lnTo>
                                <a:lnTo>
                                  <a:pt x="5411" y="377"/>
                                </a:lnTo>
                                <a:lnTo>
                                  <a:pt x="5336" y="374"/>
                                </a:lnTo>
                                <a:lnTo>
                                  <a:pt x="5269" y="372"/>
                                </a:lnTo>
                                <a:lnTo>
                                  <a:pt x="5201" y="369"/>
                                </a:lnTo>
                                <a:lnTo>
                                  <a:pt x="5179" y="368"/>
                                </a:lnTo>
                                <a:lnTo>
                                  <a:pt x="5153" y="367"/>
                                </a:lnTo>
                                <a:lnTo>
                                  <a:pt x="5126" y="366"/>
                                </a:lnTo>
                                <a:lnTo>
                                  <a:pt x="5100" y="365"/>
                                </a:lnTo>
                                <a:lnTo>
                                  <a:pt x="5074" y="364"/>
                                </a:lnTo>
                                <a:lnTo>
                                  <a:pt x="5056" y="364"/>
                                </a:lnTo>
                                <a:lnTo>
                                  <a:pt x="5037" y="363"/>
                                </a:lnTo>
                                <a:lnTo>
                                  <a:pt x="5019" y="362"/>
                                </a:lnTo>
                                <a:lnTo>
                                  <a:pt x="5001" y="362"/>
                                </a:lnTo>
                                <a:lnTo>
                                  <a:pt x="4976" y="361"/>
                                </a:lnTo>
                                <a:lnTo>
                                  <a:pt x="4951" y="360"/>
                                </a:lnTo>
                                <a:lnTo>
                                  <a:pt x="4926" y="359"/>
                                </a:lnTo>
                                <a:lnTo>
                                  <a:pt x="4901" y="358"/>
                                </a:lnTo>
                                <a:lnTo>
                                  <a:pt x="4879" y="357"/>
                                </a:lnTo>
                                <a:lnTo>
                                  <a:pt x="4857" y="356"/>
                                </a:lnTo>
                                <a:lnTo>
                                  <a:pt x="4835" y="355"/>
                                </a:lnTo>
                                <a:lnTo>
                                  <a:pt x="4813" y="354"/>
                                </a:lnTo>
                                <a:lnTo>
                                  <a:pt x="4791" y="353"/>
                                </a:lnTo>
                                <a:lnTo>
                                  <a:pt x="4769" y="352"/>
                                </a:lnTo>
                                <a:lnTo>
                                  <a:pt x="4694" y="349"/>
                                </a:lnTo>
                                <a:lnTo>
                                  <a:pt x="4633" y="346"/>
                                </a:lnTo>
                                <a:lnTo>
                                  <a:pt x="4602" y="345"/>
                                </a:lnTo>
                                <a:lnTo>
                                  <a:pt x="4568" y="344"/>
                                </a:lnTo>
                                <a:lnTo>
                                  <a:pt x="4535" y="343"/>
                                </a:lnTo>
                                <a:lnTo>
                                  <a:pt x="4501" y="342"/>
                                </a:lnTo>
                                <a:lnTo>
                                  <a:pt x="4467" y="340"/>
                                </a:lnTo>
                                <a:lnTo>
                                  <a:pt x="4439" y="339"/>
                                </a:lnTo>
                                <a:lnTo>
                                  <a:pt x="4411" y="339"/>
                                </a:lnTo>
                                <a:lnTo>
                                  <a:pt x="4383" y="338"/>
                                </a:lnTo>
                                <a:lnTo>
                                  <a:pt x="4355" y="337"/>
                                </a:lnTo>
                                <a:lnTo>
                                  <a:pt x="4331" y="336"/>
                                </a:lnTo>
                                <a:lnTo>
                                  <a:pt x="4306" y="335"/>
                                </a:lnTo>
                                <a:lnTo>
                                  <a:pt x="4281" y="335"/>
                                </a:lnTo>
                                <a:lnTo>
                                  <a:pt x="4256" y="334"/>
                                </a:lnTo>
                                <a:lnTo>
                                  <a:pt x="4227" y="333"/>
                                </a:lnTo>
                                <a:lnTo>
                                  <a:pt x="4197" y="333"/>
                                </a:lnTo>
                                <a:lnTo>
                                  <a:pt x="4168" y="332"/>
                                </a:lnTo>
                                <a:lnTo>
                                  <a:pt x="4139" y="331"/>
                                </a:lnTo>
                                <a:lnTo>
                                  <a:pt x="4107" y="331"/>
                                </a:lnTo>
                                <a:lnTo>
                                  <a:pt x="4042" y="329"/>
                                </a:lnTo>
                                <a:lnTo>
                                  <a:pt x="3981" y="328"/>
                                </a:lnTo>
                                <a:lnTo>
                                  <a:pt x="3897" y="326"/>
                                </a:lnTo>
                                <a:lnTo>
                                  <a:pt x="3847" y="325"/>
                                </a:lnTo>
                                <a:lnTo>
                                  <a:pt x="3823" y="325"/>
                                </a:lnTo>
                                <a:lnTo>
                                  <a:pt x="3798" y="324"/>
                                </a:lnTo>
                                <a:lnTo>
                                  <a:pt x="3769" y="324"/>
                                </a:lnTo>
                                <a:lnTo>
                                  <a:pt x="3739" y="324"/>
                                </a:lnTo>
                                <a:lnTo>
                                  <a:pt x="3709" y="323"/>
                                </a:lnTo>
                                <a:lnTo>
                                  <a:pt x="3680" y="323"/>
                                </a:lnTo>
                                <a:lnTo>
                                  <a:pt x="3649" y="322"/>
                                </a:lnTo>
                                <a:lnTo>
                                  <a:pt x="3618" y="322"/>
                                </a:lnTo>
                                <a:lnTo>
                                  <a:pt x="3588" y="322"/>
                                </a:lnTo>
                                <a:lnTo>
                                  <a:pt x="3557" y="322"/>
                                </a:lnTo>
                                <a:lnTo>
                                  <a:pt x="3531" y="322"/>
                                </a:lnTo>
                                <a:lnTo>
                                  <a:pt x="3504" y="322"/>
                                </a:lnTo>
                                <a:lnTo>
                                  <a:pt x="3478" y="322"/>
                                </a:lnTo>
                                <a:lnTo>
                                  <a:pt x="3452" y="322"/>
                                </a:lnTo>
                                <a:lnTo>
                                  <a:pt x="3430" y="322"/>
                                </a:lnTo>
                                <a:lnTo>
                                  <a:pt x="3408" y="322"/>
                                </a:lnTo>
                                <a:lnTo>
                                  <a:pt x="3387" y="322"/>
                                </a:lnTo>
                                <a:lnTo>
                                  <a:pt x="3365" y="322"/>
                                </a:lnTo>
                                <a:lnTo>
                                  <a:pt x="3339" y="322"/>
                                </a:lnTo>
                                <a:lnTo>
                                  <a:pt x="3314" y="322"/>
                                </a:lnTo>
                                <a:lnTo>
                                  <a:pt x="3288" y="322"/>
                                </a:lnTo>
                                <a:lnTo>
                                  <a:pt x="3263" y="323"/>
                                </a:lnTo>
                                <a:lnTo>
                                  <a:pt x="3245" y="323"/>
                                </a:lnTo>
                                <a:lnTo>
                                  <a:pt x="3227" y="323"/>
                                </a:lnTo>
                                <a:lnTo>
                                  <a:pt x="3209" y="323"/>
                                </a:lnTo>
                                <a:lnTo>
                                  <a:pt x="3191" y="323"/>
                                </a:lnTo>
                                <a:lnTo>
                                  <a:pt x="3166" y="324"/>
                                </a:lnTo>
                                <a:lnTo>
                                  <a:pt x="3141" y="325"/>
                                </a:lnTo>
                                <a:lnTo>
                                  <a:pt x="3116" y="325"/>
                                </a:lnTo>
                                <a:lnTo>
                                  <a:pt x="3091" y="326"/>
                                </a:lnTo>
                                <a:lnTo>
                                  <a:pt x="3028" y="328"/>
                                </a:lnTo>
                                <a:lnTo>
                                  <a:pt x="2958" y="330"/>
                                </a:lnTo>
                                <a:lnTo>
                                  <a:pt x="2882" y="333"/>
                                </a:lnTo>
                                <a:lnTo>
                                  <a:pt x="2833" y="335"/>
                                </a:lnTo>
                                <a:lnTo>
                                  <a:pt x="2819" y="336"/>
                                </a:lnTo>
                                <a:lnTo>
                                  <a:pt x="2805" y="336"/>
                                </a:lnTo>
                                <a:lnTo>
                                  <a:pt x="2790" y="337"/>
                                </a:lnTo>
                                <a:lnTo>
                                  <a:pt x="2776" y="338"/>
                                </a:lnTo>
                                <a:lnTo>
                                  <a:pt x="2762" y="339"/>
                                </a:lnTo>
                                <a:lnTo>
                                  <a:pt x="2748" y="339"/>
                                </a:lnTo>
                                <a:lnTo>
                                  <a:pt x="2734" y="340"/>
                                </a:lnTo>
                                <a:lnTo>
                                  <a:pt x="2720" y="341"/>
                                </a:lnTo>
                                <a:lnTo>
                                  <a:pt x="2707" y="342"/>
                                </a:lnTo>
                                <a:lnTo>
                                  <a:pt x="2693" y="343"/>
                                </a:lnTo>
                                <a:lnTo>
                                  <a:pt x="2682" y="344"/>
                                </a:lnTo>
                                <a:lnTo>
                                  <a:pt x="2671" y="344"/>
                                </a:lnTo>
                                <a:lnTo>
                                  <a:pt x="2660" y="345"/>
                                </a:lnTo>
                                <a:lnTo>
                                  <a:pt x="2649" y="346"/>
                                </a:lnTo>
                                <a:lnTo>
                                  <a:pt x="2635" y="347"/>
                                </a:lnTo>
                                <a:lnTo>
                                  <a:pt x="2622" y="348"/>
                                </a:lnTo>
                                <a:lnTo>
                                  <a:pt x="2608" y="349"/>
                                </a:lnTo>
                                <a:lnTo>
                                  <a:pt x="2595" y="350"/>
                                </a:lnTo>
                                <a:lnTo>
                                  <a:pt x="2582" y="352"/>
                                </a:lnTo>
                                <a:lnTo>
                                  <a:pt x="2568" y="353"/>
                                </a:lnTo>
                                <a:lnTo>
                                  <a:pt x="2555" y="354"/>
                                </a:lnTo>
                                <a:lnTo>
                                  <a:pt x="2545" y="355"/>
                                </a:lnTo>
                                <a:lnTo>
                                  <a:pt x="2534" y="356"/>
                                </a:lnTo>
                                <a:lnTo>
                                  <a:pt x="2524" y="358"/>
                                </a:lnTo>
                                <a:lnTo>
                                  <a:pt x="2514" y="359"/>
                                </a:lnTo>
                                <a:lnTo>
                                  <a:pt x="2503" y="360"/>
                                </a:lnTo>
                                <a:lnTo>
                                  <a:pt x="2492" y="362"/>
                                </a:lnTo>
                                <a:lnTo>
                                  <a:pt x="2481" y="363"/>
                                </a:lnTo>
                                <a:lnTo>
                                  <a:pt x="2471" y="364"/>
                                </a:lnTo>
                                <a:lnTo>
                                  <a:pt x="2460" y="366"/>
                                </a:lnTo>
                                <a:lnTo>
                                  <a:pt x="2448" y="368"/>
                                </a:lnTo>
                                <a:lnTo>
                                  <a:pt x="2437" y="369"/>
                                </a:lnTo>
                                <a:lnTo>
                                  <a:pt x="2427" y="371"/>
                                </a:lnTo>
                                <a:lnTo>
                                  <a:pt x="2417" y="372"/>
                                </a:lnTo>
                                <a:lnTo>
                                  <a:pt x="2407" y="374"/>
                                </a:lnTo>
                                <a:lnTo>
                                  <a:pt x="2397" y="376"/>
                                </a:lnTo>
                                <a:lnTo>
                                  <a:pt x="2384" y="378"/>
                                </a:lnTo>
                                <a:lnTo>
                                  <a:pt x="2371" y="381"/>
                                </a:lnTo>
                                <a:lnTo>
                                  <a:pt x="2359" y="383"/>
                                </a:lnTo>
                                <a:lnTo>
                                  <a:pt x="2348" y="386"/>
                                </a:lnTo>
                                <a:lnTo>
                                  <a:pt x="2337" y="388"/>
                                </a:lnTo>
                                <a:lnTo>
                                  <a:pt x="2326" y="390"/>
                                </a:lnTo>
                                <a:lnTo>
                                  <a:pt x="2316" y="393"/>
                                </a:lnTo>
                                <a:lnTo>
                                  <a:pt x="2305" y="395"/>
                                </a:lnTo>
                                <a:lnTo>
                                  <a:pt x="2295" y="398"/>
                                </a:lnTo>
                                <a:lnTo>
                                  <a:pt x="2286" y="400"/>
                                </a:lnTo>
                                <a:lnTo>
                                  <a:pt x="2278" y="403"/>
                                </a:lnTo>
                                <a:lnTo>
                                  <a:pt x="2270" y="405"/>
                                </a:lnTo>
                                <a:lnTo>
                                  <a:pt x="2262" y="408"/>
                                </a:lnTo>
                                <a:lnTo>
                                  <a:pt x="2255" y="412"/>
                                </a:lnTo>
                                <a:lnTo>
                                  <a:pt x="2248" y="415"/>
                                </a:lnTo>
                                <a:lnTo>
                                  <a:pt x="2243" y="418"/>
                                </a:lnTo>
                                <a:lnTo>
                                  <a:pt x="2239" y="422"/>
                                </a:lnTo>
                                <a:lnTo>
                                  <a:pt x="2234" y="425"/>
                                </a:lnTo>
                                <a:lnTo>
                                  <a:pt x="2233" y="430"/>
                                </a:lnTo>
                                <a:lnTo>
                                  <a:pt x="2232" y="435"/>
                                </a:lnTo>
                                <a:lnTo>
                                  <a:pt x="2230" y="439"/>
                                </a:lnTo>
                                <a:lnTo>
                                  <a:pt x="2232" y="444"/>
                                </a:lnTo>
                                <a:lnTo>
                                  <a:pt x="2233" y="449"/>
                                </a:lnTo>
                                <a:lnTo>
                                  <a:pt x="2235" y="453"/>
                                </a:lnTo>
                                <a:lnTo>
                                  <a:pt x="2238" y="458"/>
                                </a:lnTo>
                                <a:lnTo>
                                  <a:pt x="2242" y="463"/>
                                </a:lnTo>
                                <a:lnTo>
                                  <a:pt x="2245" y="467"/>
                                </a:lnTo>
                                <a:lnTo>
                                  <a:pt x="2252" y="473"/>
                                </a:lnTo>
                                <a:lnTo>
                                  <a:pt x="2259" y="478"/>
                                </a:lnTo>
                                <a:lnTo>
                                  <a:pt x="2266" y="484"/>
                                </a:lnTo>
                                <a:lnTo>
                                  <a:pt x="2275" y="489"/>
                                </a:lnTo>
                                <a:lnTo>
                                  <a:pt x="2283" y="494"/>
                                </a:lnTo>
                                <a:lnTo>
                                  <a:pt x="2292" y="499"/>
                                </a:lnTo>
                                <a:lnTo>
                                  <a:pt x="2301" y="503"/>
                                </a:lnTo>
                                <a:lnTo>
                                  <a:pt x="2311" y="508"/>
                                </a:lnTo>
                                <a:lnTo>
                                  <a:pt x="2320" y="513"/>
                                </a:lnTo>
                                <a:lnTo>
                                  <a:pt x="2332" y="517"/>
                                </a:lnTo>
                                <a:lnTo>
                                  <a:pt x="2345" y="521"/>
                                </a:lnTo>
                                <a:lnTo>
                                  <a:pt x="2357" y="526"/>
                                </a:lnTo>
                                <a:lnTo>
                                  <a:pt x="2369" y="530"/>
                                </a:lnTo>
                                <a:lnTo>
                                  <a:pt x="2388" y="535"/>
                                </a:lnTo>
                                <a:lnTo>
                                  <a:pt x="2407" y="539"/>
                                </a:lnTo>
                                <a:lnTo>
                                  <a:pt x="2479" y="556"/>
                                </a:lnTo>
                                <a:lnTo>
                                  <a:pt x="2542" y="569"/>
                                </a:lnTo>
                                <a:lnTo>
                                  <a:pt x="2608" y="580"/>
                                </a:lnTo>
                                <a:lnTo>
                                  <a:pt x="2627" y="582"/>
                                </a:lnTo>
                                <a:lnTo>
                                  <a:pt x="2646" y="585"/>
                                </a:lnTo>
                                <a:lnTo>
                                  <a:pt x="2671" y="587"/>
                                </a:lnTo>
                                <a:lnTo>
                                  <a:pt x="2696" y="589"/>
                                </a:lnTo>
                                <a:lnTo>
                                  <a:pt x="2769" y="595"/>
                                </a:lnTo>
                                <a:lnTo>
                                  <a:pt x="2836" y="600"/>
                                </a:lnTo>
                                <a:lnTo>
                                  <a:pt x="2854" y="601"/>
                                </a:lnTo>
                                <a:lnTo>
                                  <a:pt x="2872" y="602"/>
                                </a:lnTo>
                                <a:lnTo>
                                  <a:pt x="2891" y="603"/>
                                </a:lnTo>
                                <a:lnTo>
                                  <a:pt x="2909" y="604"/>
                                </a:lnTo>
                                <a:lnTo>
                                  <a:pt x="2934" y="605"/>
                                </a:lnTo>
                                <a:lnTo>
                                  <a:pt x="2958" y="605"/>
                                </a:lnTo>
                                <a:lnTo>
                                  <a:pt x="2983" y="606"/>
                                </a:lnTo>
                                <a:lnTo>
                                  <a:pt x="3008" y="607"/>
                                </a:lnTo>
                                <a:lnTo>
                                  <a:pt x="3025" y="607"/>
                                </a:lnTo>
                                <a:lnTo>
                                  <a:pt x="3043" y="608"/>
                                </a:lnTo>
                                <a:lnTo>
                                  <a:pt x="3061" y="608"/>
                                </a:lnTo>
                                <a:lnTo>
                                  <a:pt x="3079" y="609"/>
                                </a:lnTo>
                                <a:lnTo>
                                  <a:pt x="3100" y="609"/>
                                </a:lnTo>
                                <a:lnTo>
                                  <a:pt x="3121" y="609"/>
                                </a:lnTo>
                                <a:lnTo>
                                  <a:pt x="3142" y="609"/>
                                </a:lnTo>
                                <a:lnTo>
                                  <a:pt x="3162" y="609"/>
                                </a:lnTo>
                                <a:lnTo>
                                  <a:pt x="3185" y="609"/>
                                </a:lnTo>
                                <a:lnTo>
                                  <a:pt x="3207" y="609"/>
                                </a:lnTo>
                                <a:lnTo>
                                  <a:pt x="3230" y="609"/>
                                </a:lnTo>
                                <a:lnTo>
                                  <a:pt x="3252" y="609"/>
                                </a:lnTo>
                                <a:lnTo>
                                  <a:pt x="3272" y="609"/>
                                </a:lnTo>
                                <a:lnTo>
                                  <a:pt x="3353" y="608"/>
                                </a:lnTo>
                                <a:lnTo>
                                  <a:pt x="3424" y="606"/>
                                </a:lnTo>
                                <a:lnTo>
                                  <a:pt x="3493" y="604"/>
                                </a:lnTo>
                                <a:lnTo>
                                  <a:pt x="3553" y="602"/>
                                </a:lnTo>
                                <a:lnTo>
                                  <a:pt x="3574" y="601"/>
                                </a:lnTo>
                                <a:lnTo>
                                  <a:pt x="3597" y="600"/>
                                </a:lnTo>
                                <a:lnTo>
                                  <a:pt x="3621" y="599"/>
                                </a:lnTo>
                                <a:lnTo>
                                  <a:pt x="3645" y="598"/>
                                </a:lnTo>
                                <a:lnTo>
                                  <a:pt x="3669" y="597"/>
                                </a:lnTo>
                                <a:lnTo>
                                  <a:pt x="3689" y="596"/>
                                </a:lnTo>
                                <a:lnTo>
                                  <a:pt x="3709" y="595"/>
                                </a:lnTo>
                                <a:lnTo>
                                  <a:pt x="3728" y="594"/>
                                </a:lnTo>
                                <a:lnTo>
                                  <a:pt x="3748" y="593"/>
                                </a:lnTo>
                                <a:lnTo>
                                  <a:pt x="3776" y="592"/>
                                </a:lnTo>
                                <a:lnTo>
                                  <a:pt x="3804" y="591"/>
                                </a:lnTo>
                                <a:lnTo>
                                  <a:pt x="3832" y="590"/>
                                </a:lnTo>
                                <a:lnTo>
                                  <a:pt x="3860" y="588"/>
                                </a:lnTo>
                                <a:lnTo>
                                  <a:pt x="3881" y="587"/>
                                </a:lnTo>
                                <a:lnTo>
                                  <a:pt x="3902" y="586"/>
                                </a:lnTo>
                                <a:lnTo>
                                  <a:pt x="3923" y="585"/>
                                </a:lnTo>
                                <a:lnTo>
                                  <a:pt x="3944" y="585"/>
                                </a:lnTo>
                                <a:lnTo>
                                  <a:pt x="3966" y="583"/>
                                </a:lnTo>
                                <a:lnTo>
                                  <a:pt x="3988" y="582"/>
                                </a:lnTo>
                                <a:lnTo>
                                  <a:pt x="4010" y="581"/>
                                </a:lnTo>
                                <a:lnTo>
                                  <a:pt x="4032" y="580"/>
                                </a:lnTo>
                                <a:lnTo>
                                  <a:pt x="4057" y="579"/>
                                </a:lnTo>
                                <a:lnTo>
                                  <a:pt x="4082" y="578"/>
                                </a:lnTo>
                                <a:lnTo>
                                  <a:pt x="4107" y="577"/>
                                </a:lnTo>
                                <a:lnTo>
                                  <a:pt x="4131" y="576"/>
                                </a:lnTo>
                                <a:lnTo>
                                  <a:pt x="4150" y="575"/>
                                </a:lnTo>
                                <a:lnTo>
                                  <a:pt x="4169" y="574"/>
                                </a:lnTo>
                                <a:lnTo>
                                  <a:pt x="4188" y="573"/>
                                </a:lnTo>
                                <a:lnTo>
                                  <a:pt x="4207" y="572"/>
                                </a:lnTo>
                                <a:lnTo>
                                  <a:pt x="4232" y="570"/>
                                </a:lnTo>
                                <a:lnTo>
                                  <a:pt x="4258" y="569"/>
                                </a:lnTo>
                                <a:lnTo>
                                  <a:pt x="4327" y="565"/>
                                </a:lnTo>
                                <a:lnTo>
                                  <a:pt x="4407" y="559"/>
                                </a:lnTo>
                                <a:lnTo>
                                  <a:pt x="4427" y="558"/>
                                </a:lnTo>
                                <a:lnTo>
                                  <a:pt x="4447" y="557"/>
                                </a:lnTo>
                                <a:lnTo>
                                  <a:pt x="4468" y="555"/>
                                </a:lnTo>
                                <a:lnTo>
                                  <a:pt x="4490" y="553"/>
                                </a:lnTo>
                                <a:lnTo>
                                  <a:pt x="4513" y="551"/>
                                </a:lnTo>
                                <a:lnTo>
                                  <a:pt x="4535" y="549"/>
                                </a:lnTo>
                                <a:lnTo>
                                  <a:pt x="4558" y="546"/>
                                </a:lnTo>
                                <a:lnTo>
                                  <a:pt x="4574" y="545"/>
                                </a:lnTo>
                                <a:lnTo>
                                  <a:pt x="4591" y="543"/>
                                </a:lnTo>
                                <a:lnTo>
                                  <a:pt x="4607" y="541"/>
                                </a:lnTo>
                                <a:lnTo>
                                  <a:pt x="4624" y="540"/>
                                </a:lnTo>
                                <a:lnTo>
                                  <a:pt x="4646" y="537"/>
                                </a:lnTo>
                                <a:lnTo>
                                  <a:pt x="4668" y="535"/>
                                </a:lnTo>
                                <a:lnTo>
                                  <a:pt x="4690" y="533"/>
                                </a:lnTo>
                                <a:lnTo>
                                  <a:pt x="4712" y="530"/>
                                </a:lnTo>
                                <a:lnTo>
                                  <a:pt x="4730" y="528"/>
                                </a:lnTo>
                                <a:lnTo>
                                  <a:pt x="4748" y="526"/>
                                </a:lnTo>
                                <a:lnTo>
                                  <a:pt x="4766" y="525"/>
                                </a:lnTo>
                                <a:lnTo>
                                  <a:pt x="4784" y="523"/>
                                </a:lnTo>
                                <a:lnTo>
                                  <a:pt x="4803" y="521"/>
                                </a:lnTo>
                                <a:lnTo>
                                  <a:pt x="4822" y="519"/>
                                </a:lnTo>
                                <a:lnTo>
                                  <a:pt x="4840" y="516"/>
                                </a:lnTo>
                                <a:lnTo>
                                  <a:pt x="4859" y="514"/>
                                </a:lnTo>
                                <a:lnTo>
                                  <a:pt x="4931" y="506"/>
                                </a:lnTo>
                                <a:lnTo>
                                  <a:pt x="4950" y="504"/>
                                </a:lnTo>
                                <a:lnTo>
                                  <a:pt x="4969" y="502"/>
                                </a:lnTo>
                                <a:lnTo>
                                  <a:pt x="4988" y="499"/>
                                </a:lnTo>
                                <a:lnTo>
                                  <a:pt x="5008" y="497"/>
                                </a:lnTo>
                                <a:lnTo>
                                  <a:pt x="5022" y="495"/>
                                </a:lnTo>
                                <a:lnTo>
                                  <a:pt x="5036" y="494"/>
                                </a:lnTo>
                                <a:lnTo>
                                  <a:pt x="5051" y="492"/>
                                </a:lnTo>
                                <a:lnTo>
                                  <a:pt x="5065" y="490"/>
                                </a:lnTo>
                                <a:lnTo>
                                  <a:pt x="5078" y="489"/>
                                </a:lnTo>
                                <a:lnTo>
                                  <a:pt x="5090" y="487"/>
                                </a:lnTo>
                                <a:lnTo>
                                  <a:pt x="5103" y="486"/>
                                </a:lnTo>
                                <a:lnTo>
                                  <a:pt x="5115" y="485"/>
                                </a:lnTo>
                                <a:lnTo>
                                  <a:pt x="5127" y="483"/>
                                </a:lnTo>
                                <a:lnTo>
                                  <a:pt x="5138" y="482"/>
                                </a:lnTo>
                                <a:lnTo>
                                  <a:pt x="5150" y="480"/>
                                </a:lnTo>
                                <a:lnTo>
                                  <a:pt x="5161" y="479"/>
                                </a:lnTo>
                                <a:lnTo>
                                  <a:pt x="5172" y="478"/>
                                </a:lnTo>
                                <a:lnTo>
                                  <a:pt x="5182" y="476"/>
                                </a:lnTo>
                                <a:lnTo>
                                  <a:pt x="5193" y="475"/>
                                </a:lnTo>
                                <a:lnTo>
                                  <a:pt x="5203" y="474"/>
                                </a:lnTo>
                                <a:lnTo>
                                  <a:pt x="5215" y="472"/>
                                </a:lnTo>
                                <a:lnTo>
                                  <a:pt x="5227" y="471"/>
                                </a:lnTo>
                                <a:lnTo>
                                  <a:pt x="5239" y="469"/>
                                </a:lnTo>
                                <a:lnTo>
                                  <a:pt x="5248" y="468"/>
                                </a:lnTo>
                                <a:lnTo>
                                  <a:pt x="5257" y="467"/>
                                </a:lnTo>
                                <a:lnTo>
                                  <a:pt x="5266" y="466"/>
                                </a:lnTo>
                                <a:lnTo>
                                  <a:pt x="5273" y="465"/>
                                </a:lnTo>
                                <a:lnTo>
                                  <a:pt x="5280" y="464"/>
                                </a:lnTo>
                                <a:lnTo>
                                  <a:pt x="5287" y="463"/>
                                </a:lnTo>
                                <a:lnTo>
                                  <a:pt x="5289" y="461"/>
                                </a:lnTo>
                                <a:lnTo>
                                  <a:pt x="5292" y="460"/>
                                </a:lnTo>
                                <a:lnTo>
                                  <a:pt x="5294" y="459"/>
                                </a:lnTo>
                                <a:lnTo>
                                  <a:pt x="5291" y="458"/>
                                </a:lnTo>
                                <a:lnTo>
                                  <a:pt x="5288" y="456"/>
                                </a:lnTo>
                                <a:lnTo>
                                  <a:pt x="5284" y="455"/>
                                </a:lnTo>
                                <a:lnTo>
                                  <a:pt x="5279" y="455"/>
                                </a:lnTo>
                                <a:lnTo>
                                  <a:pt x="5275" y="454"/>
                                </a:lnTo>
                                <a:lnTo>
                                  <a:pt x="5270" y="453"/>
                                </a:lnTo>
                                <a:lnTo>
                                  <a:pt x="5256" y="453"/>
                                </a:lnTo>
                                <a:lnTo>
                                  <a:pt x="5242" y="454"/>
                                </a:lnTo>
                                <a:lnTo>
                                  <a:pt x="5228" y="454"/>
                                </a:lnTo>
                                <a:lnTo>
                                  <a:pt x="5214" y="454"/>
                                </a:lnTo>
                                <a:lnTo>
                                  <a:pt x="5203" y="454"/>
                                </a:lnTo>
                                <a:lnTo>
                                  <a:pt x="5192" y="455"/>
                                </a:lnTo>
                                <a:lnTo>
                                  <a:pt x="5181" y="455"/>
                                </a:lnTo>
                                <a:lnTo>
                                  <a:pt x="5170" y="455"/>
                                </a:lnTo>
                                <a:lnTo>
                                  <a:pt x="5153" y="457"/>
                                </a:lnTo>
                                <a:lnTo>
                                  <a:pt x="5136" y="458"/>
                                </a:lnTo>
                                <a:lnTo>
                                  <a:pt x="5119" y="460"/>
                                </a:lnTo>
                                <a:lnTo>
                                  <a:pt x="5103" y="461"/>
                                </a:lnTo>
                                <a:lnTo>
                                  <a:pt x="5084" y="463"/>
                                </a:lnTo>
                                <a:lnTo>
                                  <a:pt x="5065" y="465"/>
                                </a:lnTo>
                                <a:lnTo>
                                  <a:pt x="5046" y="467"/>
                                </a:lnTo>
                                <a:lnTo>
                                  <a:pt x="5028" y="469"/>
                                </a:lnTo>
                                <a:lnTo>
                                  <a:pt x="5012" y="471"/>
                                </a:lnTo>
                                <a:lnTo>
                                  <a:pt x="4996" y="472"/>
                                </a:lnTo>
                                <a:lnTo>
                                  <a:pt x="4980" y="474"/>
                                </a:lnTo>
                                <a:lnTo>
                                  <a:pt x="4964" y="476"/>
                                </a:lnTo>
                                <a:lnTo>
                                  <a:pt x="4944" y="478"/>
                                </a:lnTo>
                                <a:lnTo>
                                  <a:pt x="4924" y="481"/>
                                </a:lnTo>
                                <a:lnTo>
                                  <a:pt x="4904" y="484"/>
                                </a:lnTo>
                                <a:lnTo>
                                  <a:pt x="4884" y="487"/>
                                </a:lnTo>
                                <a:lnTo>
                                  <a:pt x="4868" y="489"/>
                                </a:lnTo>
                                <a:lnTo>
                                  <a:pt x="4852" y="492"/>
                                </a:lnTo>
                                <a:lnTo>
                                  <a:pt x="4835" y="494"/>
                                </a:lnTo>
                                <a:lnTo>
                                  <a:pt x="4819" y="496"/>
                                </a:lnTo>
                                <a:lnTo>
                                  <a:pt x="4796" y="500"/>
                                </a:lnTo>
                                <a:lnTo>
                                  <a:pt x="4773" y="503"/>
                                </a:lnTo>
                                <a:lnTo>
                                  <a:pt x="4701" y="515"/>
                                </a:lnTo>
                                <a:lnTo>
                                  <a:pt x="4624" y="526"/>
                                </a:lnTo>
                                <a:lnTo>
                                  <a:pt x="4581" y="533"/>
                                </a:lnTo>
                                <a:lnTo>
                                  <a:pt x="4560" y="536"/>
                                </a:lnTo>
                                <a:lnTo>
                                  <a:pt x="4538" y="539"/>
                                </a:lnTo>
                                <a:lnTo>
                                  <a:pt x="4509" y="543"/>
                                </a:lnTo>
                                <a:lnTo>
                                  <a:pt x="4481" y="547"/>
                                </a:lnTo>
                                <a:lnTo>
                                  <a:pt x="4452" y="551"/>
                                </a:lnTo>
                                <a:lnTo>
                                  <a:pt x="4423" y="555"/>
                                </a:lnTo>
                                <a:lnTo>
                                  <a:pt x="4400" y="557"/>
                                </a:lnTo>
                                <a:lnTo>
                                  <a:pt x="4330" y="566"/>
                                </a:lnTo>
                                <a:lnTo>
                                  <a:pt x="4274" y="572"/>
                                </a:lnTo>
                                <a:lnTo>
                                  <a:pt x="4245" y="576"/>
                                </a:lnTo>
                                <a:lnTo>
                                  <a:pt x="4217" y="579"/>
                                </a:lnTo>
                                <a:lnTo>
                                  <a:pt x="4190" y="582"/>
                                </a:lnTo>
                                <a:lnTo>
                                  <a:pt x="4163" y="585"/>
                                </a:lnTo>
                                <a:lnTo>
                                  <a:pt x="4137" y="587"/>
                                </a:lnTo>
                                <a:lnTo>
                                  <a:pt x="4069" y="595"/>
                                </a:lnTo>
                                <a:lnTo>
                                  <a:pt x="4001" y="602"/>
                                </a:lnTo>
                                <a:lnTo>
                                  <a:pt x="3945" y="608"/>
                                </a:lnTo>
                                <a:lnTo>
                                  <a:pt x="3917" y="611"/>
                                </a:lnTo>
                                <a:lnTo>
                                  <a:pt x="3894" y="613"/>
                                </a:lnTo>
                                <a:lnTo>
                                  <a:pt x="3872" y="615"/>
                                </a:lnTo>
                                <a:lnTo>
                                  <a:pt x="3850" y="618"/>
                                </a:lnTo>
                                <a:lnTo>
                                  <a:pt x="3828" y="620"/>
                                </a:lnTo>
                                <a:lnTo>
                                  <a:pt x="3804" y="622"/>
                                </a:lnTo>
                                <a:lnTo>
                                  <a:pt x="3780" y="625"/>
                                </a:lnTo>
                                <a:lnTo>
                                  <a:pt x="3756" y="628"/>
                                </a:lnTo>
                                <a:lnTo>
                                  <a:pt x="3732" y="630"/>
                                </a:lnTo>
                                <a:lnTo>
                                  <a:pt x="3705" y="633"/>
                                </a:lnTo>
                                <a:lnTo>
                                  <a:pt x="3679" y="636"/>
                                </a:lnTo>
                                <a:lnTo>
                                  <a:pt x="3652" y="639"/>
                                </a:lnTo>
                                <a:lnTo>
                                  <a:pt x="3625" y="642"/>
                                </a:lnTo>
                                <a:lnTo>
                                  <a:pt x="3606" y="645"/>
                                </a:lnTo>
                                <a:lnTo>
                                  <a:pt x="3586" y="647"/>
                                </a:lnTo>
                                <a:lnTo>
                                  <a:pt x="3566" y="649"/>
                                </a:lnTo>
                                <a:lnTo>
                                  <a:pt x="3547" y="651"/>
                                </a:lnTo>
                                <a:lnTo>
                                  <a:pt x="3519" y="654"/>
                                </a:lnTo>
                                <a:lnTo>
                                  <a:pt x="3492" y="657"/>
                                </a:lnTo>
                                <a:lnTo>
                                  <a:pt x="3464" y="660"/>
                                </a:lnTo>
                                <a:lnTo>
                                  <a:pt x="3436" y="663"/>
                                </a:lnTo>
                                <a:lnTo>
                                  <a:pt x="3413" y="666"/>
                                </a:lnTo>
                                <a:lnTo>
                                  <a:pt x="3390" y="668"/>
                                </a:lnTo>
                                <a:lnTo>
                                  <a:pt x="3367" y="671"/>
                                </a:lnTo>
                                <a:lnTo>
                                  <a:pt x="3343" y="673"/>
                                </a:lnTo>
                                <a:lnTo>
                                  <a:pt x="3319" y="675"/>
                                </a:lnTo>
                                <a:lnTo>
                                  <a:pt x="3294" y="678"/>
                                </a:lnTo>
                                <a:lnTo>
                                  <a:pt x="3269" y="680"/>
                                </a:lnTo>
                                <a:lnTo>
                                  <a:pt x="3244" y="682"/>
                                </a:lnTo>
                                <a:lnTo>
                                  <a:pt x="3215" y="685"/>
                                </a:lnTo>
                                <a:lnTo>
                                  <a:pt x="3186" y="687"/>
                                </a:lnTo>
                                <a:lnTo>
                                  <a:pt x="3157" y="690"/>
                                </a:lnTo>
                                <a:lnTo>
                                  <a:pt x="3127" y="692"/>
                                </a:lnTo>
                                <a:lnTo>
                                  <a:pt x="3107" y="694"/>
                                </a:lnTo>
                                <a:lnTo>
                                  <a:pt x="3086" y="696"/>
                                </a:lnTo>
                                <a:lnTo>
                                  <a:pt x="3016" y="701"/>
                                </a:lnTo>
                                <a:lnTo>
                                  <a:pt x="2931" y="707"/>
                                </a:lnTo>
                                <a:lnTo>
                                  <a:pt x="2882" y="710"/>
                                </a:lnTo>
                                <a:lnTo>
                                  <a:pt x="2858" y="712"/>
                                </a:lnTo>
                                <a:lnTo>
                                  <a:pt x="2834" y="713"/>
                                </a:lnTo>
                                <a:lnTo>
                                  <a:pt x="2811" y="715"/>
                                </a:lnTo>
                                <a:lnTo>
                                  <a:pt x="2787" y="716"/>
                                </a:lnTo>
                                <a:lnTo>
                                  <a:pt x="2764" y="717"/>
                                </a:lnTo>
                                <a:lnTo>
                                  <a:pt x="2740" y="719"/>
                                </a:lnTo>
                                <a:lnTo>
                                  <a:pt x="2711" y="720"/>
                                </a:lnTo>
                                <a:lnTo>
                                  <a:pt x="2681" y="722"/>
                                </a:lnTo>
                                <a:lnTo>
                                  <a:pt x="2652" y="723"/>
                                </a:lnTo>
                                <a:lnTo>
                                  <a:pt x="2622" y="725"/>
                                </a:lnTo>
                                <a:lnTo>
                                  <a:pt x="2562" y="728"/>
                                </a:lnTo>
                                <a:lnTo>
                                  <a:pt x="2489" y="731"/>
                                </a:lnTo>
                                <a:lnTo>
                                  <a:pt x="2412" y="734"/>
                                </a:lnTo>
                                <a:lnTo>
                                  <a:pt x="2388" y="735"/>
                                </a:lnTo>
                                <a:lnTo>
                                  <a:pt x="2365" y="736"/>
                                </a:lnTo>
                                <a:lnTo>
                                  <a:pt x="2341" y="737"/>
                                </a:lnTo>
                                <a:lnTo>
                                  <a:pt x="2319" y="737"/>
                                </a:lnTo>
                                <a:lnTo>
                                  <a:pt x="2296" y="738"/>
                                </a:lnTo>
                                <a:lnTo>
                                  <a:pt x="2273" y="739"/>
                                </a:lnTo>
                                <a:lnTo>
                                  <a:pt x="2251" y="739"/>
                                </a:lnTo>
                                <a:lnTo>
                                  <a:pt x="2223" y="740"/>
                                </a:lnTo>
                                <a:lnTo>
                                  <a:pt x="2195" y="740"/>
                                </a:lnTo>
                                <a:lnTo>
                                  <a:pt x="2167" y="741"/>
                                </a:lnTo>
                                <a:lnTo>
                                  <a:pt x="2139" y="742"/>
                                </a:lnTo>
                                <a:lnTo>
                                  <a:pt x="2107" y="742"/>
                                </a:lnTo>
                                <a:lnTo>
                                  <a:pt x="2076" y="743"/>
                                </a:lnTo>
                                <a:lnTo>
                                  <a:pt x="2044" y="743"/>
                                </a:lnTo>
                                <a:lnTo>
                                  <a:pt x="1959" y="744"/>
                                </a:lnTo>
                                <a:lnTo>
                                  <a:pt x="1881" y="745"/>
                                </a:lnTo>
                                <a:lnTo>
                                  <a:pt x="1857" y="745"/>
                                </a:lnTo>
                                <a:lnTo>
                                  <a:pt x="1833" y="746"/>
                                </a:lnTo>
                                <a:lnTo>
                                  <a:pt x="1809" y="746"/>
                                </a:lnTo>
                                <a:lnTo>
                                  <a:pt x="1783" y="746"/>
                                </a:lnTo>
                                <a:lnTo>
                                  <a:pt x="1703" y="746"/>
                                </a:lnTo>
                                <a:lnTo>
                                  <a:pt x="1643" y="745"/>
                                </a:lnTo>
                                <a:lnTo>
                                  <a:pt x="1583" y="744"/>
                                </a:lnTo>
                                <a:lnTo>
                                  <a:pt x="1557" y="744"/>
                                </a:lnTo>
                                <a:lnTo>
                                  <a:pt x="1531" y="743"/>
                                </a:lnTo>
                                <a:lnTo>
                                  <a:pt x="1505" y="743"/>
                                </a:lnTo>
                                <a:lnTo>
                                  <a:pt x="1479" y="743"/>
                                </a:lnTo>
                                <a:lnTo>
                                  <a:pt x="1458" y="742"/>
                                </a:lnTo>
                                <a:lnTo>
                                  <a:pt x="1436" y="742"/>
                                </a:lnTo>
                                <a:lnTo>
                                  <a:pt x="1415" y="741"/>
                                </a:lnTo>
                                <a:lnTo>
                                  <a:pt x="1393" y="741"/>
                                </a:lnTo>
                                <a:lnTo>
                                  <a:pt x="1370" y="740"/>
                                </a:lnTo>
                                <a:lnTo>
                                  <a:pt x="1346" y="740"/>
                                </a:lnTo>
                                <a:lnTo>
                                  <a:pt x="1322" y="740"/>
                                </a:lnTo>
                                <a:lnTo>
                                  <a:pt x="1298" y="739"/>
                                </a:lnTo>
                                <a:lnTo>
                                  <a:pt x="1218" y="738"/>
                                </a:lnTo>
                                <a:lnTo>
                                  <a:pt x="1147" y="737"/>
                                </a:lnTo>
                                <a:lnTo>
                                  <a:pt x="1086" y="736"/>
                                </a:lnTo>
                                <a:lnTo>
                                  <a:pt x="1069" y="736"/>
                                </a:lnTo>
                                <a:lnTo>
                                  <a:pt x="1051" y="736"/>
                                </a:lnTo>
                                <a:lnTo>
                                  <a:pt x="1034" y="736"/>
                                </a:lnTo>
                                <a:lnTo>
                                  <a:pt x="1016" y="736"/>
                                </a:lnTo>
                                <a:lnTo>
                                  <a:pt x="997" y="736"/>
                                </a:lnTo>
                                <a:lnTo>
                                  <a:pt x="978" y="736"/>
                                </a:lnTo>
                                <a:lnTo>
                                  <a:pt x="960" y="736"/>
                                </a:lnTo>
                                <a:lnTo>
                                  <a:pt x="947" y="736"/>
                                </a:lnTo>
                                <a:lnTo>
                                  <a:pt x="933" y="736"/>
                                </a:lnTo>
                                <a:lnTo>
                                  <a:pt x="920" y="736"/>
                                </a:lnTo>
                                <a:lnTo>
                                  <a:pt x="907" y="736"/>
                                </a:lnTo>
                                <a:lnTo>
                                  <a:pt x="889" y="736"/>
                                </a:lnTo>
                                <a:lnTo>
                                  <a:pt x="870" y="737"/>
                                </a:lnTo>
                                <a:lnTo>
                                  <a:pt x="851" y="737"/>
                                </a:lnTo>
                                <a:lnTo>
                                  <a:pt x="833" y="738"/>
                                </a:lnTo>
                                <a:lnTo>
                                  <a:pt x="816" y="738"/>
                                </a:lnTo>
                                <a:lnTo>
                                  <a:pt x="799" y="739"/>
                                </a:lnTo>
                                <a:lnTo>
                                  <a:pt x="781" y="740"/>
                                </a:lnTo>
                                <a:lnTo>
                                  <a:pt x="764" y="741"/>
                                </a:lnTo>
                                <a:lnTo>
                                  <a:pt x="751" y="741"/>
                                </a:lnTo>
                                <a:lnTo>
                                  <a:pt x="737" y="742"/>
                                </a:lnTo>
                                <a:lnTo>
                                  <a:pt x="723" y="743"/>
                                </a:lnTo>
                                <a:lnTo>
                                  <a:pt x="710" y="743"/>
                                </a:lnTo>
                                <a:lnTo>
                                  <a:pt x="693" y="745"/>
                                </a:lnTo>
                                <a:lnTo>
                                  <a:pt x="676" y="746"/>
                                </a:lnTo>
                                <a:lnTo>
                                  <a:pt x="659" y="747"/>
                                </a:lnTo>
                                <a:lnTo>
                                  <a:pt x="642" y="749"/>
                                </a:lnTo>
                                <a:lnTo>
                                  <a:pt x="630" y="750"/>
                                </a:lnTo>
                                <a:lnTo>
                                  <a:pt x="617" y="751"/>
                                </a:lnTo>
                                <a:lnTo>
                                  <a:pt x="605" y="752"/>
                                </a:lnTo>
                                <a:lnTo>
                                  <a:pt x="592" y="753"/>
                                </a:lnTo>
                                <a:lnTo>
                                  <a:pt x="579" y="754"/>
                                </a:lnTo>
                                <a:lnTo>
                                  <a:pt x="566" y="756"/>
                                </a:lnTo>
                                <a:lnTo>
                                  <a:pt x="553" y="757"/>
                                </a:lnTo>
                                <a:lnTo>
                                  <a:pt x="540" y="759"/>
                                </a:lnTo>
                                <a:lnTo>
                                  <a:pt x="478" y="768"/>
                                </a:lnTo>
                                <a:lnTo>
                                  <a:pt x="468" y="770"/>
                                </a:lnTo>
                                <a:lnTo>
                                  <a:pt x="409" y="780"/>
                                </a:lnTo>
                                <a:lnTo>
                                  <a:pt x="396" y="783"/>
                                </a:lnTo>
                                <a:lnTo>
                                  <a:pt x="383" y="786"/>
                                </a:lnTo>
                                <a:lnTo>
                                  <a:pt x="370" y="788"/>
                                </a:lnTo>
                                <a:lnTo>
                                  <a:pt x="357" y="791"/>
                                </a:lnTo>
                                <a:lnTo>
                                  <a:pt x="347" y="793"/>
                                </a:lnTo>
                                <a:lnTo>
                                  <a:pt x="337" y="796"/>
                                </a:lnTo>
                                <a:lnTo>
                                  <a:pt x="327" y="798"/>
                                </a:lnTo>
                                <a:lnTo>
                                  <a:pt x="317" y="800"/>
                                </a:lnTo>
                                <a:lnTo>
                                  <a:pt x="307" y="803"/>
                                </a:lnTo>
                                <a:lnTo>
                                  <a:pt x="297" y="806"/>
                                </a:lnTo>
                                <a:lnTo>
                                  <a:pt x="286" y="809"/>
                                </a:lnTo>
                                <a:lnTo>
                                  <a:pt x="276" y="812"/>
                                </a:lnTo>
                                <a:lnTo>
                                  <a:pt x="266" y="814"/>
                                </a:lnTo>
                                <a:lnTo>
                                  <a:pt x="255" y="817"/>
                                </a:lnTo>
                                <a:lnTo>
                                  <a:pt x="245" y="820"/>
                                </a:lnTo>
                                <a:lnTo>
                                  <a:pt x="233" y="824"/>
                                </a:lnTo>
                                <a:lnTo>
                                  <a:pt x="222" y="828"/>
                                </a:lnTo>
                                <a:lnTo>
                                  <a:pt x="210" y="832"/>
                                </a:lnTo>
                                <a:lnTo>
                                  <a:pt x="201" y="835"/>
                                </a:lnTo>
                                <a:lnTo>
                                  <a:pt x="192" y="838"/>
                                </a:lnTo>
                                <a:lnTo>
                                  <a:pt x="183" y="841"/>
                                </a:lnTo>
                                <a:lnTo>
                                  <a:pt x="173" y="844"/>
                                </a:lnTo>
                                <a:lnTo>
                                  <a:pt x="164" y="848"/>
                                </a:lnTo>
                                <a:lnTo>
                                  <a:pt x="155" y="851"/>
                                </a:lnTo>
                                <a:lnTo>
                                  <a:pt x="146" y="855"/>
                                </a:lnTo>
                                <a:lnTo>
                                  <a:pt x="137" y="859"/>
                                </a:lnTo>
                                <a:lnTo>
                                  <a:pt x="128" y="862"/>
                                </a:lnTo>
                                <a:lnTo>
                                  <a:pt x="118" y="867"/>
                                </a:lnTo>
                                <a:lnTo>
                                  <a:pt x="108" y="872"/>
                                </a:lnTo>
                                <a:lnTo>
                                  <a:pt x="98" y="877"/>
                                </a:lnTo>
                                <a:lnTo>
                                  <a:pt x="89" y="882"/>
                                </a:lnTo>
                                <a:lnTo>
                                  <a:pt x="80" y="886"/>
                                </a:lnTo>
                                <a:lnTo>
                                  <a:pt x="71" y="891"/>
                                </a:lnTo>
                                <a:lnTo>
                                  <a:pt x="63" y="896"/>
                                </a:lnTo>
                                <a:lnTo>
                                  <a:pt x="56" y="900"/>
                                </a:lnTo>
                                <a:lnTo>
                                  <a:pt x="48" y="905"/>
                                </a:lnTo>
                                <a:lnTo>
                                  <a:pt x="42" y="910"/>
                                </a:lnTo>
                                <a:lnTo>
                                  <a:pt x="36" y="914"/>
                                </a:lnTo>
                                <a:lnTo>
                                  <a:pt x="29" y="919"/>
                                </a:lnTo>
                                <a:lnTo>
                                  <a:pt x="24" y="923"/>
                                </a:lnTo>
                                <a:lnTo>
                                  <a:pt x="19" y="928"/>
                                </a:lnTo>
                                <a:lnTo>
                                  <a:pt x="14" y="933"/>
                                </a:lnTo>
                                <a:lnTo>
                                  <a:pt x="10" y="938"/>
                                </a:lnTo>
                                <a:lnTo>
                                  <a:pt x="7" y="942"/>
                                </a:lnTo>
                                <a:lnTo>
                                  <a:pt x="4" y="947"/>
                                </a:lnTo>
                                <a:lnTo>
                                  <a:pt x="2" y="952"/>
                                </a:lnTo>
                                <a:lnTo>
                                  <a:pt x="1" y="957"/>
                                </a:lnTo>
                                <a:lnTo>
                                  <a:pt x="0" y="962"/>
                                </a:lnTo>
                                <a:lnTo>
                                  <a:pt x="1" y="967"/>
                                </a:lnTo>
                                <a:lnTo>
                                  <a:pt x="1" y="972"/>
                                </a:lnTo>
                                <a:lnTo>
                                  <a:pt x="24" y="1007"/>
                                </a:lnTo>
                                <a:lnTo>
                                  <a:pt x="33" y="1013"/>
                                </a:lnTo>
                                <a:lnTo>
                                  <a:pt x="42" y="1020"/>
                                </a:lnTo>
                                <a:lnTo>
                                  <a:pt x="56" y="1026"/>
                                </a:lnTo>
                                <a:lnTo>
                                  <a:pt x="70" y="1032"/>
                                </a:lnTo>
                                <a:lnTo>
                                  <a:pt x="83" y="1038"/>
                                </a:lnTo>
                                <a:lnTo>
                                  <a:pt x="97" y="1044"/>
                                </a:lnTo>
                                <a:lnTo>
                                  <a:pt x="111" y="1050"/>
                                </a:lnTo>
                                <a:lnTo>
                                  <a:pt x="124" y="1055"/>
                                </a:lnTo>
                                <a:lnTo>
                                  <a:pt x="138" y="1060"/>
                                </a:lnTo>
                                <a:lnTo>
                                  <a:pt x="152" y="1065"/>
                                </a:lnTo>
                                <a:lnTo>
                                  <a:pt x="165" y="1070"/>
                                </a:lnTo>
                                <a:lnTo>
                                  <a:pt x="179" y="1074"/>
                                </a:lnTo>
                                <a:lnTo>
                                  <a:pt x="192" y="1079"/>
                                </a:lnTo>
                                <a:lnTo>
                                  <a:pt x="205" y="1083"/>
                                </a:lnTo>
                                <a:lnTo>
                                  <a:pt x="227" y="1088"/>
                                </a:lnTo>
                                <a:lnTo>
                                  <a:pt x="248" y="1094"/>
                                </a:lnTo>
                                <a:lnTo>
                                  <a:pt x="270" y="1099"/>
                                </a:lnTo>
                                <a:lnTo>
                                  <a:pt x="292" y="1104"/>
                                </a:lnTo>
                                <a:lnTo>
                                  <a:pt x="307" y="1108"/>
                                </a:lnTo>
                                <a:lnTo>
                                  <a:pt x="322" y="1111"/>
                                </a:lnTo>
                                <a:lnTo>
                                  <a:pt x="338" y="1115"/>
                                </a:lnTo>
                                <a:lnTo>
                                  <a:pt x="353" y="1119"/>
                                </a:lnTo>
                                <a:lnTo>
                                  <a:pt x="373" y="1123"/>
                                </a:lnTo>
                                <a:lnTo>
                                  <a:pt x="393" y="1126"/>
                                </a:lnTo>
                                <a:lnTo>
                                  <a:pt x="414" y="1130"/>
                                </a:lnTo>
                                <a:lnTo>
                                  <a:pt x="434" y="1134"/>
                                </a:lnTo>
                                <a:lnTo>
                                  <a:pt x="456" y="1137"/>
                                </a:lnTo>
                                <a:lnTo>
                                  <a:pt x="479" y="1141"/>
                                </a:lnTo>
                                <a:lnTo>
                                  <a:pt x="501" y="1145"/>
                                </a:lnTo>
                                <a:lnTo>
                                  <a:pt x="565" y="1154"/>
                                </a:lnTo>
                                <a:lnTo>
                                  <a:pt x="632" y="1163"/>
                                </a:lnTo>
                                <a:lnTo>
                                  <a:pt x="657" y="1166"/>
                                </a:lnTo>
                                <a:lnTo>
                                  <a:pt x="682" y="1168"/>
                                </a:lnTo>
                                <a:lnTo>
                                  <a:pt x="706" y="1171"/>
                                </a:lnTo>
                                <a:lnTo>
                                  <a:pt x="724" y="1173"/>
                                </a:lnTo>
                                <a:lnTo>
                                  <a:pt x="742" y="1175"/>
                                </a:lnTo>
                                <a:lnTo>
                                  <a:pt x="759" y="1177"/>
                                </a:lnTo>
                                <a:lnTo>
                                  <a:pt x="777" y="1179"/>
                                </a:lnTo>
                                <a:lnTo>
                                  <a:pt x="800" y="1180"/>
                                </a:lnTo>
                                <a:lnTo>
                                  <a:pt x="824" y="1182"/>
                                </a:lnTo>
                                <a:lnTo>
                                  <a:pt x="847" y="1183"/>
                                </a:lnTo>
                                <a:lnTo>
                                  <a:pt x="870" y="1185"/>
                                </a:lnTo>
                                <a:lnTo>
                                  <a:pt x="899" y="1187"/>
                                </a:lnTo>
                                <a:lnTo>
                                  <a:pt x="928" y="1188"/>
                                </a:lnTo>
                                <a:lnTo>
                                  <a:pt x="957" y="1190"/>
                                </a:lnTo>
                                <a:lnTo>
                                  <a:pt x="985" y="1192"/>
                                </a:lnTo>
                                <a:lnTo>
                                  <a:pt x="1011" y="1193"/>
                                </a:lnTo>
                                <a:lnTo>
                                  <a:pt x="1037" y="1195"/>
                                </a:lnTo>
                                <a:lnTo>
                                  <a:pt x="1062" y="1196"/>
                                </a:lnTo>
                                <a:lnTo>
                                  <a:pt x="1088" y="1198"/>
                                </a:lnTo>
                                <a:lnTo>
                                  <a:pt x="1120" y="1199"/>
                                </a:lnTo>
                                <a:lnTo>
                                  <a:pt x="1152" y="1201"/>
                                </a:lnTo>
                                <a:lnTo>
                                  <a:pt x="1184" y="1202"/>
                                </a:lnTo>
                                <a:lnTo>
                                  <a:pt x="1216" y="1204"/>
                                </a:lnTo>
                                <a:lnTo>
                                  <a:pt x="1240" y="1205"/>
                                </a:lnTo>
                                <a:lnTo>
                                  <a:pt x="1264" y="1206"/>
                                </a:lnTo>
                                <a:lnTo>
                                  <a:pt x="1288" y="1207"/>
                                </a:lnTo>
                                <a:lnTo>
                                  <a:pt x="1313" y="1208"/>
                                </a:lnTo>
                                <a:lnTo>
                                  <a:pt x="1401" y="1211"/>
                                </a:lnTo>
                                <a:lnTo>
                                  <a:pt x="1491" y="1213"/>
                                </a:lnTo>
                                <a:lnTo>
                                  <a:pt x="1521" y="1214"/>
                                </a:lnTo>
                                <a:lnTo>
                                  <a:pt x="1551" y="1215"/>
                                </a:lnTo>
                                <a:lnTo>
                                  <a:pt x="1624" y="1216"/>
                                </a:lnTo>
                                <a:lnTo>
                                  <a:pt x="1719" y="1217"/>
                                </a:lnTo>
                                <a:lnTo>
                                  <a:pt x="1790" y="1218"/>
                                </a:lnTo>
                                <a:lnTo>
                                  <a:pt x="1867" y="1218"/>
                                </a:lnTo>
                                <a:lnTo>
                                  <a:pt x="1893" y="1218"/>
                                </a:lnTo>
                                <a:lnTo>
                                  <a:pt x="1918" y="1218"/>
                                </a:lnTo>
                                <a:lnTo>
                                  <a:pt x="1944" y="1218"/>
                                </a:lnTo>
                                <a:lnTo>
                                  <a:pt x="1969" y="1217"/>
                                </a:lnTo>
                                <a:lnTo>
                                  <a:pt x="1994" y="1217"/>
                                </a:lnTo>
                                <a:lnTo>
                                  <a:pt x="2022" y="1217"/>
                                </a:lnTo>
                                <a:lnTo>
                                  <a:pt x="2050" y="1216"/>
                                </a:lnTo>
                                <a:lnTo>
                                  <a:pt x="2077" y="1216"/>
                                </a:lnTo>
                                <a:lnTo>
                                  <a:pt x="2105" y="1215"/>
                                </a:lnTo>
                                <a:lnTo>
                                  <a:pt x="2126" y="1214"/>
                                </a:lnTo>
                                <a:lnTo>
                                  <a:pt x="2148" y="1214"/>
                                </a:lnTo>
                                <a:lnTo>
                                  <a:pt x="2169" y="1213"/>
                                </a:lnTo>
                                <a:lnTo>
                                  <a:pt x="2190" y="1213"/>
                                </a:lnTo>
                                <a:lnTo>
                                  <a:pt x="2218" y="1212"/>
                                </a:lnTo>
                                <a:lnTo>
                                  <a:pt x="2245" y="1210"/>
                                </a:lnTo>
                                <a:lnTo>
                                  <a:pt x="2272" y="1209"/>
                                </a:lnTo>
                                <a:lnTo>
                                  <a:pt x="2299" y="1208"/>
                                </a:lnTo>
                                <a:lnTo>
                                  <a:pt x="2321" y="1207"/>
                                </a:lnTo>
                                <a:lnTo>
                                  <a:pt x="2342" y="1206"/>
                                </a:lnTo>
                                <a:lnTo>
                                  <a:pt x="2364" y="1205"/>
                                </a:lnTo>
                                <a:lnTo>
                                  <a:pt x="2386" y="1204"/>
                                </a:lnTo>
                                <a:lnTo>
                                  <a:pt x="2409" y="1202"/>
                                </a:lnTo>
                                <a:lnTo>
                                  <a:pt x="2432" y="1201"/>
                                </a:lnTo>
                                <a:lnTo>
                                  <a:pt x="2456" y="1200"/>
                                </a:lnTo>
                                <a:lnTo>
                                  <a:pt x="2479" y="1198"/>
                                </a:lnTo>
                                <a:lnTo>
                                  <a:pt x="2507" y="1196"/>
                                </a:lnTo>
                                <a:lnTo>
                                  <a:pt x="2534" y="1195"/>
                                </a:lnTo>
                                <a:lnTo>
                                  <a:pt x="2562" y="1193"/>
                                </a:lnTo>
                                <a:lnTo>
                                  <a:pt x="2589" y="1191"/>
                                </a:lnTo>
                                <a:lnTo>
                                  <a:pt x="2610" y="1189"/>
                                </a:lnTo>
                                <a:lnTo>
                                  <a:pt x="2630" y="1188"/>
                                </a:lnTo>
                                <a:lnTo>
                                  <a:pt x="2650" y="1187"/>
                                </a:lnTo>
                                <a:lnTo>
                                  <a:pt x="2671" y="1185"/>
                                </a:lnTo>
                                <a:lnTo>
                                  <a:pt x="2695" y="1183"/>
                                </a:lnTo>
                                <a:lnTo>
                                  <a:pt x="2720" y="1181"/>
                                </a:lnTo>
                                <a:lnTo>
                                  <a:pt x="2744" y="1179"/>
                                </a:lnTo>
                                <a:lnTo>
                                  <a:pt x="2769" y="1177"/>
                                </a:lnTo>
                                <a:lnTo>
                                  <a:pt x="2789" y="1175"/>
                                </a:lnTo>
                                <a:lnTo>
                                  <a:pt x="2809" y="1173"/>
                                </a:lnTo>
                                <a:lnTo>
                                  <a:pt x="2828" y="1171"/>
                                </a:lnTo>
                                <a:lnTo>
                                  <a:pt x="2848" y="1170"/>
                                </a:lnTo>
                                <a:lnTo>
                                  <a:pt x="2869" y="1168"/>
                                </a:lnTo>
                                <a:lnTo>
                                  <a:pt x="2889" y="1166"/>
                                </a:lnTo>
                                <a:lnTo>
                                  <a:pt x="2910" y="1164"/>
                                </a:lnTo>
                                <a:lnTo>
                                  <a:pt x="2930" y="1162"/>
                                </a:lnTo>
                                <a:lnTo>
                                  <a:pt x="2953" y="1159"/>
                                </a:lnTo>
                                <a:lnTo>
                                  <a:pt x="2976" y="1157"/>
                                </a:lnTo>
                                <a:lnTo>
                                  <a:pt x="2999" y="1155"/>
                                </a:lnTo>
                                <a:lnTo>
                                  <a:pt x="3022" y="1152"/>
                                </a:lnTo>
                                <a:lnTo>
                                  <a:pt x="3038" y="1151"/>
                                </a:lnTo>
                                <a:lnTo>
                                  <a:pt x="3054" y="1149"/>
                                </a:lnTo>
                                <a:lnTo>
                                  <a:pt x="3071" y="1147"/>
                                </a:lnTo>
                                <a:lnTo>
                                  <a:pt x="3087" y="1146"/>
                                </a:lnTo>
                                <a:lnTo>
                                  <a:pt x="3108" y="1143"/>
                                </a:lnTo>
                                <a:lnTo>
                                  <a:pt x="3130" y="1141"/>
                                </a:lnTo>
                                <a:lnTo>
                                  <a:pt x="3151" y="1139"/>
                                </a:lnTo>
                                <a:lnTo>
                                  <a:pt x="3172" y="1137"/>
                                </a:lnTo>
                                <a:lnTo>
                                  <a:pt x="3190" y="1135"/>
                                </a:lnTo>
                                <a:lnTo>
                                  <a:pt x="3209" y="1133"/>
                                </a:lnTo>
                                <a:lnTo>
                                  <a:pt x="3227" y="1131"/>
                                </a:lnTo>
                                <a:lnTo>
                                  <a:pt x="3245" y="1130"/>
                                </a:lnTo>
                                <a:lnTo>
                                  <a:pt x="3263" y="1128"/>
                                </a:lnTo>
                                <a:lnTo>
                                  <a:pt x="3282" y="1126"/>
                                </a:lnTo>
                                <a:lnTo>
                                  <a:pt x="3300" y="1124"/>
                                </a:lnTo>
                                <a:lnTo>
                                  <a:pt x="3319" y="1122"/>
                                </a:lnTo>
                                <a:lnTo>
                                  <a:pt x="3339" y="1120"/>
                                </a:lnTo>
                                <a:lnTo>
                                  <a:pt x="3360" y="1119"/>
                                </a:lnTo>
                                <a:lnTo>
                                  <a:pt x="3380" y="1117"/>
                                </a:lnTo>
                                <a:lnTo>
                                  <a:pt x="3400" y="1115"/>
                                </a:lnTo>
                                <a:lnTo>
                                  <a:pt x="3422" y="1113"/>
                                </a:lnTo>
                                <a:lnTo>
                                  <a:pt x="3444" y="1111"/>
                                </a:lnTo>
                                <a:lnTo>
                                  <a:pt x="3465" y="1109"/>
                                </a:lnTo>
                                <a:lnTo>
                                  <a:pt x="3487" y="1107"/>
                                </a:lnTo>
                                <a:lnTo>
                                  <a:pt x="3504" y="1106"/>
                                </a:lnTo>
                                <a:lnTo>
                                  <a:pt x="3521" y="1104"/>
                                </a:lnTo>
                                <a:lnTo>
                                  <a:pt x="3538" y="1103"/>
                                </a:lnTo>
                                <a:lnTo>
                                  <a:pt x="3554" y="1101"/>
                                </a:lnTo>
                                <a:lnTo>
                                  <a:pt x="3569" y="1100"/>
                                </a:lnTo>
                                <a:lnTo>
                                  <a:pt x="3584" y="1099"/>
                                </a:lnTo>
                                <a:lnTo>
                                  <a:pt x="3598" y="1098"/>
                                </a:lnTo>
                                <a:lnTo>
                                  <a:pt x="3613" y="1097"/>
                                </a:lnTo>
                                <a:lnTo>
                                  <a:pt x="3628" y="1096"/>
                                </a:lnTo>
                                <a:lnTo>
                                  <a:pt x="3644" y="1094"/>
                                </a:lnTo>
                                <a:lnTo>
                                  <a:pt x="3659" y="1093"/>
                                </a:lnTo>
                                <a:lnTo>
                                  <a:pt x="3675" y="1092"/>
                                </a:lnTo>
                                <a:lnTo>
                                  <a:pt x="3692" y="1091"/>
                                </a:lnTo>
                                <a:lnTo>
                                  <a:pt x="3710" y="1090"/>
                                </a:lnTo>
                                <a:lnTo>
                                  <a:pt x="3779" y="1086"/>
                                </a:lnTo>
                                <a:lnTo>
                                  <a:pt x="3842" y="1083"/>
                                </a:lnTo>
                                <a:lnTo>
                                  <a:pt x="3896" y="1080"/>
                                </a:lnTo>
                                <a:lnTo>
                                  <a:pt x="3909" y="1080"/>
                                </a:lnTo>
                                <a:lnTo>
                                  <a:pt x="3921" y="1079"/>
                                </a:lnTo>
                                <a:lnTo>
                                  <a:pt x="3933" y="1079"/>
                                </a:lnTo>
                                <a:lnTo>
                                  <a:pt x="3945" y="1079"/>
                                </a:lnTo>
                                <a:lnTo>
                                  <a:pt x="3957" y="1078"/>
                                </a:lnTo>
                                <a:lnTo>
                                  <a:pt x="3969" y="1078"/>
                                </a:lnTo>
                                <a:lnTo>
                                  <a:pt x="3981" y="1078"/>
                                </a:lnTo>
                                <a:lnTo>
                                  <a:pt x="3992" y="1077"/>
                                </a:lnTo>
                                <a:lnTo>
                                  <a:pt x="4001" y="1077"/>
                                </a:lnTo>
                                <a:lnTo>
                                  <a:pt x="4010" y="1077"/>
                                </a:lnTo>
                                <a:lnTo>
                                  <a:pt x="4020" y="1077"/>
                                </a:lnTo>
                                <a:lnTo>
                                  <a:pt x="4027" y="1077"/>
                                </a:lnTo>
                                <a:lnTo>
                                  <a:pt x="4035" y="1077"/>
                                </a:lnTo>
                                <a:lnTo>
                                  <a:pt x="4042" y="1077"/>
                                </a:lnTo>
                                <a:lnTo>
                                  <a:pt x="4046" y="1076"/>
                                </a:lnTo>
                                <a:lnTo>
                                  <a:pt x="4049" y="1076"/>
                                </a:lnTo>
                                <a:lnTo>
                                  <a:pt x="4052" y="1076"/>
                                </a:lnTo>
                                <a:lnTo>
                                  <a:pt x="4049" y="1075"/>
                                </a:lnTo>
                                <a:lnTo>
                                  <a:pt x="4046" y="1074"/>
                                </a:lnTo>
                                <a:lnTo>
                                  <a:pt x="4043" y="1073"/>
                                </a:lnTo>
                                <a:lnTo>
                                  <a:pt x="4038" y="1073"/>
                                </a:lnTo>
                                <a:lnTo>
                                  <a:pt x="4033" y="1072"/>
                                </a:lnTo>
                                <a:lnTo>
                                  <a:pt x="4028" y="1071"/>
                                </a:lnTo>
                                <a:lnTo>
                                  <a:pt x="4016" y="1070"/>
                                </a:lnTo>
                                <a:lnTo>
                                  <a:pt x="4004" y="1069"/>
                                </a:lnTo>
                                <a:lnTo>
                                  <a:pt x="3991" y="1068"/>
                                </a:lnTo>
                                <a:lnTo>
                                  <a:pt x="3920" y="1064"/>
                                </a:lnTo>
                                <a:lnTo>
                                  <a:pt x="3860" y="1062"/>
                                </a:lnTo>
                                <a:lnTo>
                                  <a:pt x="3836" y="1062"/>
                                </a:lnTo>
                                <a:lnTo>
                                  <a:pt x="3813" y="1061"/>
                                </a:lnTo>
                                <a:lnTo>
                                  <a:pt x="3789" y="1061"/>
                                </a:lnTo>
                                <a:lnTo>
                                  <a:pt x="3766" y="1061"/>
                                </a:lnTo>
                                <a:lnTo>
                                  <a:pt x="3747" y="1061"/>
                                </a:lnTo>
                                <a:lnTo>
                                  <a:pt x="3727" y="1061"/>
                                </a:lnTo>
                                <a:lnTo>
                                  <a:pt x="3708" y="1061"/>
                                </a:lnTo>
                                <a:lnTo>
                                  <a:pt x="3689" y="1061"/>
                                </a:lnTo>
                                <a:lnTo>
                                  <a:pt x="3667" y="1062"/>
                                </a:lnTo>
                                <a:lnTo>
                                  <a:pt x="3645" y="1063"/>
                                </a:lnTo>
                                <a:lnTo>
                                  <a:pt x="3624" y="1063"/>
                                </a:lnTo>
                                <a:lnTo>
                                  <a:pt x="3602" y="1064"/>
                                </a:lnTo>
                                <a:lnTo>
                                  <a:pt x="3528" y="1068"/>
                                </a:lnTo>
                                <a:lnTo>
                                  <a:pt x="3485" y="1070"/>
                                </a:lnTo>
                                <a:lnTo>
                                  <a:pt x="3467" y="1072"/>
                                </a:lnTo>
                                <a:lnTo>
                                  <a:pt x="3449" y="1073"/>
                                </a:lnTo>
                                <a:lnTo>
                                  <a:pt x="3430" y="1074"/>
                                </a:lnTo>
                                <a:lnTo>
                                  <a:pt x="3405" y="1076"/>
                                </a:lnTo>
                                <a:lnTo>
                                  <a:pt x="3379" y="1078"/>
                                </a:lnTo>
                                <a:lnTo>
                                  <a:pt x="3353" y="1080"/>
                                </a:lnTo>
                                <a:lnTo>
                                  <a:pt x="3328" y="1082"/>
                                </a:lnTo>
                                <a:lnTo>
                                  <a:pt x="3306" y="1084"/>
                                </a:lnTo>
                                <a:lnTo>
                                  <a:pt x="3284" y="1085"/>
                                </a:lnTo>
                                <a:lnTo>
                                  <a:pt x="3262" y="1087"/>
                                </a:lnTo>
                                <a:lnTo>
                                  <a:pt x="3240" y="1089"/>
                                </a:lnTo>
                                <a:lnTo>
                                  <a:pt x="3215" y="1091"/>
                                </a:lnTo>
                                <a:lnTo>
                                  <a:pt x="3191" y="1093"/>
                                </a:lnTo>
                                <a:lnTo>
                                  <a:pt x="3167" y="1095"/>
                                </a:lnTo>
                                <a:lnTo>
                                  <a:pt x="3142" y="1097"/>
                                </a:lnTo>
                                <a:lnTo>
                                  <a:pt x="3113" y="1099"/>
                                </a:lnTo>
                                <a:lnTo>
                                  <a:pt x="3084" y="1101"/>
                                </a:lnTo>
                                <a:lnTo>
                                  <a:pt x="3054" y="1103"/>
                                </a:lnTo>
                                <a:lnTo>
                                  <a:pt x="3025" y="1105"/>
                                </a:lnTo>
                                <a:lnTo>
                                  <a:pt x="3004" y="1107"/>
                                </a:lnTo>
                                <a:lnTo>
                                  <a:pt x="2982" y="1109"/>
                                </a:lnTo>
                                <a:lnTo>
                                  <a:pt x="2961" y="1110"/>
                                </a:lnTo>
                                <a:lnTo>
                                  <a:pt x="2940" y="1112"/>
                                </a:lnTo>
                                <a:lnTo>
                                  <a:pt x="2913" y="1113"/>
                                </a:lnTo>
                                <a:lnTo>
                                  <a:pt x="2887" y="1115"/>
                                </a:lnTo>
                                <a:lnTo>
                                  <a:pt x="2860" y="1117"/>
                                </a:lnTo>
                                <a:lnTo>
                                  <a:pt x="2833" y="1118"/>
                                </a:lnTo>
                                <a:lnTo>
                                  <a:pt x="2810" y="1119"/>
                                </a:lnTo>
                                <a:lnTo>
                                  <a:pt x="2742" y="1123"/>
                                </a:lnTo>
                                <a:lnTo>
                                  <a:pt x="2675" y="1126"/>
                                </a:lnTo>
                                <a:lnTo>
                                  <a:pt x="2624" y="1128"/>
                                </a:lnTo>
                                <a:lnTo>
                                  <a:pt x="2595" y="1129"/>
                                </a:lnTo>
                                <a:lnTo>
                                  <a:pt x="2567" y="1130"/>
                                </a:lnTo>
                                <a:lnTo>
                                  <a:pt x="2538" y="1130"/>
                                </a:lnTo>
                                <a:lnTo>
                                  <a:pt x="2519" y="1131"/>
                                </a:lnTo>
                                <a:lnTo>
                                  <a:pt x="2434" y="1133"/>
                                </a:lnTo>
                                <a:lnTo>
                                  <a:pt x="2356" y="1134"/>
                                </a:lnTo>
                                <a:lnTo>
                                  <a:pt x="2285" y="1135"/>
                                </a:lnTo>
                                <a:lnTo>
                                  <a:pt x="2238" y="1135"/>
                                </a:lnTo>
                                <a:lnTo>
                                  <a:pt x="2215" y="1136"/>
                                </a:lnTo>
                                <a:lnTo>
                                  <a:pt x="2191" y="1136"/>
                                </a:lnTo>
                                <a:lnTo>
                                  <a:pt x="2168" y="1136"/>
                                </a:lnTo>
                                <a:lnTo>
                                  <a:pt x="2142" y="1136"/>
                                </a:lnTo>
                                <a:lnTo>
                                  <a:pt x="2115" y="1136"/>
                                </a:lnTo>
                                <a:lnTo>
                                  <a:pt x="2089" y="1136"/>
                                </a:lnTo>
                                <a:lnTo>
                                  <a:pt x="2063" y="1136"/>
                                </a:lnTo>
                                <a:lnTo>
                                  <a:pt x="2034" y="1136"/>
                                </a:lnTo>
                                <a:lnTo>
                                  <a:pt x="2006" y="1136"/>
                                </a:lnTo>
                                <a:lnTo>
                                  <a:pt x="1977" y="1135"/>
                                </a:lnTo>
                                <a:lnTo>
                                  <a:pt x="1948" y="1135"/>
                                </a:lnTo>
                                <a:lnTo>
                                  <a:pt x="1924" y="1135"/>
                                </a:lnTo>
                                <a:lnTo>
                                  <a:pt x="1900" y="1135"/>
                                </a:lnTo>
                                <a:lnTo>
                                  <a:pt x="1875" y="1135"/>
                                </a:lnTo>
                                <a:lnTo>
                                  <a:pt x="1851" y="1135"/>
                                </a:lnTo>
                                <a:lnTo>
                                  <a:pt x="1830" y="1134"/>
                                </a:lnTo>
                                <a:lnTo>
                                  <a:pt x="1808" y="1134"/>
                                </a:lnTo>
                                <a:lnTo>
                                  <a:pt x="1787" y="1134"/>
                                </a:lnTo>
                                <a:lnTo>
                                  <a:pt x="1765" y="1134"/>
                                </a:lnTo>
                                <a:lnTo>
                                  <a:pt x="1740" y="1134"/>
                                </a:lnTo>
                                <a:lnTo>
                                  <a:pt x="1714" y="1134"/>
                                </a:lnTo>
                                <a:lnTo>
                                  <a:pt x="1689" y="1133"/>
                                </a:lnTo>
                                <a:lnTo>
                                  <a:pt x="1663" y="1133"/>
                                </a:lnTo>
                                <a:lnTo>
                                  <a:pt x="1635" y="1133"/>
                                </a:lnTo>
                                <a:lnTo>
                                  <a:pt x="1607" y="1133"/>
                                </a:lnTo>
                                <a:lnTo>
                                  <a:pt x="1579" y="1132"/>
                                </a:lnTo>
                                <a:lnTo>
                                  <a:pt x="1550" y="1132"/>
                                </a:lnTo>
                                <a:lnTo>
                                  <a:pt x="1527" y="1132"/>
                                </a:lnTo>
                                <a:lnTo>
                                  <a:pt x="1503" y="1132"/>
                                </a:lnTo>
                                <a:lnTo>
                                  <a:pt x="1479" y="1131"/>
                                </a:lnTo>
                                <a:lnTo>
                                  <a:pt x="1455" y="1131"/>
                                </a:lnTo>
                                <a:lnTo>
                                  <a:pt x="1436" y="1131"/>
                                </a:lnTo>
                                <a:lnTo>
                                  <a:pt x="1416" y="1131"/>
                                </a:lnTo>
                                <a:lnTo>
                                  <a:pt x="1397" y="1131"/>
                                </a:lnTo>
                                <a:lnTo>
                                  <a:pt x="1377" y="1130"/>
                                </a:lnTo>
                                <a:lnTo>
                                  <a:pt x="1355" y="1130"/>
                                </a:lnTo>
                                <a:lnTo>
                                  <a:pt x="1333" y="1130"/>
                                </a:lnTo>
                                <a:lnTo>
                                  <a:pt x="1311" y="1130"/>
                                </a:lnTo>
                                <a:lnTo>
                                  <a:pt x="1289" y="1130"/>
                                </a:lnTo>
                                <a:lnTo>
                                  <a:pt x="1268" y="1130"/>
                                </a:lnTo>
                                <a:lnTo>
                                  <a:pt x="1247" y="1130"/>
                                </a:lnTo>
                                <a:lnTo>
                                  <a:pt x="1226" y="1131"/>
                                </a:lnTo>
                                <a:lnTo>
                                  <a:pt x="1150" y="1131"/>
                                </a:lnTo>
                                <a:lnTo>
                                  <a:pt x="1103" y="1132"/>
                                </a:lnTo>
                                <a:lnTo>
                                  <a:pt x="1088" y="1132"/>
                                </a:lnTo>
                                <a:lnTo>
                                  <a:pt x="1020" y="1134"/>
                                </a:lnTo>
                                <a:lnTo>
                                  <a:pt x="990" y="1135"/>
                                </a:lnTo>
                                <a:lnTo>
                                  <a:pt x="978" y="1135"/>
                                </a:lnTo>
                                <a:lnTo>
                                  <a:pt x="913" y="1137"/>
                                </a:lnTo>
                                <a:lnTo>
                                  <a:pt x="846" y="1141"/>
                                </a:lnTo>
                                <a:lnTo>
                                  <a:pt x="834" y="1141"/>
                                </a:lnTo>
                                <a:lnTo>
                                  <a:pt x="823" y="1142"/>
                                </a:lnTo>
                                <a:lnTo>
                                  <a:pt x="811" y="1143"/>
                                </a:lnTo>
                                <a:lnTo>
                                  <a:pt x="800" y="1143"/>
                                </a:lnTo>
                                <a:lnTo>
                                  <a:pt x="788" y="1144"/>
                                </a:lnTo>
                                <a:lnTo>
                                  <a:pt x="777" y="1145"/>
                                </a:lnTo>
                                <a:lnTo>
                                  <a:pt x="765" y="1146"/>
                                </a:lnTo>
                                <a:lnTo>
                                  <a:pt x="753" y="1147"/>
                                </a:lnTo>
                                <a:lnTo>
                                  <a:pt x="739" y="1148"/>
                                </a:lnTo>
                                <a:lnTo>
                                  <a:pt x="671" y="1155"/>
                                </a:lnTo>
                                <a:lnTo>
                                  <a:pt x="606" y="1162"/>
                                </a:lnTo>
                                <a:lnTo>
                                  <a:pt x="583" y="1164"/>
                                </a:lnTo>
                                <a:lnTo>
                                  <a:pt x="572" y="1165"/>
                                </a:lnTo>
                                <a:lnTo>
                                  <a:pt x="560" y="1167"/>
                                </a:lnTo>
                                <a:lnTo>
                                  <a:pt x="549" y="1168"/>
                                </a:lnTo>
                                <a:lnTo>
                                  <a:pt x="538" y="1169"/>
                                </a:lnTo>
                                <a:lnTo>
                                  <a:pt x="527" y="1170"/>
                                </a:lnTo>
                                <a:lnTo>
                                  <a:pt x="514" y="1172"/>
                                </a:lnTo>
                                <a:lnTo>
                                  <a:pt x="502" y="1173"/>
                                </a:lnTo>
                                <a:lnTo>
                                  <a:pt x="490" y="1175"/>
                                </a:lnTo>
                                <a:lnTo>
                                  <a:pt x="479" y="1176"/>
                                </a:lnTo>
                                <a:lnTo>
                                  <a:pt x="468" y="1177"/>
                                </a:lnTo>
                                <a:lnTo>
                                  <a:pt x="457" y="1179"/>
                                </a:lnTo>
                                <a:lnTo>
                                  <a:pt x="388" y="1188"/>
                                </a:lnTo>
                                <a:lnTo>
                                  <a:pt x="379" y="1190"/>
                                </a:lnTo>
                                <a:lnTo>
                                  <a:pt x="370" y="1191"/>
                                </a:lnTo>
                                <a:lnTo>
                                  <a:pt x="361" y="1193"/>
                                </a:lnTo>
                                <a:lnTo>
                                  <a:pt x="352" y="1194"/>
                                </a:lnTo>
                                <a:lnTo>
                                  <a:pt x="344" y="1196"/>
                                </a:lnTo>
                                <a:lnTo>
                                  <a:pt x="336" y="1198"/>
                                </a:lnTo>
                                <a:lnTo>
                                  <a:pt x="329" y="1200"/>
                                </a:lnTo>
                                <a:lnTo>
                                  <a:pt x="322" y="1202"/>
                                </a:lnTo>
                                <a:lnTo>
                                  <a:pt x="315" y="1203"/>
                                </a:lnTo>
                                <a:lnTo>
                                  <a:pt x="308" y="1206"/>
                                </a:lnTo>
                                <a:lnTo>
                                  <a:pt x="302" y="1209"/>
                                </a:lnTo>
                                <a:lnTo>
                                  <a:pt x="295" y="1212"/>
                                </a:lnTo>
                                <a:lnTo>
                                  <a:pt x="291" y="1215"/>
                                </a:lnTo>
                                <a:lnTo>
                                  <a:pt x="286" y="1219"/>
                                </a:lnTo>
                                <a:lnTo>
                                  <a:pt x="282" y="1222"/>
                                </a:lnTo>
                                <a:lnTo>
                                  <a:pt x="281" y="1227"/>
                                </a:lnTo>
                                <a:lnTo>
                                  <a:pt x="281" y="1232"/>
                                </a:lnTo>
                                <a:lnTo>
                                  <a:pt x="281" y="1237"/>
                                </a:lnTo>
                                <a:lnTo>
                                  <a:pt x="283" y="1242"/>
                                </a:lnTo>
                                <a:lnTo>
                                  <a:pt x="285" y="1247"/>
                                </a:lnTo>
                                <a:lnTo>
                                  <a:pt x="328" y="1288"/>
                                </a:lnTo>
                                <a:lnTo>
                                  <a:pt x="336" y="1294"/>
                                </a:lnTo>
                                <a:lnTo>
                                  <a:pt x="345" y="1299"/>
                                </a:lnTo>
                                <a:lnTo>
                                  <a:pt x="354" y="1304"/>
                                </a:lnTo>
                                <a:lnTo>
                                  <a:pt x="363" y="1309"/>
                                </a:lnTo>
                                <a:lnTo>
                                  <a:pt x="419" y="1336"/>
                                </a:lnTo>
                                <a:lnTo>
                                  <a:pt x="488" y="1361"/>
                                </a:lnTo>
                                <a:lnTo>
                                  <a:pt x="506" y="1367"/>
                                </a:lnTo>
                                <a:lnTo>
                                  <a:pt x="523" y="1373"/>
                                </a:lnTo>
                                <a:lnTo>
                                  <a:pt x="590" y="1395"/>
                                </a:lnTo>
                                <a:lnTo>
                                  <a:pt x="606" y="1400"/>
                                </a:lnTo>
                                <a:lnTo>
                                  <a:pt x="622" y="1405"/>
                                </a:lnTo>
                                <a:lnTo>
                                  <a:pt x="643" y="1411"/>
                                </a:lnTo>
                                <a:lnTo>
                                  <a:pt x="665" y="1417"/>
                                </a:lnTo>
                                <a:lnTo>
                                  <a:pt x="687" y="1423"/>
                                </a:lnTo>
                                <a:lnTo>
                                  <a:pt x="708" y="1429"/>
                                </a:lnTo>
                                <a:lnTo>
                                  <a:pt x="724" y="1433"/>
                                </a:lnTo>
                                <a:lnTo>
                                  <a:pt x="739" y="1437"/>
                                </a:lnTo>
                                <a:lnTo>
                                  <a:pt x="755" y="1441"/>
                                </a:lnTo>
                                <a:lnTo>
                                  <a:pt x="771" y="1446"/>
                                </a:lnTo>
                                <a:lnTo>
                                  <a:pt x="791" y="1450"/>
                                </a:lnTo>
                                <a:lnTo>
                                  <a:pt x="811" y="1455"/>
                                </a:lnTo>
                                <a:lnTo>
                                  <a:pt x="831" y="1459"/>
                                </a:lnTo>
                                <a:lnTo>
                                  <a:pt x="850" y="1464"/>
                                </a:lnTo>
                                <a:lnTo>
                                  <a:pt x="870" y="1468"/>
                                </a:lnTo>
                                <a:lnTo>
                                  <a:pt x="890" y="1472"/>
                                </a:lnTo>
                                <a:lnTo>
                                  <a:pt x="910" y="1476"/>
                                </a:lnTo>
                                <a:lnTo>
                                  <a:pt x="930" y="1480"/>
                                </a:lnTo>
                                <a:lnTo>
                                  <a:pt x="947" y="1483"/>
                                </a:lnTo>
                                <a:lnTo>
                                  <a:pt x="964" y="1486"/>
                                </a:lnTo>
                                <a:lnTo>
                                  <a:pt x="980" y="1490"/>
                                </a:lnTo>
                                <a:lnTo>
                                  <a:pt x="997" y="1493"/>
                                </a:lnTo>
                                <a:lnTo>
                                  <a:pt x="1021" y="1497"/>
                                </a:lnTo>
                                <a:lnTo>
                                  <a:pt x="1046" y="1501"/>
                                </a:lnTo>
                                <a:lnTo>
                                  <a:pt x="1070" y="1505"/>
                                </a:lnTo>
                                <a:lnTo>
                                  <a:pt x="1095" y="1509"/>
                                </a:lnTo>
                                <a:lnTo>
                                  <a:pt x="1113" y="1511"/>
                                </a:lnTo>
                                <a:lnTo>
                                  <a:pt x="1131" y="1514"/>
                                </a:lnTo>
                                <a:lnTo>
                                  <a:pt x="1150" y="1517"/>
                                </a:lnTo>
                                <a:lnTo>
                                  <a:pt x="1168" y="1520"/>
                                </a:lnTo>
                                <a:lnTo>
                                  <a:pt x="1191" y="1523"/>
                                </a:lnTo>
                                <a:lnTo>
                                  <a:pt x="1213" y="1526"/>
                                </a:lnTo>
                                <a:lnTo>
                                  <a:pt x="1236" y="1529"/>
                                </a:lnTo>
                                <a:lnTo>
                                  <a:pt x="1258" y="1532"/>
                                </a:lnTo>
                                <a:lnTo>
                                  <a:pt x="1281" y="1535"/>
                                </a:lnTo>
                                <a:lnTo>
                                  <a:pt x="1305" y="1538"/>
                                </a:lnTo>
                                <a:lnTo>
                                  <a:pt x="1328" y="1541"/>
                                </a:lnTo>
                                <a:lnTo>
                                  <a:pt x="1352" y="1544"/>
                                </a:lnTo>
                                <a:lnTo>
                                  <a:pt x="1371" y="1546"/>
                                </a:lnTo>
                                <a:lnTo>
                                  <a:pt x="1390" y="1548"/>
                                </a:lnTo>
                                <a:lnTo>
                                  <a:pt x="1409" y="1551"/>
                                </a:lnTo>
                                <a:lnTo>
                                  <a:pt x="1428" y="1553"/>
                                </a:lnTo>
                                <a:lnTo>
                                  <a:pt x="1448" y="1555"/>
                                </a:lnTo>
                                <a:lnTo>
                                  <a:pt x="1469" y="1557"/>
                                </a:lnTo>
                                <a:lnTo>
                                  <a:pt x="1489" y="1560"/>
                                </a:lnTo>
                                <a:lnTo>
                                  <a:pt x="1509" y="1562"/>
                                </a:lnTo>
                                <a:lnTo>
                                  <a:pt x="1525" y="1563"/>
                                </a:lnTo>
                                <a:lnTo>
                                  <a:pt x="1541" y="1565"/>
                                </a:lnTo>
                                <a:lnTo>
                                  <a:pt x="1557" y="1567"/>
                                </a:lnTo>
                                <a:lnTo>
                                  <a:pt x="1572" y="1568"/>
                                </a:lnTo>
                                <a:lnTo>
                                  <a:pt x="1593" y="1570"/>
                                </a:lnTo>
                                <a:lnTo>
                                  <a:pt x="1614" y="1572"/>
                                </a:lnTo>
                                <a:lnTo>
                                  <a:pt x="1634" y="1574"/>
                                </a:lnTo>
                                <a:lnTo>
                                  <a:pt x="1655" y="1575"/>
                                </a:lnTo>
                                <a:lnTo>
                                  <a:pt x="1677" y="1577"/>
                                </a:lnTo>
                                <a:lnTo>
                                  <a:pt x="1699" y="1579"/>
                                </a:lnTo>
                                <a:lnTo>
                                  <a:pt x="1720" y="1580"/>
                                </a:lnTo>
                                <a:lnTo>
                                  <a:pt x="1742" y="1582"/>
                                </a:lnTo>
                                <a:lnTo>
                                  <a:pt x="1759" y="1583"/>
                                </a:lnTo>
                                <a:lnTo>
                                  <a:pt x="1776" y="1584"/>
                                </a:lnTo>
                                <a:lnTo>
                                  <a:pt x="1793" y="1585"/>
                                </a:lnTo>
                                <a:lnTo>
                                  <a:pt x="1809" y="1587"/>
                                </a:lnTo>
                                <a:lnTo>
                                  <a:pt x="1830" y="1588"/>
                                </a:lnTo>
                                <a:lnTo>
                                  <a:pt x="1850" y="1589"/>
                                </a:lnTo>
                                <a:lnTo>
                                  <a:pt x="1870" y="1590"/>
                                </a:lnTo>
                                <a:lnTo>
                                  <a:pt x="1890" y="1591"/>
                                </a:lnTo>
                                <a:lnTo>
                                  <a:pt x="1906" y="1591"/>
                                </a:lnTo>
                                <a:lnTo>
                                  <a:pt x="1923" y="1592"/>
                                </a:lnTo>
                                <a:lnTo>
                                  <a:pt x="1939" y="1593"/>
                                </a:lnTo>
                                <a:lnTo>
                                  <a:pt x="1955" y="1594"/>
                                </a:lnTo>
                                <a:lnTo>
                                  <a:pt x="1974" y="1594"/>
                                </a:lnTo>
                                <a:lnTo>
                                  <a:pt x="1992" y="1595"/>
                                </a:lnTo>
                                <a:lnTo>
                                  <a:pt x="2010" y="1596"/>
                                </a:lnTo>
                                <a:lnTo>
                                  <a:pt x="2029" y="1597"/>
                                </a:lnTo>
                                <a:lnTo>
                                  <a:pt x="2049" y="1597"/>
                                </a:lnTo>
                                <a:lnTo>
                                  <a:pt x="2122" y="1599"/>
                                </a:lnTo>
                                <a:lnTo>
                                  <a:pt x="2185" y="1600"/>
                                </a:lnTo>
                                <a:lnTo>
                                  <a:pt x="2204" y="1600"/>
                                </a:lnTo>
                                <a:lnTo>
                                  <a:pt x="2223" y="1601"/>
                                </a:lnTo>
                                <a:lnTo>
                                  <a:pt x="2243" y="1601"/>
                                </a:lnTo>
                                <a:lnTo>
                                  <a:pt x="2259" y="1601"/>
                                </a:lnTo>
                                <a:lnTo>
                                  <a:pt x="2275" y="1601"/>
                                </a:lnTo>
                                <a:lnTo>
                                  <a:pt x="2291" y="1601"/>
                                </a:lnTo>
                                <a:lnTo>
                                  <a:pt x="2307" y="1601"/>
                                </a:lnTo>
                                <a:lnTo>
                                  <a:pt x="2324" y="1602"/>
                                </a:lnTo>
                                <a:lnTo>
                                  <a:pt x="2342" y="1602"/>
                                </a:lnTo>
                                <a:lnTo>
                                  <a:pt x="2360" y="1602"/>
                                </a:lnTo>
                                <a:lnTo>
                                  <a:pt x="2377" y="1602"/>
                                </a:lnTo>
                                <a:lnTo>
                                  <a:pt x="2397" y="1602"/>
                                </a:lnTo>
                                <a:lnTo>
                                  <a:pt x="2416" y="1602"/>
                                </a:lnTo>
                                <a:lnTo>
                                  <a:pt x="2436" y="1603"/>
                                </a:lnTo>
                                <a:lnTo>
                                  <a:pt x="2455" y="1603"/>
                                </a:lnTo>
                                <a:lnTo>
                                  <a:pt x="2469" y="1603"/>
                                </a:lnTo>
                                <a:lnTo>
                                  <a:pt x="2483" y="1603"/>
                                </a:lnTo>
                                <a:lnTo>
                                  <a:pt x="2497" y="1603"/>
                                </a:lnTo>
                                <a:lnTo>
                                  <a:pt x="2511" y="1603"/>
                                </a:lnTo>
                                <a:lnTo>
                                  <a:pt x="2530" y="1603"/>
                                </a:lnTo>
                                <a:lnTo>
                                  <a:pt x="2548" y="1603"/>
                                </a:lnTo>
                                <a:lnTo>
                                  <a:pt x="2566" y="1603"/>
                                </a:lnTo>
                                <a:lnTo>
                                  <a:pt x="2585" y="1603"/>
                                </a:lnTo>
                                <a:lnTo>
                                  <a:pt x="2601" y="1603"/>
                                </a:lnTo>
                                <a:lnTo>
                                  <a:pt x="2616" y="1602"/>
                                </a:lnTo>
                                <a:lnTo>
                                  <a:pt x="2632" y="1602"/>
                                </a:lnTo>
                                <a:lnTo>
                                  <a:pt x="2648" y="1602"/>
                                </a:lnTo>
                                <a:lnTo>
                                  <a:pt x="2664" y="1602"/>
                                </a:lnTo>
                                <a:lnTo>
                                  <a:pt x="2680" y="1602"/>
                                </a:lnTo>
                                <a:lnTo>
                                  <a:pt x="2696" y="1602"/>
                                </a:lnTo>
                                <a:lnTo>
                                  <a:pt x="2712" y="1601"/>
                                </a:lnTo>
                                <a:lnTo>
                                  <a:pt x="2730" y="1601"/>
                                </a:lnTo>
                                <a:lnTo>
                                  <a:pt x="2749" y="1601"/>
                                </a:lnTo>
                                <a:lnTo>
                                  <a:pt x="2768" y="1601"/>
                                </a:lnTo>
                                <a:lnTo>
                                  <a:pt x="2787" y="1601"/>
                                </a:lnTo>
                                <a:lnTo>
                                  <a:pt x="2811" y="1600"/>
                                </a:lnTo>
                                <a:lnTo>
                                  <a:pt x="2835" y="1600"/>
                                </a:lnTo>
                                <a:lnTo>
                                  <a:pt x="2858" y="1600"/>
                                </a:lnTo>
                                <a:lnTo>
                                  <a:pt x="2882" y="1600"/>
                                </a:lnTo>
                                <a:lnTo>
                                  <a:pt x="2902" y="1600"/>
                                </a:lnTo>
                                <a:lnTo>
                                  <a:pt x="2922" y="1600"/>
                                </a:lnTo>
                                <a:lnTo>
                                  <a:pt x="2941" y="1600"/>
                                </a:lnTo>
                                <a:lnTo>
                                  <a:pt x="2961" y="1600"/>
                                </a:lnTo>
                                <a:lnTo>
                                  <a:pt x="2979" y="1600"/>
                                </a:lnTo>
                                <a:lnTo>
                                  <a:pt x="2997" y="1600"/>
                                </a:lnTo>
                                <a:lnTo>
                                  <a:pt x="3015" y="1600"/>
                                </a:lnTo>
                                <a:lnTo>
                                  <a:pt x="3033" y="1600"/>
                                </a:lnTo>
                                <a:lnTo>
                                  <a:pt x="3054" y="1600"/>
                                </a:lnTo>
                                <a:lnTo>
                                  <a:pt x="3075" y="1600"/>
                                </a:lnTo>
                                <a:lnTo>
                                  <a:pt x="3097" y="1599"/>
                                </a:lnTo>
                                <a:lnTo>
                                  <a:pt x="3118" y="1599"/>
                                </a:lnTo>
                                <a:lnTo>
                                  <a:pt x="3141" y="1600"/>
                                </a:lnTo>
                                <a:lnTo>
                                  <a:pt x="3165" y="1600"/>
                                </a:lnTo>
                                <a:lnTo>
                                  <a:pt x="3188" y="1600"/>
                                </a:lnTo>
                                <a:lnTo>
                                  <a:pt x="3212" y="1600"/>
                                </a:lnTo>
                                <a:lnTo>
                                  <a:pt x="3232" y="1600"/>
                                </a:lnTo>
                                <a:lnTo>
                                  <a:pt x="3253" y="1600"/>
                                </a:lnTo>
                                <a:lnTo>
                                  <a:pt x="3273" y="1600"/>
                                </a:lnTo>
                                <a:lnTo>
                                  <a:pt x="3293" y="1600"/>
                                </a:lnTo>
                                <a:lnTo>
                                  <a:pt x="3311" y="1600"/>
                                </a:lnTo>
                                <a:lnTo>
                                  <a:pt x="3329" y="1601"/>
                                </a:lnTo>
                                <a:lnTo>
                                  <a:pt x="3347" y="1601"/>
                                </a:lnTo>
                                <a:lnTo>
                                  <a:pt x="3365" y="1601"/>
                                </a:lnTo>
                                <a:lnTo>
                                  <a:pt x="3429" y="1602"/>
                                </a:lnTo>
                                <a:lnTo>
                                  <a:pt x="3498" y="1603"/>
                                </a:lnTo>
                                <a:lnTo>
                                  <a:pt x="3565" y="1604"/>
                                </a:lnTo>
                                <a:lnTo>
                                  <a:pt x="3586" y="1604"/>
                                </a:lnTo>
                                <a:lnTo>
                                  <a:pt x="3606" y="1605"/>
                                </a:lnTo>
                                <a:lnTo>
                                  <a:pt x="3627" y="1605"/>
                                </a:lnTo>
                                <a:lnTo>
                                  <a:pt x="3644" y="1605"/>
                                </a:lnTo>
                                <a:lnTo>
                                  <a:pt x="3662" y="1606"/>
                                </a:lnTo>
                                <a:lnTo>
                                  <a:pt x="3679" y="1606"/>
                                </a:lnTo>
                                <a:lnTo>
                                  <a:pt x="3697" y="1606"/>
                                </a:lnTo>
                                <a:lnTo>
                                  <a:pt x="3718" y="1607"/>
                                </a:lnTo>
                                <a:lnTo>
                                  <a:pt x="3740" y="1608"/>
                                </a:lnTo>
                                <a:lnTo>
                                  <a:pt x="3761" y="1608"/>
                                </a:lnTo>
                                <a:lnTo>
                                  <a:pt x="3782" y="1609"/>
                                </a:lnTo>
                                <a:lnTo>
                                  <a:pt x="3805" y="1610"/>
                                </a:lnTo>
                                <a:lnTo>
                                  <a:pt x="3828" y="1611"/>
                                </a:lnTo>
                                <a:lnTo>
                                  <a:pt x="3851" y="1612"/>
                                </a:lnTo>
                                <a:lnTo>
                                  <a:pt x="3874" y="1613"/>
                                </a:lnTo>
                                <a:lnTo>
                                  <a:pt x="3894" y="1614"/>
                                </a:lnTo>
                                <a:lnTo>
                                  <a:pt x="3915" y="1615"/>
                                </a:lnTo>
                                <a:lnTo>
                                  <a:pt x="3935" y="1615"/>
                                </a:lnTo>
                                <a:lnTo>
                                  <a:pt x="3956" y="1616"/>
                                </a:lnTo>
                                <a:lnTo>
                                  <a:pt x="3972" y="1617"/>
                                </a:lnTo>
                                <a:lnTo>
                                  <a:pt x="3989" y="1618"/>
                                </a:lnTo>
                                <a:lnTo>
                                  <a:pt x="4006" y="1619"/>
                                </a:lnTo>
                                <a:lnTo>
                                  <a:pt x="4023" y="1620"/>
                                </a:lnTo>
                                <a:lnTo>
                                  <a:pt x="4042" y="1621"/>
                                </a:lnTo>
                                <a:lnTo>
                                  <a:pt x="4061" y="1622"/>
                                </a:lnTo>
                                <a:lnTo>
                                  <a:pt x="4080" y="1623"/>
                                </a:lnTo>
                                <a:lnTo>
                                  <a:pt x="4099" y="1624"/>
                                </a:lnTo>
                                <a:lnTo>
                                  <a:pt x="4112" y="1624"/>
                                </a:lnTo>
                                <a:lnTo>
                                  <a:pt x="4126" y="1625"/>
                                </a:lnTo>
                                <a:lnTo>
                                  <a:pt x="4139" y="1626"/>
                                </a:lnTo>
                                <a:lnTo>
                                  <a:pt x="4153" y="1626"/>
                                </a:lnTo>
                                <a:lnTo>
                                  <a:pt x="4170" y="1627"/>
                                </a:lnTo>
                                <a:lnTo>
                                  <a:pt x="4187" y="1628"/>
                                </a:lnTo>
                                <a:lnTo>
                                  <a:pt x="4205" y="1629"/>
                                </a:lnTo>
                                <a:lnTo>
                                  <a:pt x="4222" y="1630"/>
                                </a:lnTo>
                                <a:lnTo>
                                  <a:pt x="4237" y="1630"/>
                                </a:lnTo>
                                <a:lnTo>
                                  <a:pt x="4253" y="1631"/>
                                </a:lnTo>
                                <a:lnTo>
                                  <a:pt x="4268" y="1632"/>
                                </a:lnTo>
                                <a:lnTo>
                                  <a:pt x="4284" y="1633"/>
                                </a:lnTo>
                                <a:lnTo>
                                  <a:pt x="4296" y="1633"/>
                                </a:lnTo>
                                <a:lnTo>
                                  <a:pt x="4308" y="1634"/>
                                </a:lnTo>
                                <a:lnTo>
                                  <a:pt x="4320" y="1634"/>
                                </a:lnTo>
                                <a:lnTo>
                                  <a:pt x="4333" y="1635"/>
                                </a:lnTo>
                                <a:lnTo>
                                  <a:pt x="4347" y="1635"/>
                                </a:lnTo>
                                <a:lnTo>
                                  <a:pt x="4362" y="1636"/>
                                </a:lnTo>
                                <a:lnTo>
                                  <a:pt x="4423" y="1639"/>
                                </a:lnTo>
                                <a:lnTo>
                                  <a:pt x="4489" y="1641"/>
                                </a:lnTo>
                                <a:lnTo>
                                  <a:pt x="4504" y="1641"/>
                                </a:lnTo>
                                <a:lnTo>
                                  <a:pt x="4518" y="1642"/>
                                </a:lnTo>
                                <a:lnTo>
                                  <a:pt x="4532" y="1642"/>
                                </a:lnTo>
                                <a:lnTo>
                                  <a:pt x="4546" y="1643"/>
                                </a:lnTo>
                                <a:lnTo>
                                  <a:pt x="4557" y="1643"/>
                                </a:lnTo>
                                <a:lnTo>
                                  <a:pt x="4569" y="1644"/>
                                </a:lnTo>
                                <a:lnTo>
                                  <a:pt x="4580" y="1644"/>
                                </a:lnTo>
                                <a:lnTo>
                                  <a:pt x="4592" y="1644"/>
                                </a:lnTo>
                                <a:lnTo>
                                  <a:pt x="4607" y="1645"/>
                                </a:lnTo>
                                <a:lnTo>
                                  <a:pt x="4622" y="1645"/>
                                </a:lnTo>
                                <a:lnTo>
                                  <a:pt x="4637" y="1646"/>
                                </a:lnTo>
                                <a:lnTo>
                                  <a:pt x="4652" y="1646"/>
                                </a:lnTo>
                                <a:lnTo>
                                  <a:pt x="4663" y="1647"/>
                                </a:lnTo>
                                <a:lnTo>
                                  <a:pt x="4675" y="1647"/>
                                </a:lnTo>
                                <a:lnTo>
                                  <a:pt x="4686" y="1648"/>
                                </a:lnTo>
                                <a:lnTo>
                                  <a:pt x="4698" y="1648"/>
                                </a:lnTo>
                                <a:lnTo>
                                  <a:pt x="4710" y="1649"/>
                                </a:lnTo>
                                <a:lnTo>
                                  <a:pt x="4722" y="1649"/>
                                </a:lnTo>
                                <a:lnTo>
                                  <a:pt x="4735" y="1649"/>
                                </a:lnTo>
                                <a:lnTo>
                                  <a:pt x="4800" y="1652"/>
                                </a:lnTo>
                                <a:lnTo>
                                  <a:pt x="4810" y="1652"/>
                                </a:lnTo>
                                <a:lnTo>
                                  <a:pt x="4820" y="1653"/>
                                </a:lnTo>
                                <a:lnTo>
                                  <a:pt x="4830" y="1653"/>
                                </a:lnTo>
                                <a:lnTo>
                                  <a:pt x="4840" y="1653"/>
                                </a:lnTo>
                                <a:lnTo>
                                  <a:pt x="4852" y="1654"/>
                                </a:lnTo>
                                <a:lnTo>
                                  <a:pt x="4865" y="1654"/>
                                </a:lnTo>
                                <a:lnTo>
                                  <a:pt x="4878" y="1654"/>
                                </a:lnTo>
                                <a:lnTo>
                                  <a:pt x="4890" y="1654"/>
                                </a:lnTo>
                                <a:lnTo>
                                  <a:pt x="4900" y="1655"/>
                                </a:lnTo>
                                <a:lnTo>
                                  <a:pt x="4911" y="1655"/>
                                </a:lnTo>
                                <a:lnTo>
                                  <a:pt x="4921" y="1655"/>
                                </a:lnTo>
                                <a:lnTo>
                                  <a:pt x="4932" y="1655"/>
                                </a:lnTo>
                                <a:lnTo>
                                  <a:pt x="4944" y="1655"/>
                                </a:lnTo>
                                <a:lnTo>
                                  <a:pt x="4956" y="1656"/>
                                </a:lnTo>
                                <a:lnTo>
                                  <a:pt x="4968" y="1656"/>
                                </a:lnTo>
                                <a:lnTo>
                                  <a:pt x="4981" y="1656"/>
                                </a:lnTo>
                                <a:lnTo>
                                  <a:pt x="5048" y="1657"/>
                                </a:lnTo>
                                <a:lnTo>
                                  <a:pt x="5058" y="1657"/>
                                </a:lnTo>
                                <a:lnTo>
                                  <a:pt x="5069" y="1657"/>
                                </a:lnTo>
                                <a:lnTo>
                                  <a:pt x="5080" y="1657"/>
                                </a:lnTo>
                                <a:lnTo>
                                  <a:pt x="5092" y="1657"/>
                                </a:lnTo>
                                <a:lnTo>
                                  <a:pt x="5104" y="1657"/>
                                </a:lnTo>
                                <a:lnTo>
                                  <a:pt x="5116" y="1657"/>
                                </a:lnTo>
                                <a:lnTo>
                                  <a:pt x="5128" y="1657"/>
                                </a:lnTo>
                                <a:lnTo>
                                  <a:pt x="5139" y="1657"/>
                                </a:lnTo>
                                <a:lnTo>
                                  <a:pt x="5149" y="1657"/>
                                </a:lnTo>
                                <a:lnTo>
                                  <a:pt x="5160" y="1657"/>
                                </a:lnTo>
                                <a:lnTo>
                                  <a:pt x="5171" y="1657"/>
                                </a:lnTo>
                                <a:lnTo>
                                  <a:pt x="5182" y="1657"/>
                                </a:lnTo>
                                <a:lnTo>
                                  <a:pt x="5194" y="1657"/>
                                </a:lnTo>
                                <a:lnTo>
                                  <a:pt x="5206" y="1657"/>
                                </a:lnTo>
                                <a:lnTo>
                                  <a:pt x="5218" y="1657"/>
                                </a:lnTo>
                                <a:lnTo>
                                  <a:pt x="5231" y="1657"/>
                                </a:lnTo>
                                <a:lnTo>
                                  <a:pt x="5305" y="1657"/>
                                </a:lnTo>
                                <a:lnTo>
                                  <a:pt x="5322" y="1657"/>
                                </a:lnTo>
                                <a:lnTo>
                                  <a:pt x="5339" y="1657"/>
                                </a:lnTo>
                                <a:lnTo>
                                  <a:pt x="5353" y="1657"/>
                                </a:lnTo>
                                <a:lnTo>
                                  <a:pt x="5366" y="1657"/>
                                </a:lnTo>
                                <a:lnTo>
                                  <a:pt x="5380" y="1658"/>
                                </a:lnTo>
                                <a:lnTo>
                                  <a:pt x="5393" y="1658"/>
                                </a:lnTo>
                                <a:lnTo>
                                  <a:pt x="5406" y="1658"/>
                                </a:lnTo>
                                <a:lnTo>
                                  <a:pt x="5419" y="1658"/>
                                </a:lnTo>
                                <a:lnTo>
                                  <a:pt x="5431" y="1658"/>
                                </a:lnTo>
                                <a:lnTo>
                                  <a:pt x="5444" y="1658"/>
                                </a:lnTo>
                                <a:lnTo>
                                  <a:pt x="5458" y="1658"/>
                                </a:lnTo>
                                <a:lnTo>
                                  <a:pt x="5472" y="1658"/>
                                </a:lnTo>
                                <a:lnTo>
                                  <a:pt x="5486" y="1659"/>
                                </a:lnTo>
                                <a:lnTo>
                                  <a:pt x="5501" y="1659"/>
                                </a:lnTo>
                                <a:lnTo>
                                  <a:pt x="5517" y="1659"/>
                                </a:lnTo>
                                <a:lnTo>
                                  <a:pt x="5532" y="1660"/>
                                </a:lnTo>
                                <a:lnTo>
                                  <a:pt x="5548" y="1660"/>
                                </a:lnTo>
                                <a:lnTo>
                                  <a:pt x="5564" y="1661"/>
                                </a:lnTo>
                                <a:lnTo>
                                  <a:pt x="5578" y="1661"/>
                                </a:lnTo>
                                <a:lnTo>
                                  <a:pt x="5591" y="1662"/>
                                </a:lnTo>
                                <a:lnTo>
                                  <a:pt x="5604" y="1662"/>
                                </a:lnTo>
                                <a:lnTo>
                                  <a:pt x="5666" y="1664"/>
                                </a:lnTo>
                                <a:lnTo>
                                  <a:pt x="5694" y="1665"/>
                                </a:lnTo>
                                <a:lnTo>
                                  <a:pt x="5708" y="1666"/>
                                </a:lnTo>
                                <a:lnTo>
                                  <a:pt x="5779" y="1669"/>
                                </a:lnTo>
                                <a:lnTo>
                                  <a:pt x="5804" y="1670"/>
                                </a:lnTo>
                                <a:lnTo>
                                  <a:pt x="5816" y="1671"/>
                                </a:lnTo>
                                <a:lnTo>
                                  <a:pt x="5828" y="1671"/>
                                </a:lnTo>
                                <a:lnTo>
                                  <a:pt x="5839" y="1672"/>
                                </a:lnTo>
                                <a:lnTo>
                                  <a:pt x="5850" y="1672"/>
                                </a:lnTo>
                                <a:lnTo>
                                  <a:pt x="5921" y="1676"/>
                                </a:lnTo>
                                <a:lnTo>
                                  <a:pt x="5934" y="1676"/>
                                </a:lnTo>
                                <a:lnTo>
                                  <a:pt x="5947" y="1677"/>
                                </a:lnTo>
                                <a:lnTo>
                                  <a:pt x="5960" y="1677"/>
                                </a:lnTo>
                                <a:lnTo>
                                  <a:pt x="5973" y="1677"/>
                                </a:lnTo>
                                <a:lnTo>
                                  <a:pt x="5985" y="1678"/>
                                </a:lnTo>
                                <a:lnTo>
                                  <a:pt x="5997" y="1678"/>
                                </a:lnTo>
                                <a:lnTo>
                                  <a:pt x="6009" y="1678"/>
                                </a:lnTo>
                                <a:lnTo>
                                  <a:pt x="6021" y="1679"/>
                                </a:lnTo>
                                <a:lnTo>
                                  <a:pt x="6031" y="1679"/>
                                </a:lnTo>
                                <a:lnTo>
                                  <a:pt x="6041" y="1679"/>
                                </a:lnTo>
                                <a:lnTo>
                                  <a:pt x="6052" y="1679"/>
                                </a:lnTo>
                                <a:lnTo>
                                  <a:pt x="6062" y="1680"/>
                                </a:lnTo>
                                <a:lnTo>
                                  <a:pt x="6074" y="1680"/>
                                </a:lnTo>
                                <a:lnTo>
                                  <a:pt x="6086" y="1680"/>
                                </a:lnTo>
                                <a:lnTo>
                                  <a:pt x="6098" y="1680"/>
                                </a:lnTo>
                                <a:lnTo>
                                  <a:pt x="6110" y="1680"/>
                                </a:lnTo>
                                <a:lnTo>
                                  <a:pt x="6123" y="1680"/>
                                </a:lnTo>
                                <a:lnTo>
                                  <a:pt x="6136" y="1681"/>
                                </a:lnTo>
                                <a:lnTo>
                                  <a:pt x="6149" y="1681"/>
                                </a:lnTo>
                                <a:lnTo>
                                  <a:pt x="6162" y="1681"/>
                                </a:lnTo>
                                <a:lnTo>
                                  <a:pt x="6173" y="1681"/>
                                </a:lnTo>
                                <a:lnTo>
                                  <a:pt x="6185" y="1681"/>
                                </a:lnTo>
                                <a:lnTo>
                                  <a:pt x="6197" y="1681"/>
                                </a:lnTo>
                                <a:lnTo>
                                  <a:pt x="6209" y="1681"/>
                                </a:lnTo>
                                <a:lnTo>
                                  <a:pt x="6221" y="1681"/>
                                </a:lnTo>
                                <a:lnTo>
                                  <a:pt x="6234" y="1681"/>
                                </a:lnTo>
                                <a:lnTo>
                                  <a:pt x="6297" y="1680"/>
                                </a:lnTo>
                                <a:lnTo>
                                  <a:pt x="6324" y="1679"/>
                                </a:lnTo>
                                <a:lnTo>
                                  <a:pt x="6337" y="1679"/>
                                </a:lnTo>
                                <a:lnTo>
                                  <a:pt x="6351" y="1679"/>
                                </a:lnTo>
                                <a:lnTo>
                                  <a:pt x="6363" y="1678"/>
                                </a:lnTo>
                                <a:lnTo>
                                  <a:pt x="6375" y="1678"/>
                                </a:lnTo>
                                <a:lnTo>
                                  <a:pt x="6387" y="1678"/>
                                </a:lnTo>
                                <a:lnTo>
                                  <a:pt x="6399" y="1677"/>
                                </a:lnTo>
                                <a:lnTo>
                                  <a:pt x="6412" y="1677"/>
                                </a:lnTo>
                                <a:lnTo>
                                  <a:pt x="6483" y="1674"/>
                                </a:lnTo>
                                <a:lnTo>
                                  <a:pt x="6540" y="1671"/>
                                </a:lnTo>
                                <a:lnTo>
                                  <a:pt x="6553" y="1670"/>
                                </a:lnTo>
                                <a:lnTo>
                                  <a:pt x="6566" y="1669"/>
                                </a:lnTo>
                                <a:lnTo>
                                  <a:pt x="6579" y="1668"/>
                                </a:lnTo>
                                <a:lnTo>
                                  <a:pt x="6592" y="1667"/>
                                </a:lnTo>
                                <a:lnTo>
                                  <a:pt x="6602" y="1667"/>
                                </a:lnTo>
                                <a:lnTo>
                                  <a:pt x="6612" y="1666"/>
                                </a:lnTo>
                                <a:lnTo>
                                  <a:pt x="6623" y="1665"/>
                                </a:lnTo>
                                <a:lnTo>
                                  <a:pt x="6636" y="1664"/>
                                </a:lnTo>
                                <a:lnTo>
                                  <a:pt x="6649" y="1663"/>
                                </a:lnTo>
                                <a:lnTo>
                                  <a:pt x="6663" y="1662"/>
                                </a:lnTo>
                                <a:lnTo>
                                  <a:pt x="6674" y="1661"/>
                                </a:lnTo>
                                <a:lnTo>
                                  <a:pt x="6686" y="1660"/>
                                </a:lnTo>
                                <a:lnTo>
                                  <a:pt x="6697" y="1659"/>
                                </a:lnTo>
                                <a:lnTo>
                                  <a:pt x="6710" y="1658"/>
                                </a:lnTo>
                                <a:lnTo>
                                  <a:pt x="6723" y="1657"/>
                                </a:lnTo>
                                <a:lnTo>
                                  <a:pt x="6736" y="1656"/>
                                </a:lnTo>
                                <a:lnTo>
                                  <a:pt x="6749" y="1655"/>
                                </a:lnTo>
                                <a:lnTo>
                                  <a:pt x="6760" y="1654"/>
                                </a:lnTo>
                                <a:lnTo>
                                  <a:pt x="6771" y="1653"/>
                                </a:lnTo>
                                <a:lnTo>
                                  <a:pt x="6782" y="1652"/>
                                </a:lnTo>
                                <a:lnTo>
                                  <a:pt x="6793" y="1651"/>
                                </a:lnTo>
                                <a:lnTo>
                                  <a:pt x="6805" y="1650"/>
                                </a:lnTo>
                                <a:lnTo>
                                  <a:pt x="6816" y="1648"/>
                                </a:lnTo>
                                <a:lnTo>
                                  <a:pt x="6828" y="1647"/>
                                </a:lnTo>
                                <a:lnTo>
                                  <a:pt x="6840" y="1646"/>
                                </a:lnTo>
                                <a:lnTo>
                                  <a:pt x="6851" y="1645"/>
                                </a:lnTo>
                                <a:lnTo>
                                  <a:pt x="6861" y="1644"/>
                                </a:lnTo>
                                <a:lnTo>
                                  <a:pt x="6872" y="1643"/>
                                </a:lnTo>
                                <a:lnTo>
                                  <a:pt x="6882" y="1641"/>
                                </a:lnTo>
                                <a:lnTo>
                                  <a:pt x="6894" y="1640"/>
                                </a:lnTo>
                                <a:lnTo>
                                  <a:pt x="6905" y="1639"/>
                                </a:lnTo>
                                <a:lnTo>
                                  <a:pt x="6916" y="1637"/>
                                </a:lnTo>
                                <a:lnTo>
                                  <a:pt x="6927" y="1636"/>
                                </a:lnTo>
                                <a:lnTo>
                                  <a:pt x="6941" y="1634"/>
                                </a:lnTo>
                                <a:lnTo>
                                  <a:pt x="6954" y="1633"/>
                                </a:lnTo>
                                <a:lnTo>
                                  <a:pt x="6967" y="1631"/>
                                </a:lnTo>
                                <a:lnTo>
                                  <a:pt x="6980" y="1629"/>
                                </a:lnTo>
                                <a:lnTo>
                                  <a:pt x="6991" y="1628"/>
                                </a:lnTo>
                                <a:lnTo>
                                  <a:pt x="7001" y="1627"/>
                                </a:lnTo>
                                <a:lnTo>
                                  <a:pt x="7062" y="1620"/>
                                </a:lnTo>
                                <a:lnTo>
                                  <a:pt x="7095" y="1616"/>
                                </a:lnTo>
                                <a:lnTo>
                                  <a:pt x="7107" y="1615"/>
                                </a:lnTo>
                                <a:lnTo>
                                  <a:pt x="7121" y="1614"/>
                                </a:lnTo>
                                <a:lnTo>
                                  <a:pt x="7135" y="1613"/>
                                </a:lnTo>
                                <a:lnTo>
                                  <a:pt x="7149" y="1612"/>
                                </a:lnTo>
                                <a:lnTo>
                                  <a:pt x="7163" y="1611"/>
                                </a:lnTo>
                                <a:lnTo>
                                  <a:pt x="7174" y="1610"/>
                                </a:lnTo>
                                <a:lnTo>
                                  <a:pt x="7186" y="1610"/>
                                </a:lnTo>
                                <a:lnTo>
                                  <a:pt x="7197" y="1609"/>
                                </a:lnTo>
                                <a:lnTo>
                                  <a:pt x="7208" y="1608"/>
                                </a:lnTo>
                                <a:lnTo>
                                  <a:pt x="7261" y="1606"/>
                                </a:lnTo>
                                <a:lnTo>
                                  <a:pt x="7273" y="1606"/>
                                </a:lnTo>
                                <a:lnTo>
                                  <a:pt x="7284" y="1606"/>
                                </a:lnTo>
                                <a:lnTo>
                                  <a:pt x="7296" y="1605"/>
                                </a:lnTo>
                                <a:lnTo>
                                  <a:pt x="7309" y="1605"/>
                                </a:lnTo>
                                <a:lnTo>
                                  <a:pt x="7322" y="1605"/>
                                </a:lnTo>
                                <a:lnTo>
                                  <a:pt x="7334" y="1605"/>
                                </a:lnTo>
                                <a:lnTo>
                                  <a:pt x="7347" y="1605"/>
                                </a:lnTo>
                                <a:lnTo>
                                  <a:pt x="7358" y="1605"/>
                                </a:lnTo>
                                <a:lnTo>
                                  <a:pt x="7369" y="1605"/>
                                </a:lnTo>
                                <a:lnTo>
                                  <a:pt x="7379" y="1605"/>
                                </a:lnTo>
                                <a:lnTo>
                                  <a:pt x="7390" y="1606"/>
                                </a:lnTo>
                                <a:lnTo>
                                  <a:pt x="7402" y="1606"/>
                                </a:lnTo>
                                <a:lnTo>
                                  <a:pt x="7415" y="1606"/>
                                </a:lnTo>
                                <a:lnTo>
                                  <a:pt x="7428" y="1606"/>
                                </a:lnTo>
                                <a:lnTo>
                                  <a:pt x="7439" y="1606"/>
                                </a:lnTo>
                                <a:lnTo>
                                  <a:pt x="7450" y="1607"/>
                                </a:lnTo>
                                <a:lnTo>
                                  <a:pt x="7461" y="1607"/>
                                </a:lnTo>
                                <a:lnTo>
                                  <a:pt x="7472" y="1607"/>
                                </a:lnTo>
                                <a:lnTo>
                                  <a:pt x="7485" y="1608"/>
                                </a:lnTo>
                                <a:lnTo>
                                  <a:pt x="7497" y="1608"/>
                                </a:lnTo>
                                <a:lnTo>
                                  <a:pt x="7565" y="1611"/>
                                </a:lnTo>
                                <a:lnTo>
                                  <a:pt x="7590" y="1611"/>
                                </a:lnTo>
                                <a:lnTo>
                                  <a:pt x="7603" y="1612"/>
                                </a:lnTo>
                                <a:lnTo>
                                  <a:pt x="7614" y="1612"/>
                                </a:lnTo>
                                <a:lnTo>
                                  <a:pt x="7625" y="1612"/>
                                </a:lnTo>
                                <a:lnTo>
                                  <a:pt x="7636" y="1613"/>
                                </a:lnTo>
                                <a:lnTo>
                                  <a:pt x="7648" y="1613"/>
                                </a:lnTo>
                                <a:lnTo>
                                  <a:pt x="7660" y="1613"/>
                                </a:lnTo>
                                <a:lnTo>
                                  <a:pt x="7672" y="1613"/>
                                </a:lnTo>
                                <a:lnTo>
                                  <a:pt x="7684" y="1613"/>
                                </a:lnTo>
                                <a:lnTo>
                                  <a:pt x="7696" y="1613"/>
                                </a:lnTo>
                                <a:lnTo>
                                  <a:pt x="7707" y="1614"/>
                                </a:lnTo>
                                <a:lnTo>
                                  <a:pt x="7718" y="1614"/>
                                </a:lnTo>
                                <a:lnTo>
                                  <a:pt x="7728" y="1614"/>
                                </a:lnTo>
                                <a:lnTo>
                                  <a:pt x="7739" y="1614"/>
                                </a:lnTo>
                                <a:lnTo>
                                  <a:pt x="7751" y="1614"/>
                                </a:lnTo>
                                <a:lnTo>
                                  <a:pt x="7763" y="1613"/>
                                </a:lnTo>
                                <a:lnTo>
                                  <a:pt x="7775" y="1613"/>
                                </a:lnTo>
                                <a:lnTo>
                                  <a:pt x="7788" y="1613"/>
                                </a:lnTo>
                                <a:lnTo>
                                  <a:pt x="7801" y="1613"/>
                                </a:lnTo>
                                <a:lnTo>
                                  <a:pt x="7814" y="1613"/>
                                </a:lnTo>
                                <a:lnTo>
                                  <a:pt x="7825" y="1612"/>
                                </a:lnTo>
                                <a:lnTo>
                                  <a:pt x="7835" y="1612"/>
                                </a:lnTo>
                                <a:lnTo>
                                  <a:pt x="7845" y="1611"/>
                                </a:lnTo>
                                <a:lnTo>
                                  <a:pt x="7856" y="1611"/>
                                </a:lnTo>
                                <a:lnTo>
                                  <a:pt x="7869" y="1610"/>
                                </a:lnTo>
                                <a:lnTo>
                                  <a:pt x="7882" y="1609"/>
                                </a:lnTo>
                                <a:lnTo>
                                  <a:pt x="7895" y="1609"/>
                                </a:lnTo>
                                <a:lnTo>
                                  <a:pt x="7906" y="1608"/>
                                </a:lnTo>
                                <a:lnTo>
                                  <a:pt x="7916" y="1607"/>
                                </a:lnTo>
                                <a:lnTo>
                                  <a:pt x="7927" y="1606"/>
                                </a:lnTo>
                                <a:lnTo>
                                  <a:pt x="7939" y="1605"/>
                                </a:lnTo>
                                <a:lnTo>
                                  <a:pt x="7951" y="1604"/>
                                </a:lnTo>
                                <a:lnTo>
                                  <a:pt x="7964" y="1603"/>
                                </a:lnTo>
                                <a:lnTo>
                                  <a:pt x="7977" y="1602"/>
                                </a:lnTo>
                                <a:lnTo>
                                  <a:pt x="7989" y="1601"/>
                                </a:lnTo>
                                <a:lnTo>
                                  <a:pt x="8002" y="1599"/>
                                </a:lnTo>
                                <a:lnTo>
                                  <a:pt x="8014" y="1598"/>
                                </a:lnTo>
                                <a:lnTo>
                                  <a:pt x="8026" y="1597"/>
                                </a:lnTo>
                                <a:lnTo>
                                  <a:pt x="8037" y="1595"/>
                                </a:lnTo>
                                <a:lnTo>
                                  <a:pt x="8046" y="1594"/>
                                </a:lnTo>
                                <a:lnTo>
                                  <a:pt x="8055" y="1593"/>
                                </a:lnTo>
                                <a:lnTo>
                                  <a:pt x="8065" y="1592"/>
                                </a:lnTo>
                                <a:lnTo>
                                  <a:pt x="8116" y="1585"/>
                                </a:lnTo>
                                <a:lnTo>
                                  <a:pt x="8127" y="1583"/>
                                </a:lnTo>
                                <a:lnTo>
                                  <a:pt x="8137" y="1581"/>
                                </a:lnTo>
                                <a:lnTo>
                                  <a:pt x="8148" y="1579"/>
                                </a:lnTo>
                                <a:lnTo>
                                  <a:pt x="8159" y="1578"/>
                                </a:lnTo>
                                <a:lnTo>
                                  <a:pt x="8167" y="1576"/>
                                </a:lnTo>
                                <a:lnTo>
                                  <a:pt x="8176" y="1575"/>
                                </a:lnTo>
                                <a:lnTo>
                                  <a:pt x="8184" y="1573"/>
                                </a:lnTo>
                                <a:lnTo>
                                  <a:pt x="8193" y="1571"/>
                                </a:lnTo>
                                <a:lnTo>
                                  <a:pt x="8202" y="1569"/>
                                </a:lnTo>
                                <a:lnTo>
                                  <a:pt x="8211" y="1568"/>
                                </a:lnTo>
                                <a:lnTo>
                                  <a:pt x="8219" y="1566"/>
                                </a:lnTo>
                                <a:lnTo>
                                  <a:pt x="8227" y="1564"/>
                                </a:lnTo>
                                <a:lnTo>
                                  <a:pt x="8234" y="1563"/>
                                </a:lnTo>
                                <a:lnTo>
                                  <a:pt x="8244" y="1561"/>
                                </a:lnTo>
                                <a:lnTo>
                                  <a:pt x="8254" y="1558"/>
                                </a:lnTo>
                                <a:lnTo>
                                  <a:pt x="8263" y="1556"/>
                                </a:lnTo>
                                <a:lnTo>
                                  <a:pt x="8272" y="1554"/>
                                </a:lnTo>
                                <a:lnTo>
                                  <a:pt x="8281" y="1552"/>
                                </a:lnTo>
                                <a:lnTo>
                                  <a:pt x="8291" y="1550"/>
                                </a:lnTo>
                                <a:lnTo>
                                  <a:pt x="8302" y="1547"/>
                                </a:lnTo>
                                <a:lnTo>
                                  <a:pt x="8314" y="1544"/>
                                </a:lnTo>
                                <a:lnTo>
                                  <a:pt x="8326" y="1541"/>
                                </a:lnTo>
                                <a:lnTo>
                                  <a:pt x="8336" y="1538"/>
                                </a:lnTo>
                                <a:lnTo>
                                  <a:pt x="8345" y="1536"/>
                                </a:lnTo>
                                <a:lnTo>
                                  <a:pt x="8354" y="1534"/>
                                </a:lnTo>
                                <a:lnTo>
                                  <a:pt x="8362" y="1531"/>
                                </a:lnTo>
                                <a:lnTo>
                                  <a:pt x="8370" y="1529"/>
                                </a:lnTo>
                                <a:lnTo>
                                  <a:pt x="8378" y="1527"/>
                                </a:lnTo>
                                <a:lnTo>
                                  <a:pt x="8387" y="1524"/>
                                </a:lnTo>
                                <a:lnTo>
                                  <a:pt x="8396" y="1522"/>
                                </a:lnTo>
                                <a:lnTo>
                                  <a:pt x="8406" y="1519"/>
                                </a:lnTo>
                                <a:lnTo>
                                  <a:pt x="8415" y="1516"/>
                                </a:lnTo>
                                <a:lnTo>
                                  <a:pt x="8425" y="1513"/>
                                </a:lnTo>
                                <a:lnTo>
                                  <a:pt x="8434" y="1510"/>
                                </a:lnTo>
                                <a:lnTo>
                                  <a:pt x="8442" y="1507"/>
                                </a:lnTo>
                                <a:lnTo>
                                  <a:pt x="8450" y="1504"/>
                                </a:lnTo>
                                <a:lnTo>
                                  <a:pt x="8458" y="1502"/>
                                </a:lnTo>
                                <a:lnTo>
                                  <a:pt x="8466" y="1499"/>
                                </a:lnTo>
                                <a:lnTo>
                                  <a:pt x="8474" y="1495"/>
                                </a:lnTo>
                                <a:lnTo>
                                  <a:pt x="8482" y="1492"/>
                                </a:lnTo>
                                <a:lnTo>
                                  <a:pt x="8491" y="1488"/>
                                </a:lnTo>
                                <a:lnTo>
                                  <a:pt x="8500" y="1485"/>
                                </a:lnTo>
                                <a:lnTo>
                                  <a:pt x="8510" y="1481"/>
                                </a:lnTo>
                                <a:lnTo>
                                  <a:pt x="8520" y="1477"/>
                                </a:lnTo>
                                <a:lnTo>
                                  <a:pt x="8530" y="1472"/>
                                </a:lnTo>
                                <a:lnTo>
                                  <a:pt x="8540" y="1468"/>
                                </a:lnTo>
                                <a:lnTo>
                                  <a:pt x="8549" y="1464"/>
                                </a:lnTo>
                                <a:lnTo>
                                  <a:pt x="8558" y="1460"/>
                                </a:lnTo>
                                <a:lnTo>
                                  <a:pt x="8567" y="1456"/>
                                </a:lnTo>
                                <a:lnTo>
                                  <a:pt x="8577" y="1452"/>
                                </a:lnTo>
                                <a:lnTo>
                                  <a:pt x="8587" y="1448"/>
                                </a:lnTo>
                                <a:lnTo>
                                  <a:pt x="8596" y="1444"/>
                                </a:lnTo>
                                <a:lnTo>
                                  <a:pt x="8607" y="1439"/>
                                </a:lnTo>
                                <a:lnTo>
                                  <a:pt x="8618" y="1434"/>
                                </a:lnTo>
                                <a:lnTo>
                                  <a:pt x="8629" y="1430"/>
                                </a:lnTo>
                                <a:lnTo>
                                  <a:pt x="8638" y="1426"/>
                                </a:lnTo>
                                <a:lnTo>
                                  <a:pt x="8647" y="1421"/>
                                </a:lnTo>
                                <a:lnTo>
                                  <a:pt x="8656" y="1417"/>
                                </a:lnTo>
                                <a:lnTo>
                                  <a:pt x="8665" y="1413"/>
                                </a:lnTo>
                                <a:lnTo>
                                  <a:pt x="8714" y="1392"/>
                                </a:lnTo>
                                <a:lnTo>
                                  <a:pt x="8723" y="1388"/>
                                </a:lnTo>
                                <a:lnTo>
                                  <a:pt x="8733" y="1383"/>
                                </a:lnTo>
                                <a:lnTo>
                                  <a:pt x="8743" y="1378"/>
                                </a:lnTo>
                                <a:lnTo>
                                  <a:pt x="8754" y="1374"/>
                                </a:lnTo>
                                <a:lnTo>
                                  <a:pt x="8764" y="1369"/>
                                </a:lnTo>
                                <a:lnTo>
                                  <a:pt x="8775" y="1364"/>
                                </a:lnTo>
                                <a:lnTo>
                                  <a:pt x="8785" y="1360"/>
                                </a:lnTo>
                                <a:lnTo>
                                  <a:pt x="8794" y="1356"/>
                                </a:lnTo>
                                <a:lnTo>
                                  <a:pt x="8803" y="1352"/>
                                </a:lnTo>
                                <a:lnTo>
                                  <a:pt x="8812" y="1348"/>
                                </a:lnTo>
                                <a:lnTo>
                                  <a:pt x="8819" y="1345"/>
                                </a:lnTo>
                                <a:lnTo>
                                  <a:pt x="8827" y="1341"/>
                                </a:lnTo>
                                <a:lnTo>
                                  <a:pt x="8834" y="1338"/>
                                </a:lnTo>
                                <a:lnTo>
                                  <a:pt x="8843" y="1334"/>
                                </a:lnTo>
                                <a:lnTo>
                                  <a:pt x="8905" y="1307"/>
                                </a:lnTo>
                                <a:lnTo>
                                  <a:pt x="8926" y="1297"/>
                                </a:lnTo>
                                <a:lnTo>
                                  <a:pt x="8933" y="1294"/>
                                </a:lnTo>
                                <a:lnTo>
                                  <a:pt x="8941" y="1291"/>
                                </a:lnTo>
                                <a:lnTo>
                                  <a:pt x="8949" y="1287"/>
                                </a:lnTo>
                                <a:lnTo>
                                  <a:pt x="8958" y="1284"/>
                                </a:lnTo>
                                <a:lnTo>
                                  <a:pt x="9007" y="1263"/>
                                </a:lnTo>
                                <a:lnTo>
                                  <a:pt x="9013" y="1260"/>
                                </a:lnTo>
                                <a:lnTo>
                                  <a:pt x="9019" y="1257"/>
                                </a:lnTo>
                                <a:lnTo>
                                  <a:pt x="9026" y="1255"/>
                                </a:lnTo>
                                <a:lnTo>
                                  <a:pt x="9033" y="1251"/>
                                </a:lnTo>
                                <a:lnTo>
                                  <a:pt x="9041" y="1248"/>
                                </a:lnTo>
                                <a:lnTo>
                                  <a:pt x="9048" y="1245"/>
                                </a:lnTo>
                                <a:lnTo>
                                  <a:pt x="9055" y="1242"/>
                                </a:lnTo>
                                <a:lnTo>
                                  <a:pt x="9063" y="1239"/>
                                </a:lnTo>
                                <a:lnTo>
                                  <a:pt x="9070" y="1236"/>
                                </a:lnTo>
                                <a:lnTo>
                                  <a:pt x="9077" y="1233"/>
                                </a:lnTo>
                                <a:lnTo>
                                  <a:pt x="9083" y="1231"/>
                                </a:lnTo>
                                <a:lnTo>
                                  <a:pt x="9089" y="1228"/>
                                </a:lnTo>
                                <a:lnTo>
                                  <a:pt x="9097" y="1225"/>
                                </a:lnTo>
                                <a:lnTo>
                                  <a:pt x="9104" y="1222"/>
                                </a:lnTo>
                                <a:lnTo>
                                  <a:pt x="9112" y="1219"/>
                                </a:lnTo>
                                <a:lnTo>
                                  <a:pt x="9119" y="1216"/>
                                </a:lnTo>
                                <a:lnTo>
                                  <a:pt x="9125" y="1213"/>
                                </a:lnTo>
                                <a:lnTo>
                                  <a:pt x="9132" y="1210"/>
                                </a:lnTo>
                                <a:lnTo>
                                  <a:pt x="9138" y="1207"/>
                                </a:lnTo>
                                <a:lnTo>
                                  <a:pt x="9144" y="1205"/>
                                </a:lnTo>
                                <a:lnTo>
                                  <a:pt x="9150" y="1202"/>
                                </a:lnTo>
                                <a:lnTo>
                                  <a:pt x="9155" y="1200"/>
                                </a:lnTo>
                                <a:lnTo>
                                  <a:pt x="9193" y="1181"/>
                                </a:lnTo>
                                <a:lnTo>
                                  <a:pt x="9198" y="1178"/>
                                </a:lnTo>
                                <a:lnTo>
                                  <a:pt x="9203" y="1175"/>
                                </a:lnTo>
                                <a:lnTo>
                                  <a:pt x="9208" y="1172"/>
                                </a:lnTo>
                                <a:lnTo>
                                  <a:pt x="9213" y="1169"/>
                                </a:lnTo>
                                <a:lnTo>
                                  <a:pt x="9218" y="1166"/>
                                </a:lnTo>
                                <a:lnTo>
                                  <a:pt x="9222" y="1162"/>
                                </a:lnTo>
                                <a:lnTo>
                                  <a:pt x="9227" y="1159"/>
                                </a:lnTo>
                                <a:lnTo>
                                  <a:pt x="9230" y="1155"/>
                                </a:lnTo>
                                <a:lnTo>
                                  <a:pt x="9233" y="1150"/>
                                </a:lnTo>
                                <a:lnTo>
                                  <a:pt x="9236" y="1146"/>
                                </a:lnTo>
                                <a:lnTo>
                                  <a:pt x="9237" y="1142"/>
                                </a:lnTo>
                                <a:lnTo>
                                  <a:pt x="9238" y="1138"/>
                                </a:lnTo>
                                <a:lnTo>
                                  <a:pt x="9239" y="1133"/>
                                </a:lnTo>
                                <a:lnTo>
                                  <a:pt x="9233" y="1113"/>
                                </a:lnTo>
                                <a:lnTo>
                                  <a:pt x="9232" y="1109"/>
                                </a:lnTo>
                                <a:lnTo>
                                  <a:pt x="9229" y="1105"/>
                                </a:lnTo>
                                <a:lnTo>
                                  <a:pt x="9226" y="1101"/>
                                </a:lnTo>
                                <a:lnTo>
                                  <a:pt x="9223" y="1097"/>
                                </a:lnTo>
                                <a:lnTo>
                                  <a:pt x="9216" y="1092"/>
                                </a:lnTo>
                                <a:lnTo>
                                  <a:pt x="9210" y="1087"/>
                                </a:lnTo>
                                <a:lnTo>
                                  <a:pt x="9203" y="1081"/>
                                </a:lnTo>
                                <a:lnTo>
                                  <a:pt x="9194" y="1076"/>
                                </a:lnTo>
                                <a:lnTo>
                                  <a:pt x="9184" y="1071"/>
                                </a:lnTo>
                                <a:lnTo>
                                  <a:pt x="9175" y="1065"/>
                                </a:lnTo>
                                <a:lnTo>
                                  <a:pt x="9166" y="1060"/>
                                </a:lnTo>
                                <a:lnTo>
                                  <a:pt x="9153" y="1054"/>
                                </a:lnTo>
                                <a:lnTo>
                                  <a:pt x="9141" y="1049"/>
                                </a:lnTo>
                                <a:lnTo>
                                  <a:pt x="9128" y="1043"/>
                                </a:lnTo>
                                <a:lnTo>
                                  <a:pt x="9058" y="1015"/>
                                </a:lnTo>
                                <a:lnTo>
                                  <a:pt x="9034" y="1008"/>
                                </a:lnTo>
                                <a:lnTo>
                                  <a:pt x="9009" y="1001"/>
                                </a:lnTo>
                                <a:lnTo>
                                  <a:pt x="8985" y="994"/>
                                </a:lnTo>
                                <a:lnTo>
                                  <a:pt x="8960" y="988"/>
                                </a:lnTo>
                                <a:lnTo>
                                  <a:pt x="8931" y="981"/>
                                </a:lnTo>
                                <a:lnTo>
                                  <a:pt x="8901" y="975"/>
                                </a:lnTo>
                                <a:lnTo>
                                  <a:pt x="8872" y="968"/>
                                </a:lnTo>
                                <a:lnTo>
                                  <a:pt x="8842" y="962"/>
                                </a:lnTo>
                                <a:lnTo>
                                  <a:pt x="8814" y="957"/>
                                </a:lnTo>
                                <a:lnTo>
                                  <a:pt x="8786" y="953"/>
                                </a:lnTo>
                                <a:lnTo>
                                  <a:pt x="8758" y="948"/>
                                </a:lnTo>
                                <a:lnTo>
                                  <a:pt x="8731" y="944"/>
                                </a:lnTo>
                                <a:lnTo>
                                  <a:pt x="8706" y="940"/>
                                </a:lnTo>
                                <a:lnTo>
                                  <a:pt x="8681" y="937"/>
                                </a:lnTo>
                                <a:lnTo>
                                  <a:pt x="8600" y="929"/>
                                </a:lnTo>
                                <a:lnTo>
                                  <a:pt x="8538" y="925"/>
                                </a:lnTo>
                                <a:lnTo>
                                  <a:pt x="8463" y="921"/>
                                </a:lnTo>
                                <a:lnTo>
                                  <a:pt x="8420" y="919"/>
                                </a:lnTo>
                                <a:lnTo>
                                  <a:pt x="8390" y="920"/>
                                </a:lnTo>
                                <a:lnTo>
                                  <a:pt x="8360" y="921"/>
                                </a:lnTo>
                                <a:lnTo>
                                  <a:pt x="8330" y="922"/>
                                </a:lnTo>
                                <a:lnTo>
                                  <a:pt x="8300" y="922"/>
                                </a:lnTo>
                                <a:lnTo>
                                  <a:pt x="8272" y="924"/>
                                </a:lnTo>
                                <a:lnTo>
                                  <a:pt x="8244" y="926"/>
                                </a:lnTo>
                                <a:lnTo>
                                  <a:pt x="8217" y="927"/>
                                </a:lnTo>
                                <a:lnTo>
                                  <a:pt x="8189" y="929"/>
                                </a:lnTo>
                                <a:lnTo>
                                  <a:pt x="8166" y="930"/>
                                </a:lnTo>
                                <a:lnTo>
                                  <a:pt x="8143" y="932"/>
                                </a:lnTo>
                                <a:lnTo>
                                  <a:pt x="8119" y="934"/>
                                </a:lnTo>
                                <a:lnTo>
                                  <a:pt x="8096" y="936"/>
                                </a:lnTo>
                                <a:lnTo>
                                  <a:pt x="8068" y="938"/>
                                </a:lnTo>
                                <a:lnTo>
                                  <a:pt x="8039" y="941"/>
                                </a:lnTo>
                                <a:lnTo>
                                  <a:pt x="8011" y="944"/>
                                </a:lnTo>
                                <a:lnTo>
                                  <a:pt x="7982" y="947"/>
                                </a:lnTo>
                                <a:lnTo>
                                  <a:pt x="7921" y="953"/>
                                </a:lnTo>
                                <a:lnTo>
                                  <a:pt x="7851" y="961"/>
                                </a:lnTo>
                                <a:lnTo>
                                  <a:pt x="7774" y="968"/>
                                </a:lnTo>
                                <a:lnTo>
                                  <a:pt x="7746" y="971"/>
                                </a:lnTo>
                                <a:lnTo>
                                  <a:pt x="7719" y="974"/>
                                </a:lnTo>
                                <a:lnTo>
                                  <a:pt x="7691" y="976"/>
                                </a:lnTo>
                                <a:lnTo>
                                  <a:pt x="7668" y="979"/>
                                </a:lnTo>
                                <a:lnTo>
                                  <a:pt x="7644" y="981"/>
                                </a:lnTo>
                                <a:lnTo>
                                  <a:pt x="7568" y="987"/>
                                </a:lnTo>
                                <a:lnTo>
                                  <a:pt x="7510" y="992"/>
                                </a:lnTo>
                                <a:lnTo>
                                  <a:pt x="7481" y="994"/>
                                </a:lnTo>
                                <a:lnTo>
                                  <a:pt x="7417" y="999"/>
                                </a:lnTo>
                                <a:lnTo>
                                  <a:pt x="7347" y="1003"/>
                                </a:lnTo>
                                <a:lnTo>
                                  <a:pt x="7323" y="1005"/>
                                </a:lnTo>
                                <a:lnTo>
                                  <a:pt x="7298" y="1006"/>
                                </a:lnTo>
                                <a:lnTo>
                                  <a:pt x="7224" y="1009"/>
                                </a:lnTo>
                                <a:lnTo>
                                  <a:pt x="7180" y="1011"/>
                                </a:lnTo>
                                <a:lnTo>
                                  <a:pt x="7160" y="1012"/>
                                </a:lnTo>
                                <a:lnTo>
                                  <a:pt x="7140" y="1012"/>
                                </a:lnTo>
                                <a:lnTo>
                                  <a:pt x="7120" y="1013"/>
                                </a:lnTo>
                                <a:lnTo>
                                  <a:pt x="7091" y="1014"/>
                                </a:lnTo>
                                <a:lnTo>
                                  <a:pt x="7062" y="1014"/>
                                </a:lnTo>
                                <a:lnTo>
                                  <a:pt x="7034" y="1015"/>
                                </a:lnTo>
                                <a:lnTo>
                                  <a:pt x="7005" y="1015"/>
                                </a:lnTo>
                                <a:lnTo>
                                  <a:pt x="6984" y="1016"/>
                                </a:lnTo>
                                <a:lnTo>
                                  <a:pt x="6962" y="1016"/>
                                </a:lnTo>
                                <a:lnTo>
                                  <a:pt x="6940" y="1016"/>
                                </a:lnTo>
                                <a:lnTo>
                                  <a:pt x="6919" y="1016"/>
                                </a:lnTo>
                                <a:lnTo>
                                  <a:pt x="6895" y="1017"/>
                                </a:lnTo>
                                <a:lnTo>
                                  <a:pt x="6871" y="1017"/>
                                </a:lnTo>
                                <a:lnTo>
                                  <a:pt x="6847" y="1017"/>
                                </a:lnTo>
                                <a:lnTo>
                                  <a:pt x="6823" y="1017"/>
                                </a:lnTo>
                                <a:lnTo>
                                  <a:pt x="6799" y="1017"/>
                                </a:lnTo>
                                <a:lnTo>
                                  <a:pt x="6774" y="1017"/>
                                </a:lnTo>
                                <a:lnTo>
                                  <a:pt x="6750" y="1017"/>
                                </a:lnTo>
                                <a:lnTo>
                                  <a:pt x="6726" y="1016"/>
                                </a:lnTo>
                                <a:lnTo>
                                  <a:pt x="6651" y="1016"/>
                                </a:lnTo>
                                <a:lnTo>
                                  <a:pt x="6626" y="1016"/>
                                </a:lnTo>
                                <a:lnTo>
                                  <a:pt x="6601" y="1015"/>
                                </a:lnTo>
                                <a:lnTo>
                                  <a:pt x="6576" y="1015"/>
                                </a:lnTo>
                                <a:lnTo>
                                  <a:pt x="6551" y="1014"/>
                                </a:lnTo>
                                <a:lnTo>
                                  <a:pt x="6532" y="1014"/>
                                </a:lnTo>
                                <a:lnTo>
                                  <a:pt x="6514" y="1014"/>
                                </a:lnTo>
                                <a:lnTo>
                                  <a:pt x="6495" y="1014"/>
                                </a:lnTo>
                                <a:lnTo>
                                  <a:pt x="6476" y="1013"/>
                                </a:lnTo>
                                <a:lnTo>
                                  <a:pt x="6458" y="1013"/>
                                </a:lnTo>
                                <a:lnTo>
                                  <a:pt x="6440" y="1013"/>
                                </a:lnTo>
                                <a:lnTo>
                                  <a:pt x="6423" y="1013"/>
                                </a:lnTo>
                                <a:lnTo>
                                  <a:pt x="6405" y="1012"/>
                                </a:lnTo>
                                <a:lnTo>
                                  <a:pt x="6385" y="1012"/>
                                </a:lnTo>
                                <a:lnTo>
                                  <a:pt x="6366" y="1012"/>
                                </a:lnTo>
                                <a:lnTo>
                                  <a:pt x="6347" y="1012"/>
                                </a:lnTo>
                                <a:lnTo>
                                  <a:pt x="6327" y="1012"/>
                                </a:lnTo>
                                <a:lnTo>
                                  <a:pt x="6313" y="1012"/>
                                </a:lnTo>
                                <a:lnTo>
                                  <a:pt x="6299" y="1012"/>
                                </a:lnTo>
                                <a:lnTo>
                                  <a:pt x="6285" y="1012"/>
                                </a:lnTo>
                                <a:lnTo>
                                  <a:pt x="6270" y="1012"/>
                                </a:lnTo>
                                <a:lnTo>
                                  <a:pt x="6251" y="1013"/>
                                </a:lnTo>
                                <a:lnTo>
                                  <a:pt x="6179" y="1014"/>
                                </a:lnTo>
                                <a:lnTo>
                                  <a:pt x="6115" y="1015"/>
                                </a:lnTo>
                                <a:lnTo>
                                  <a:pt x="6098" y="1016"/>
                                </a:lnTo>
                                <a:lnTo>
                                  <a:pt x="6081" y="1017"/>
                                </a:lnTo>
                                <a:lnTo>
                                  <a:pt x="6065" y="1017"/>
                                </a:lnTo>
                                <a:lnTo>
                                  <a:pt x="6045" y="1018"/>
                                </a:lnTo>
                                <a:lnTo>
                                  <a:pt x="5974" y="1022"/>
                                </a:lnTo>
                                <a:lnTo>
                                  <a:pt x="5899" y="1027"/>
                                </a:lnTo>
                                <a:lnTo>
                                  <a:pt x="5882" y="1028"/>
                                </a:lnTo>
                                <a:lnTo>
                                  <a:pt x="5865" y="1030"/>
                                </a:lnTo>
                                <a:lnTo>
                                  <a:pt x="5852" y="1031"/>
                                </a:lnTo>
                                <a:lnTo>
                                  <a:pt x="5838" y="1033"/>
                                </a:lnTo>
                                <a:lnTo>
                                  <a:pt x="5824" y="1034"/>
                                </a:lnTo>
                                <a:lnTo>
                                  <a:pt x="5811" y="1036"/>
                                </a:lnTo>
                                <a:lnTo>
                                  <a:pt x="5798" y="1037"/>
                                </a:lnTo>
                                <a:lnTo>
                                  <a:pt x="5785" y="1039"/>
                                </a:lnTo>
                                <a:lnTo>
                                  <a:pt x="5772" y="1040"/>
                                </a:lnTo>
                                <a:lnTo>
                                  <a:pt x="5759" y="1042"/>
                                </a:lnTo>
                                <a:lnTo>
                                  <a:pt x="5745" y="1044"/>
                                </a:lnTo>
                                <a:lnTo>
                                  <a:pt x="5731" y="1047"/>
                                </a:lnTo>
                                <a:lnTo>
                                  <a:pt x="5716" y="1049"/>
                                </a:lnTo>
                                <a:lnTo>
                                  <a:pt x="5655" y="1061"/>
                                </a:lnTo>
                                <a:lnTo>
                                  <a:pt x="5591" y="1076"/>
                                </a:lnTo>
                                <a:lnTo>
                                  <a:pt x="5580" y="1078"/>
                                </a:lnTo>
                                <a:lnTo>
                                  <a:pt x="5569" y="1081"/>
                                </a:lnTo>
                                <a:lnTo>
                                  <a:pt x="5559" y="1083"/>
                                </a:lnTo>
                                <a:lnTo>
                                  <a:pt x="5548" y="1086"/>
                                </a:lnTo>
                                <a:lnTo>
                                  <a:pt x="5538" y="1089"/>
                                </a:lnTo>
                                <a:lnTo>
                                  <a:pt x="5527" y="1092"/>
                                </a:lnTo>
                                <a:lnTo>
                                  <a:pt x="5516" y="1095"/>
                                </a:lnTo>
                                <a:lnTo>
                                  <a:pt x="5506" y="1098"/>
                                </a:lnTo>
                                <a:lnTo>
                                  <a:pt x="5495" y="1102"/>
                                </a:lnTo>
                                <a:lnTo>
                                  <a:pt x="5485" y="1105"/>
                                </a:lnTo>
                                <a:lnTo>
                                  <a:pt x="5474" y="1109"/>
                                </a:lnTo>
                                <a:lnTo>
                                  <a:pt x="5463" y="1112"/>
                                </a:lnTo>
                                <a:lnTo>
                                  <a:pt x="5452" y="1116"/>
                                </a:lnTo>
                                <a:lnTo>
                                  <a:pt x="5440" y="1120"/>
                                </a:lnTo>
                                <a:lnTo>
                                  <a:pt x="5429" y="1124"/>
                                </a:lnTo>
                                <a:lnTo>
                                  <a:pt x="5419" y="1128"/>
                                </a:lnTo>
                                <a:lnTo>
                                  <a:pt x="5409" y="1132"/>
                                </a:lnTo>
                                <a:lnTo>
                                  <a:pt x="5399" y="1135"/>
                                </a:lnTo>
                                <a:lnTo>
                                  <a:pt x="5390" y="1139"/>
                                </a:lnTo>
                                <a:lnTo>
                                  <a:pt x="5380" y="1143"/>
                                </a:lnTo>
                                <a:lnTo>
                                  <a:pt x="5371" y="1147"/>
                                </a:lnTo>
                                <a:lnTo>
                                  <a:pt x="5331" y="1166"/>
                                </a:lnTo>
                                <a:lnTo>
                                  <a:pt x="5324" y="1170"/>
                                </a:lnTo>
                                <a:lnTo>
                                  <a:pt x="5318" y="1173"/>
                                </a:lnTo>
                                <a:lnTo>
                                  <a:pt x="5312" y="1176"/>
                                </a:lnTo>
                                <a:lnTo>
                                  <a:pt x="5306" y="1179"/>
                                </a:lnTo>
                                <a:lnTo>
                                  <a:pt x="5301" y="1183"/>
                                </a:lnTo>
                                <a:lnTo>
                                  <a:pt x="5295" y="1187"/>
                                </a:lnTo>
                                <a:lnTo>
                                  <a:pt x="5290" y="1190"/>
                                </a:lnTo>
                                <a:lnTo>
                                  <a:pt x="5287" y="1194"/>
                                </a:lnTo>
                                <a:lnTo>
                                  <a:pt x="5283" y="1198"/>
                                </a:lnTo>
                                <a:lnTo>
                                  <a:pt x="5279" y="1202"/>
                                </a:lnTo>
                                <a:lnTo>
                                  <a:pt x="5278" y="1206"/>
                                </a:lnTo>
                                <a:lnTo>
                                  <a:pt x="5278" y="1211"/>
                                </a:lnTo>
                                <a:lnTo>
                                  <a:pt x="5277" y="1215"/>
                                </a:lnTo>
                                <a:lnTo>
                                  <a:pt x="5279" y="1220"/>
                                </a:lnTo>
                                <a:lnTo>
                                  <a:pt x="5281" y="1225"/>
                                </a:lnTo>
                                <a:lnTo>
                                  <a:pt x="5283" y="1229"/>
                                </a:lnTo>
                                <a:lnTo>
                                  <a:pt x="5289" y="1234"/>
                                </a:lnTo>
                                <a:lnTo>
                                  <a:pt x="5294" y="1239"/>
                                </a:lnTo>
                                <a:lnTo>
                                  <a:pt x="5300" y="1244"/>
                                </a:lnTo>
                                <a:lnTo>
                                  <a:pt x="5309" y="1249"/>
                                </a:lnTo>
                                <a:lnTo>
                                  <a:pt x="5317" y="1254"/>
                                </a:lnTo>
                                <a:lnTo>
                                  <a:pt x="5326" y="1259"/>
                                </a:lnTo>
                                <a:lnTo>
                                  <a:pt x="5338" y="1263"/>
                                </a:lnTo>
                                <a:lnTo>
                                  <a:pt x="5349" y="1267"/>
                                </a:lnTo>
                                <a:lnTo>
                                  <a:pt x="5360" y="1271"/>
                                </a:lnTo>
                                <a:lnTo>
                                  <a:pt x="5372" y="1275"/>
                                </a:lnTo>
                                <a:lnTo>
                                  <a:pt x="5381" y="1277"/>
                                </a:lnTo>
                                <a:lnTo>
                                  <a:pt x="5391" y="1280"/>
                                </a:lnTo>
                                <a:lnTo>
                                  <a:pt x="5401" y="1283"/>
                                </a:lnTo>
                                <a:lnTo>
                                  <a:pt x="5410" y="1286"/>
                                </a:lnTo>
                                <a:lnTo>
                                  <a:pt x="5430" y="1289"/>
                                </a:lnTo>
                                <a:lnTo>
                                  <a:pt x="5449" y="1292"/>
                                </a:lnTo>
                                <a:lnTo>
                                  <a:pt x="5468" y="1295"/>
                                </a:lnTo>
                                <a:lnTo>
                                  <a:pt x="5488" y="1297"/>
                                </a:lnTo>
                                <a:lnTo>
                                  <a:pt x="5505" y="1299"/>
                                </a:lnTo>
                                <a:lnTo>
                                  <a:pt x="5522" y="1300"/>
                                </a:lnTo>
                                <a:lnTo>
                                  <a:pt x="5539" y="1302"/>
                                </a:lnTo>
                                <a:lnTo>
                                  <a:pt x="5556" y="1303"/>
                                </a:lnTo>
                                <a:lnTo>
                                  <a:pt x="5578" y="1304"/>
                                </a:lnTo>
                                <a:lnTo>
                                  <a:pt x="5600" y="1304"/>
                                </a:lnTo>
                                <a:lnTo>
                                  <a:pt x="5622" y="1304"/>
                                </a:lnTo>
                                <a:lnTo>
                                  <a:pt x="5644" y="1305"/>
                                </a:lnTo>
                                <a:lnTo>
                                  <a:pt x="5671" y="1303"/>
                                </a:lnTo>
                                <a:lnTo>
                                  <a:pt x="5698" y="1302"/>
                                </a:lnTo>
                                <a:lnTo>
                                  <a:pt x="5772" y="1298"/>
                                </a:lnTo>
                                <a:lnTo>
                                  <a:pt x="5833" y="1294"/>
                                </a:lnTo>
                                <a:lnTo>
                                  <a:pt x="5863" y="1291"/>
                                </a:lnTo>
                                <a:lnTo>
                                  <a:pt x="5894" y="1287"/>
                                </a:lnTo>
                                <a:lnTo>
                                  <a:pt x="5924" y="1284"/>
                                </a:lnTo>
                                <a:lnTo>
                                  <a:pt x="5955" y="1281"/>
                                </a:lnTo>
                                <a:lnTo>
                                  <a:pt x="5981" y="1278"/>
                                </a:lnTo>
                                <a:lnTo>
                                  <a:pt x="6008" y="1274"/>
                                </a:lnTo>
                                <a:lnTo>
                                  <a:pt x="6034" y="1271"/>
                                </a:lnTo>
                                <a:lnTo>
                                  <a:pt x="6061" y="1268"/>
                                </a:lnTo>
                                <a:lnTo>
                                  <a:pt x="6092" y="1264"/>
                                </a:lnTo>
                                <a:lnTo>
                                  <a:pt x="6122" y="1260"/>
                                </a:lnTo>
                                <a:lnTo>
                                  <a:pt x="6153" y="1256"/>
                                </a:lnTo>
                                <a:lnTo>
                                  <a:pt x="6183" y="1253"/>
                                </a:lnTo>
                                <a:lnTo>
                                  <a:pt x="6220" y="1247"/>
                                </a:lnTo>
                                <a:lnTo>
                                  <a:pt x="6257" y="1242"/>
                                </a:lnTo>
                                <a:lnTo>
                                  <a:pt x="6293" y="1237"/>
                                </a:lnTo>
                                <a:lnTo>
                                  <a:pt x="6356" y="1228"/>
                                </a:lnTo>
                                <a:lnTo>
                                  <a:pt x="6435" y="1217"/>
                                </a:lnTo>
                                <a:lnTo>
                                  <a:pt x="6471" y="1212"/>
                                </a:lnTo>
                                <a:lnTo>
                                  <a:pt x="6508" y="1206"/>
                                </a:lnTo>
                                <a:lnTo>
                                  <a:pt x="6545" y="1201"/>
                                </a:lnTo>
                                <a:lnTo>
                                  <a:pt x="6582" y="1195"/>
                                </a:lnTo>
                                <a:lnTo>
                                  <a:pt x="6612" y="1191"/>
                                </a:lnTo>
                                <a:lnTo>
                                  <a:pt x="6643" y="1186"/>
                                </a:lnTo>
                                <a:lnTo>
                                  <a:pt x="6674" y="1181"/>
                                </a:lnTo>
                                <a:lnTo>
                                  <a:pt x="6705" y="1176"/>
                                </a:lnTo>
                                <a:lnTo>
                                  <a:pt x="6736" y="1171"/>
                                </a:lnTo>
                                <a:lnTo>
                                  <a:pt x="6766" y="1166"/>
                                </a:lnTo>
                                <a:lnTo>
                                  <a:pt x="6797" y="1161"/>
                                </a:lnTo>
                                <a:lnTo>
                                  <a:pt x="6827" y="1156"/>
                                </a:lnTo>
                                <a:lnTo>
                                  <a:pt x="6865" y="1149"/>
                                </a:lnTo>
                                <a:lnTo>
                                  <a:pt x="6903" y="1142"/>
                                </a:lnTo>
                                <a:lnTo>
                                  <a:pt x="6941" y="1135"/>
                                </a:lnTo>
                                <a:lnTo>
                                  <a:pt x="7006" y="1124"/>
                                </a:lnTo>
                                <a:lnTo>
                                  <a:pt x="7084" y="1110"/>
                                </a:lnTo>
                                <a:lnTo>
                                  <a:pt x="7118" y="1103"/>
                                </a:lnTo>
                                <a:lnTo>
                                  <a:pt x="7152" y="1096"/>
                                </a:lnTo>
                                <a:lnTo>
                                  <a:pt x="7186" y="1090"/>
                                </a:lnTo>
                                <a:lnTo>
                                  <a:pt x="7220" y="1083"/>
                                </a:lnTo>
                                <a:lnTo>
                                  <a:pt x="7250" y="1077"/>
                                </a:lnTo>
                                <a:lnTo>
                                  <a:pt x="7280" y="1071"/>
                                </a:lnTo>
                                <a:lnTo>
                                  <a:pt x="7309" y="1065"/>
                                </a:lnTo>
                                <a:lnTo>
                                  <a:pt x="7339" y="1059"/>
                                </a:lnTo>
                                <a:lnTo>
                                  <a:pt x="7368" y="1053"/>
                                </a:lnTo>
                                <a:lnTo>
                                  <a:pt x="7396" y="1047"/>
                                </a:lnTo>
                                <a:lnTo>
                                  <a:pt x="7425" y="1041"/>
                                </a:lnTo>
                                <a:lnTo>
                                  <a:pt x="7453" y="1035"/>
                                </a:lnTo>
                                <a:lnTo>
                                  <a:pt x="7488" y="1027"/>
                                </a:lnTo>
                                <a:lnTo>
                                  <a:pt x="7523" y="1019"/>
                                </a:lnTo>
                                <a:lnTo>
                                  <a:pt x="7558" y="1011"/>
                                </a:lnTo>
                                <a:lnTo>
                                  <a:pt x="7593" y="1003"/>
                                </a:lnTo>
                                <a:lnTo>
                                  <a:pt x="7639" y="993"/>
                                </a:lnTo>
                                <a:lnTo>
                                  <a:pt x="7684" y="982"/>
                                </a:lnTo>
                                <a:lnTo>
                                  <a:pt x="7730" y="971"/>
                                </a:lnTo>
                                <a:lnTo>
                                  <a:pt x="7775" y="961"/>
                                </a:lnTo>
                                <a:lnTo>
                                  <a:pt x="7816" y="951"/>
                                </a:lnTo>
                                <a:lnTo>
                                  <a:pt x="7857" y="941"/>
                                </a:lnTo>
                                <a:lnTo>
                                  <a:pt x="7898" y="931"/>
                                </a:lnTo>
                                <a:lnTo>
                                  <a:pt x="7939" y="921"/>
                                </a:lnTo>
                                <a:lnTo>
                                  <a:pt x="7973" y="913"/>
                                </a:lnTo>
                                <a:lnTo>
                                  <a:pt x="8007" y="904"/>
                                </a:lnTo>
                                <a:lnTo>
                                  <a:pt x="8041" y="896"/>
                                </a:lnTo>
                                <a:lnTo>
                                  <a:pt x="8075" y="887"/>
                                </a:lnTo>
                                <a:lnTo>
                                  <a:pt x="8105" y="879"/>
                                </a:lnTo>
                                <a:lnTo>
                                  <a:pt x="8135" y="872"/>
                                </a:lnTo>
                                <a:lnTo>
                                  <a:pt x="8165" y="864"/>
                                </a:lnTo>
                                <a:lnTo>
                                  <a:pt x="8195" y="856"/>
                                </a:lnTo>
                                <a:lnTo>
                                  <a:pt x="8219" y="849"/>
                                </a:lnTo>
                                <a:lnTo>
                                  <a:pt x="8243" y="843"/>
                                </a:lnTo>
                                <a:lnTo>
                                  <a:pt x="8268" y="836"/>
                                </a:lnTo>
                                <a:lnTo>
                                  <a:pt x="8332" y="818"/>
                                </a:lnTo>
                                <a:lnTo>
                                  <a:pt x="8394" y="800"/>
                                </a:lnTo>
                                <a:lnTo>
                                  <a:pt x="8416" y="793"/>
                                </a:lnTo>
                                <a:lnTo>
                                  <a:pt x="8438" y="786"/>
                                </a:lnTo>
                                <a:lnTo>
                                  <a:pt x="8459" y="780"/>
                                </a:lnTo>
                                <a:lnTo>
                                  <a:pt x="8480" y="773"/>
                                </a:lnTo>
                                <a:lnTo>
                                  <a:pt x="8500" y="767"/>
                                </a:lnTo>
                                <a:lnTo>
                                  <a:pt x="8520" y="760"/>
                                </a:lnTo>
                                <a:lnTo>
                                  <a:pt x="8541" y="753"/>
                                </a:lnTo>
                                <a:lnTo>
                                  <a:pt x="8557" y="748"/>
                                </a:lnTo>
                                <a:lnTo>
                                  <a:pt x="8574" y="742"/>
                                </a:lnTo>
                                <a:lnTo>
                                  <a:pt x="8591" y="736"/>
                                </a:lnTo>
                                <a:lnTo>
                                  <a:pt x="8607" y="731"/>
                                </a:lnTo>
                                <a:lnTo>
                                  <a:pt x="8620" y="726"/>
                                </a:lnTo>
                                <a:lnTo>
                                  <a:pt x="8633" y="721"/>
                                </a:lnTo>
                                <a:lnTo>
                                  <a:pt x="8646" y="717"/>
                                </a:lnTo>
                                <a:lnTo>
                                  <a:pt x="8659" y="712"/>
                                </a:lnTo>
                                <a:lnTo>
                                  <a:pt x="8672" y="708"/>
                                </a:lnTo>
                                <a:lnTo>
                                  <a:pt x="8684" y="703"/>
                                </a:lnTo>
                                <a:lnTo>
                                  <a:pt x="8697" y="698"/>
                                </a:lnTo>
                                <a:lnTo>
                                  <a:pt x="8710" y="693"/>
                                </a:lnTo>
                                <a:lnTo>
                                  <a:pt x="8721" y="689"/>
                                </a:lnTo>
                                <a:lnTo>
                                  <a:pt x="8733" y="684"/>
                                </a:lnTo>
                                <a:lnTo>
                                  <a:pt x="8744" y="680"/>
                                </a:lnTo>
                                <a:lnTo>
                                  <a:pt x="8756" y="675"/>
                                </a:lnTo>
                                <a:lnTo>
                                  <a:pt x="8768" y="670"/>
                                </a:lnTo>
                                <a:lnTo>
                                  <a:pt x="8780" y="665"/>
                                </a:lnTo>
                                <a:lnTo>
                                  <a:pt x="8792" y="660"/>
                                </a:lnTo>
                                <a:lnTo>
                                  <a:pt x="8803" y="655"/>
                                </a:lnTo>
                                <a:lnTo>
                                  <a:pt x="8815" y="650"/>
                                </a:lnTo>
                                <a:lnTo>
                                  <a:pt x="8826" y="645"/>
                                </a:lnTo>
                                <a:lnTo>
                                  <a:pt x="8835" y="641"/>
                                </a:lnTo>
                                <a:lnTo>
                                  <a:pt x="8843" y="637"/>
                                </a:lnTo>
                                <a:lnTo>
                                  <a:pt x="8852" y="633"/>
                                </a:lnTo>
                                <a:lnTo>
                                  <a:pt x="8858" y="629"/>
                                </a:lnTo>
                                <a:lnTo>
                                  <a:pt x="8864" y="624"/>
                                </a:lnTo>
                                <a:lnTo>
                                  <a:pt x="8870" y="620"/>
                                </a:lnTo>
                                <a:lnTo>
                                  <a:pt x="8872" y="616"/>
                                </a:lnTo>
                                <a:lnTo>
                                  <a:pt x="8875" y="613"/>
                                </a:lnTo>
                                <a:lnTo>
                                  <a:pt x="8877" y="609"/>
                                </a:lnTo>
                                <a:lnTo>
                                  <a:pt x="8874" y="606"/>
                                </a:lnTo>
                                <a:lnTo>
                                  <a:pt x="8870" y="603"/>
                                </a:lnTo>
                                <a:lnTo>
                                  <a:pt x="8867" y="600"/>
                                </a:lnTo>
                                <a:lnTo>
                                  <a:pt x="8862" y="597"/>
                                </a:lnTo>
                                <a:lnTo>
                                  <a:pt x="8857" y="595"/>
                                </a:lnTo>
                                <a:lnTo>
                                  <a:pt x="8852" y="593"/>
                                </a:lnTo>
                                <a:lnTo>
                                  <a:pt x="8843" y="591"/>
                                </a:lnTo>
                                <a:lnTo>
                                  <a:pt x="8834" y="589"/>
                                </a:lnTo>
                                <a:lnTo>
                                  <a:pt x="8826" y="587"/>
                                </a:lnTo>
                                <a:lnTo>
                                  <a:pt x="8808" y="587"/>
                                </a:lnTo>
                                <a:lnTo>
                                  <a:pt x="8791" y="588"/>
                                </a:lnTo>
                                <a:lnTo>
                                  <a:pt x="8774" y="589"/>
                                </a:lnTo>
                                <a:lnTo>
                                  <a:pt x="8756" y="589"/>
                                </a:lnTo>
                                <a:lnTo>
                                  <a:pt x="8743" y="590"/>
                                </a:lnTo>
                                <a:lnTo>
                                  <a:pt x="8730" y="591"/>
                                </a:lnTo>
                                <a:lnTo>
                                  <a:pt x="8717" y="591"/>
                                </a:lnTo>
                                <a:lnTo>
                                  <a:pt x="8704" y="592"/>
                                </a:lnTo>
                                <a:lnTo>
                                  <a:pt x="8676" y="597"/>
                                </a:lnTo>
                                <a:lnTo>
                                  <a:pt x="8592" y="614"/>
                                </a:lnTo>
                                <a:lnTo>
                                  <a:pt x="8519" y="628"/>
                                </a:lnTo>
                                <a:lnTo>
                                  <a:pt x="8495" y="632"/>
                                </a:lnTo>
                                <a:lnTo>
                                  <a:pt x="8470" y="637"/>
                                </a:lnTo>
                                <a:lnTo>
                                  <a:pt x="8445" y="642"/>
                                </a:lnTo>
                                <a:lnTo>
                                  <a:pt x="8420" y="647"/>
                                </a:lnTo>
                                <a:lnTo>
                                  <a:pt x="8395" y="652"/>
                                </a:lnTo>
                                <a:lnTo>
                                  <a:pt x="8365" y="657"/>
                                </a:lnTo>
                                <a:lnTo>
                                  <a:pt x="8335" y="662"/>
                                </a:lnTo>
                                <a:lnTo>
                                  <a:pt x="8305" y="668"/>
                                </a:lnTo>
                                <a:lnTo>
                                  <a:pt x="8275" y="673"/>
                                </a:lnTo>
                                <a:lnTo>
                                  <a:pt x="8254" y="677"/>
                                </a:lnTo>
                                <a:lnTo>
                                  <a:pt x="8233" y="680"/>
                                </a:lnTo>
                                <a:lnTo>
                                  <a:pt x="8212" y="684"/>
                                </a:lnTo>
                                <a:lnTo>
                                  <a:pt x="8192" y="688"/>
                                </a:lnTo>
                                <a:lnTo>
                                  <a:pt x="8161" y="692"/>
                                </a:lnTo>
                                <a:lnTo>
                                  <a:pt x="8130" y="697"/>
                                </a:lnTo>
                                <a:lnTo>
                                  <a:pt x="8099" y="702"/>
                                </a:lnTo>
                                <a:lnTo>
                                  <a:pt x="8068" y="707"/>
                                </a:lnTo>
                                <a:lnTo>
                                  <a:pt x="8041" y="711"/>
                                </a:lnTo>
                                <a:lnTo>
                                  <a:pt x="8014" y="715"/>
                                </a:lnTo>
                                <a:lnTo>
                                  <a:pt x="7986" y="719"/>
                                </a:lnTo>
                                <a:lnTo>
                                  <a:pt x="7959" y="723"/>
                                </a:lnTo>
                                <a:lnTo>
                                  <a:pt x="7933" y="727"/>
                                </a:lnTo>
                                <a:lnTo>
                                  <a:pt x="7907" y="731"/>
                                </a:lnTo>
                                <a:lnTo>
                                  <a:pt x="7881" y="734"/>
                                </a:lnTo>
                                <a:lnTo>
                                  <a:pt x="7855" y="738"/>
                                </a:lnTo>
                                <a:lnTo>
                                  <a:pt x="7820" y="743"/>
                                </a:lnTo>
                                <a:lnTo>
                                  <a:pt x="7786" y="747"/>
                                </a:lnTo>
                                <a:lnTo>
                                  <a:pt x="7751" y="751"/>
                                </a:lnTo>
                                <a:lnTo>
                                  <a:pt x="7716" y="756"/>
                                </a:lnTo>
                                <a:lnTo>
                                  <a:pt x="7676" y="761"/>
                                </a:lnTo>
                                <a:lnTo>
                                  <a:pt x="7636" y="765"/>
                                </a:lnTo>
                                <a:lnTo>
                                  <a:pt x="7596" y="770"/>
                                </a:lnTo>
                                <a:lnTo>
                                  <a:pt x="7556" y="775"/>
                                </a:lnTo>
                                <a:lnTo>
                                  <a:pt x="7523" y="778"/>
                                </a:lnTo>
                                <a:lnTo>
                                  <a:pt x="7490" y="781"/>
                                </a:lnTo>
                                <a:lnTo>
                                  <a:pt x="7458" y="785"/>
                                </a:lnTo>
                                <a:lnTo>
                                  <a:pt x="7425" y="788"/>
                                </a:lnTo>
                                <a:lnTo>
                                  <a:pt x="7397" y="791"/>
                                </a:lnTo>
                                <a:lnTo>
                                  <a:pt x="7369" y="794"/>
                                </a:lnTo>
                                <a:lnTo>
                                  <a:pt x="7341" y="797"/>
                                </a:lnTo>
                                <a:lnTo>
                                  <a:pt x="7313" y="799"/>
                                </a:lnTo>
                                <a:lnTo>
                                  <a:pt x="7281" y="802"/>
                                </a:lnTo>
                                <a:lnTo>
                                  <a:pt x="7250" y="805"/>
                                </a:lnTo>
                                <a:lnTo>
                                  <a:pt x="7186" y="810"/>
                                </a:lnTo>
                                <a:lnTo>
                                  <a:pt x="7115" y="814"/>
                                </a:lnTo>
                                <a:lnTo>
                                  <a:pt x="7044" y="818"/>
                                </a:lnTo>
                                <a:lnTo>
                                  <a:pt x="7013" y="820"/>
                                </a:lnTo>
                                <a:lnTo>
                                  <a:pt x="6983" y="821"/>
                                </a:lnTo>
                                <a:lnTo>
                                  <a:pt x="6952" y="822"/>
                                </a:lnTo>
                                <a:lnTo>
                                  <a:pt x="6922" y="824"/>
                                </a:lnTo>
                                <a:lnTo>
                                  <a:pt x="6896" y="825"/>
                                </a:lnTo>
                                <a:lnTo>
                                  <a:pt x="6871" y="826"/>
                                </a:lnTo>
                                <a:lnTo>
                                  <a:pt x="6792" y="828"/>
                                </a:lnTo>
                                <a:lnTo>
                                  <a:pt x="6736" y="829"/>
                                </a:lnTo>
                                <a:lnTo>
                                  <a:pt x="6708" y="829"/>
                                </a:lnTo>
                                <a:lnTo>
                                  <a:pt x="6680" y="829"/>
                                </a:lnTo>
                                <a:lnTo>
                                  <a:pt x="6652" y="828"/>
                                </a:lnTo>
                                <a:lnTo>
                                  <a:pt x="6624" y="828"/>
                                </a:lnTo>
                                <a:lnTo>
                                  <a:pt x="6596" y="828"/>
                                </a:lnTo>
                                <a:lnTo>
                                  <a:pt x="6573" y="827"/>
                                </a:lnTo>
                                <a:lnTo>
                                  <a:pt x="6549" y="826"/>
                                </a:lnTo>
                                <a:lnTo>
                                  <a:pt x="6526" y="826"/>
                                </a:lnTo>
                                <a:lnTo>
                                  <a:pt x="6502" y="825"/>
                                </a:lnTo>
                                <a:lnTo>
                                  <a:pt x="6484" y="824"/>
                                </a:lnTo>
                                <a:lnTo>
                                  <a:pt x="6465" y="824"/>
                                </a:lnTo>
                                <a:lnTo>
                                  <a:pt x="6446" y="823"/>
                                </a:lnTo>
                                <a:lnTo>
                                  <a:pt x="6428" y="822"/>
                                </a:lnTo>
                                <a:lnTo>
                                  <a:pt x="6348" y="817"/>
                                </a:lnTo>
                                <a:lnTo>
                                  <a:pt x="6335" y="816"/>
                                </a:lnTo>
                                <a:lnTo>
                                  <a:pt x="6321" y="815"/>
                                </a:lnTo>
                                <a:lnTo>
                                  <a:pt x="6307" y="814"/>
                                </a:lnTo>
                                <a:lnTo>
                                  <a:pt x="6293" y="813"/>
                                </a:lnTo>
                                <a:lnTo>
                                  <a:pt x="6279" y="811"/>
                                </a:lnTo>
                                <a:lnTo>
                                  <a:pt x="6265" y="810"/>
                                </a:lnTo>
                                <a:lnTo>
                                  <a:pt x="6251" y="809"/>
                                </a:lnTo>
                                <a:lnTo>
                                  <a:pt x="6237" y="807"/>
                                </a:lnTo>
                                <a:lnTo>
                                  <a:pt x="6225" y="806"/>
                                </a:lnTo>
                                <a:lnTo>
                                  <a:pt x="6212" y="804"/>
                                </a:lnTo>
                                <a:lnTo>
                                  <a:pt x="6200" y="803"/>
                                </a:lnTo>
                                <a:lnTo>
                                  <a:pt x="6188" y="801"/>
                                </a:lnTo>
                                <a:lnTo>
                                  <a:pt x="6175" y="800"/>
                                </a:lnTo>
                                <a:lnTo>
                                  <a:pt x="6162" y="798"/>
                                </a:lnTo>
                                <a:lnTo>
                                  <a:pt x="6149" y="796"/>
                                </a:lnTo>
                                <a:lnTo>
                                  <a:pt x="6138" y="794"/>
                                </a:lnTo>
                                <a:lnTo>
                                  <a:pt x="6127" y="793"/>
                                </a:lnTo>
                                <a:lnTo>
                                  <a:pt x="6116" y="791"/>
                                </a:lnTo>
                                <a:lnTo>
                                  <a:pt x="6104" y="789"/>
                                </a:lnTo>
                                <a:lnTo>
                                  <a:pt x="6094" y="787"/>
                                </a:lnTo>
                                <a:lnTo>
                                  <a:pt x="6083" y="785"/>
                                </a:lnTo>
                                <a:lnTo>
                                  <a:pt x="6072" y="783"/>
                                </a:lnTo>
                                <a:lnTo>
                                  <a:pt x="6061" y="780"/>
                                </a:lnTo>
                                <a:lnTo>
                                  <a:pt x="6050" y="778"/>
                                </a:lnTo>
                                <a:lnTo>
                                  <a:pt x="6039" y="775"/>
                                </a:lnTo>
                                <a:lnTo>
                                  <a:pt x="6028" y="773"/>
                                </a:lnTo>
                                <a:lnTo>
                                  <a:pt x="6018" y="770"/>
                                </a:lnTo>
                                <a:lnTo>
                                  <a:pt x="6008" y="767"/>
                                </a:lnTo>
                                <a:lnTo>
                                  <a:pt x="5999" y="765"/>
                                </a:lnTo>
                                <a:lnTo>
                                  <a:pt x="5991" y="762"/>
                                </a:lnTo>
                                <a:lnTo>
                                  <a:pt x="5983" y="759"/>
                                </a:lnTo>
                                <a:lnTo>
                                  <a:pt x="5975" y="756"/>
                                </a:lnTo>
                                <a:lnTo>
                                  <a:pt x="5969" y="753"/>
                                </a:lnTo>
                                <a:lnTo>
                                  <a:pt x="5963" y="749"/>
                                </a:lnTo>
                                <a:lnTo>
                                  <a:pt x="5956" y="746"/>
                                </a:lnTo>
                                <a:lnTo>
                                  <a:pt x="5953" y="741"/>
                                </a:lnTo>
                                <a:lnTo>
                                  <a:pt x="5951" y="737"/>
                                </a:lnTo>
                                <a:lnTo>
                                  <a:pt x="5948" y="733"/>
                                </a:lnTo>
                                <a:lnTo>
                                  <a:pt x="5947" y="729"/>
                                </a:lnTo>
                                <a:lnTo>
                                  <a:pt x="5947" y="725"/>
                                </a:lnTo>
                                <a:lnTo>
                                  <a:pt x="5947" y="721"/>
                                </a:lnTo>
                                <a:lnTo>
                                  <a:pt x="5949" y="718"/>
                                </a:lnTo>
                                <a:lnTo>
                                  <a:pt x="5951" y="715"/>
                                </a:lnTo>
                                <a:lnTo>
                                  <a:pt x="5953" y="712"/>
                                </a:lnTo>
                                <a:lnTo>
                                  <a:pt x="5959" y="710"/>
                                </a:lnTo>
                                <a:lnTo>
                                  <a:pt x="5964" y="708"/>
                                </a:lnTo>
                                <a:lnTo>
                                  <a:pt x="5969" y="706"/>
                                </a:lnTo>
                                <a:lnTo>
                                  <a:pt x="5975" y="705"/>
                                </a:lnTo>
                                <a:lnTo>
                                  <a:pt x="5981" y="704"/>
                                </a:lnTo>
                                <a:lnTo>
                                  <a:pt x="5987" y="702"/>
                                </a:lnTo>
                                <a:lnTo>
                                  <a:pt x="5994" y="702"/>
                                </a:lnTo>
                                <a:lnTo>
                                  <a:pt x="6002" y="701"/>
                                </a:lnTo>
                                <a:lnTo>
                                  <a:pt x="6009" y="701"/>
                                </a:lnTo>
                                <a:lnTo>
                                  <a:pt x="6021" y="700"/>
                                </a:lnTo>
                                <a:lnTo>
                                  <a:pt x="6033" y="700"/>
                                </a:lnTo>
                                <a:lnTo>
                                  <a:pt x="6045" y="700"/>
                                </a:lnTo>
                                <a:lnTo>
                                  <a:pt x="6058" y="700"/>
                                </a:lnTo>
                                <a:lnTo>
                                  <a:pt x="6080" y="699"/>
                                </a:lnTo>
                                <a:lnTo>
                                  <a:pt x="6102" y="698"/>
                                </a:lnTo>
                                <a:lnTo>
                                  <a:pt x="6124" y="698"/>
                                </a:lnTo>
                                <a:lnTo>
                                  <a:pt x="6188" y="695"/>
                                </a:lnTo>
                                <a:lnTo>
                                  <a:pt x="6253" y="692"/>
                                </a:lnTo>
                                <a:lnTo>
                                  <a:pt x="6275" y="691"/>
                                </a:lnTo>
                                <a:lnTo>
                                  <a:pt x="6298" y="690"/>
                                </a:lnTo>
                                <a:lnTo>
                                  <a:pt x="6320" y="688"/>
                                </a:lnTo>
                                <a:lnTo>
                                  <a:pt x="6349" y="686"/>
                                </a:lnTo>
                                <a:lnTo>
                                  <a:pt x="6379" y="684"/>
                                </a:lnTo>
                                <a:lnTo>
                                  <a:pt x="6408" y="682"/>
                                </a:lnTo>
                                <a:lnTo>
                                  <a:pt x="6438" y="680"/>
                                </a:lnTo>
                                <a:lnTo>
                                  <a:pt x="6470" y="678"/>
                                </a:lnTo>
                                <a:lnTo>
                                  <a:pt x="6502" y="675"/>
                                </a:lnTo>
                                <a:lnTo>
                                  <a:pt x="6535" y="672"/>
                                </a:lnTo>
                                <a:lnTo>
                                  <a:pt x="6567" y="669"/>
                                </a:lnTo>
                                <a:lnTo>
                                  <a:pt x="6596" y="666"/>
                                </a:lnTo>
                                <a:lnTo>
                                  <a:pt x="6624" y="664"/>
                                </a:lnTo>
                                <a:lnTo>
                                  <a:pt x="6653" y="661"/>
                                </a:lnTo>
                                <a:lnTo>
                                  <a:pt x="6681" y="658"/>
                                </a:lnTo>
                                <a:lnTo>
                                  <a:pt x="6708" y="655"/>
                                </a:lnTo>
                                <a:lnTo>
                                  <a:pt x="6734" y="652"/>
                                </a:lnTo>
                                <a:lnTo>
                                  <a:pt x="6760" y="649"/>
                                </a:lnTo>
                                <a:lnTo>
                                  <a:pt x="6850" y="639"/>
                                </a:lnTo>
                                <a:lnTo>
                                  <a:pt x="6914" y="631"/>
                                </a:lnTo>
                                <a:lnTo>
                                  <a:pt x="6949" y="627"/>
                                </a:lnTo>
                                <a:lnTo>
                                  <a:pt x="6985" y="622"/>
                                </a:lnTo>
                                <a:lnTo>
                                  <a:pt x="7020" y="618"/>
                                </a:lnTo>
                                <a:lnTo>
                                  <a:pt x="7056" y="613"/>
                                </a:lnTo>
                                <a:lnTo>
                                  <a:pt x="7086" y="609"/>
                                </a:lnTo>
                                <a:lnTo>
                                  <a:pt x="7116" y="605"/>
                                </a:lnTo>
                                <a:lnTo>
                                  <a:pt x="7146" y="602"/>
                                </a:lnTo>
                                <a:lnTo>
                                  <a:pt x="7176" y="598"/>
                                </a:lnTo>
                                <a:lnTo>
                                  <a:pt x="7252" y="588"/>
                                </a:lnTo>
                                <a:lnTo>
                                  <a:pt x="7335" y="577"/>
                                </a:lnTo>
                                <a:lnTo>
                                  <a:pt x="7364" y="573"/>
                                </a:lnTo>
                                <a:lnTo>
                                  <a:pt x="7393" y="569"/>
                                </a:lnTo>
                                <a:lnTo>
                                  <a:pt x="7413" y="566"/>
                                </a:lnTo>
                                <a:lnTo>
                                  <a:pt x="7433" y="564"/>
                                </a:lnTo>
                                <a:lnTo>
                                  <a:pt x="7453" y="561"/>
                                </a:lnTo>
                                <a:lnTo>
                                  <a:pt x="7472" y="558"/>
                                </a:lnTo>
                                <a:lnTo>
                                  <a:pt x="7497" y="555"/>
                                </a:lnTo>
                                <a:lnTo>
                                  <a:pt x="7522" y="551"/>
                                </a:lnTo>
                                <a:lnTo>
                                  <a:pt x="7547" y="548"/>
                                </a:lnTo>
                                <a:lnTo>
                                  <a:pt x="7572" y="544"/>
                                </a:lnTo>
                                <a:lnTo>
                                  <a:pt x="7597" y="541"/>
                                </a:lnTo>
                                <a:lnTo>
                                  <a:pt x="7621" y="538"/>
                                </a:lnTo>
                                <a:lnTo>
                                  <a:pt x="7645" y="534"/>
                                </a:lnTo>
                                <a:lnTo>
                                  <a:pt x="7670" y="531"/>
                                </a:lnTo>
                                <a:lnTo>
                                  <a:pt x="7691" y="528"/>
                                </a:lnTo>
                                <a:lnTo>
                                  <a:pt x="7712" y="525"/>
                                </a:lnTo>
                                <a:lnTo>
                                  <a:pt x="7733" y="522"/>
                                </a:lnTo>
                                <a:lnTo>
                                  <a:pt x="7754" y="520"/>
                                </a:lnTo>
                                <a:lnTo>
                                  <a:pt x="7780" y="516"/>
                                </a:lnTo>
                                <a:lnTo>
                                  <a:pt x="7805" y="513"/>
                                </a:lnTo>
                                <a:lnTo>
                                  <a:pt x="7830" y="510"/>
                                </a:lnTo>
                                <a:lnTo>
                                  <a:pt x="7891" y="502"/>
                                </a:lnTo>
                                <a:lnTo>
                                  <a:pt x="7969" y="492"/>
                                </a:lnTo>
                                <a:lnTo>
                                  <a:pt x="8011" y="486"/>
                                </a:lnTo>
                                <a:lnTo>
                                  <a:pt x="8031" y="483"/>
                                </a:lnTo>
                                <a:lnTo>
                                  <a:pt x="8052" y="481"/>
                                </a:lnTo>
                                <a:lnTo>
                                  <a:pt x="8072" y="478"/>
                                </a:lnTo>
                                <a:lnTo>
                                  <a:pt x="8092" y="476"/>
                                </a:lnTo>
                                <a:lnTo>
                                  <a:pt x="8108" y="474"/>
                                </a:lnTo>
                                <a:lnTo>
                                  <a:pt x="8125" y="471"/>
                                </a:lnTo>
                                <a:lnTo>
                                  <a:pt x="8141" y="469"/>
                                </a:lnTo>
                                <a:lnTo>
                                  <a:pt x="8201" y="462"/>
                                </a:lnTo>
                                <a:lnTo>
                                  <a:pt x="8261" y="454"/>
                                </a:lnTo>
                                <a:lnTo>
                                  <a:pt x="8310" y="448"/>
                                </a:lnTo>
                                <a:lnTo>
                                  <a:pt x="8327" y="446"/>
                                </a:lnTo>
                                <a:lnTo>
                                  <a:pt x="8393" y="437"/>
                                </a:lnTo>
                                <a:lnTo>
                                  <a:pt x="8459" y="429"/>
                                </a:lnTo>
                                <a:lnTo>
                                  <a:pt x="8473" y="427"/>
                                </a:lnTo>
                                <a:lnTo>
                                  <a:pt x="8487" y="425"/>
                                </a:lnTo>
                                <a:lnTo>
                                  <a:pt x="8501" y="423"/>
                                </a:lnTo>
                                <a:lnTo>
                                  <a:pt x="8516" y="421"/>
                                </a:lnTo>
                                <a:lnTo>
                                  <a:pt x="8532" y="420"/>
                                </a:lnTo>
                                <a:lnTo>
                                  <a:pt x="8547" y="418"/>
                                </a:lnTo>
                                <a:lnTo>
                                  <a:pt x="8563" y="416"/>
                                </a:lnTo>
                                <a:lnTo>
                                  <a:pt x="8575" y="414"/>
                                </a:lnTo>
                                <a:lnTo>
                                  <a:pt x="8587" y="413"/>
                                </a:lnTo>
                                <a:lnTo>
                                  <a:pt x="8599" y="411"/>
                                </a:lnTo>
                                <a:lnTo>
                                  <a:pt x="8611" y="410"/>
                                </a:lnTo>
                                <a:lnTo>
                                  <a:pt x="8625" y="408"/>
                                </a:lnTo>
                                <a:lnTo>
                                  <a:pt x="8639" y="407"/>
                                </a:lnTo>
                                <a:lnTo>
                                  <a:pt x="8652" y="405"/>
                                </a:lnTo>
                                <a:lnTo>
                                  <a:pt x="8714" y="397"/>
                                </a:lnTo>
                                <a:lnTo>
                                  <a:pt x="8727" y="395"/>
                                </a:lnTo>
                                <a:lnTo>
                                  <a:pt x="8740" y="394"/>
                                </a:lnTo>
                                <a:lnTo>
                                  <a:pt x="8752" y="392"/>
                                </a:lnTo>
                                <a:lnTo>
                                  <a:pt x="8765" y="390"/>
                                </a:lnTo>
                                <a:lnTo>
                                  <a:pt x="8776" y="388"/>
                                </a:lnTo>
                                <a:lnTo>
                                  <a:pt x="8786" y="386"/>
                                </a:lnTo>
                                <a:lnTo>
                                  <a:pt x="8797" y="385"/>
                                </a:lnTo>
                                <a:lnTo>
                                  <a:pt x="8808" y="383"/>
                                </a:lnTo>
                                <a:lnTo>
                                  <a:pt x="8820" y="381"/>
                                </a:lnTo>
                                <a:lnTo>
                                  <a:pt x="8833" y="378"/>
                                </a:lnTo>
                                <a:lnTo>
                                  <a:pt x="8845" y="376"/>
                                </a:lnTo>
                                <a:lnTo>
                                  <a:pt x="8856" y="374"/>
                                </a:lnTo>
                                <a:lnTo>
                                  <a:pt x="8867" y="371"/>
                                </a:lnTo>
                                <a:lnTo>
                                  <a:pt x="8878" y="369"/>
                                </a:lnTo>
                                <a:lnTo>
                                  <a:pt x="8887" y="367"/>
                                </a:lnTo>
                                <a:lnTo>
                                  <a:pt x="8896" y="364"/>
                                </a:lnTo>
                                <a:lnTo>
                                  <a:pt x="8905" y="362"/>
                                </a:lnTo>
                                <a:lnTo>
                                  <a:pt x="8912" y="360"/>
                                </a:lnTo>
                                <a:lnTo>
                                  <a:pt x="8919" y="357"/>
                                </a:lnTo>
                                <a:lnTo>
                                  <a:pt x="8927" y="355"/>
                                </a:lnTo>
                                <a:lnTo>
                                  <a:pt x="8932" y="352"/>
                                </a:lnTo>
                                <a:lnTo>
                                  <a:pt x="8937" y="349"/>
                                </a:lnTo>
                                <a:lnTo>
                                  <a:pt x="8943" y="346"/>
                                </a:lnTo>
                                <a:lnTo>
                                  <a:pt x="8945" y="342"/>
                                </a:lnTo>
                                <a:lnTo>
                                  <a:pt x="8948" y="337"/>
                                </a:lnTo>
                                <a:lnTo>
                                  <a:pt x="8951" y="333"/>
                                </a:lnTo>
                                <a:lnTo>
                                  <a:pt x="8951" y="327"/>
                                </a:lnTo>
                                <a:lnTo>
                                  <a:pt x="8951" y="322"/>
                                </a:lnTo>
                                <a:lnTo>
                                  <a:pt x="8951" y="316"/>
                                </a:lnTo>
                                <a:lnTo>
                                  <a:pt x="8947" y="309"/>
                                </a:lnTo>
                                <a:lnTo>
                                  <a:pt x="8944" y="302"/>
                                </a:lnTo>
                                <a:lnTo>
                                  <a:pt x="8940" y="295"/>
                                </a:lnTo>
                                <a:lnTo>
                                  <a:pt x="8934" y="287"/>
                                </a:lnTo>
                                <a:lnTo>
                                  <a:pt x="8927" y="280"/>
                                </a:lnTo>
                                <a:lnTo>
                                  <a:pt x="8920" y="272"/>
                                </a:lnTo>
                                <a:lnTo>
                                  <a:pt x="8914" y="264"/>
                                </a:lnTo>
                                <a:lnTo>
                                  <a:pt x="8906" y="257"/>
                                </a:lnTo>
                                <a:lnTo>
                                  <a:pt x="8897" y="250"/>
                                </a:lnTo>
                                <a:lnTo>
                                  <a:pt x="8889" y="242"/>
                                </a:lnTo>
                                <a:lnTo>
                                  <a:pt x="8881" y="235"/>
                                </a:lnTo>
                                <a:lnTo>
                                  <a:pt x="8873" y="228"/>
                                </a:lnTo>
                                <a:lnTo>
                                  <a:pt x="8864" y="221"/>
                                </a:lnTo>
                                <a:lnTo>
                                  <a:pt x="8855" y="214"/>
                                </a:lnTo>
                                <a:lnTo>
                                  <a:pt x="8847" y="207"/>
                                </a:lnTo>
                                <a:lnTo>
                                  <a:pt x="8830" y="197"/>
                                </a:lnTo>
                                <a:lnTo>
                                  <a:pt x="8812" y="187"/>
                                </a:lnTo>
                                <a:lnTo>
                                  <a:pt x="8795" y="177"/>
                                </a:lnTo>
                                <a:lnTo>
                                  <a:pt x="8778" y="167"/>
                                </a:lnTo>
                                <a:lnTo>
                                  <a:pt x="8706" y="136"/>
                                </a:lnTo>
                                <a:lnTo>
                                  <a:pt x="8635" y="111"/>
                                </a:lnTo>
                                <a:lnTo>
                                  <a:pt x="8612" y="103"/>
                                </a:lnTo>
                                <a:lnTo>
                                  <a:pt x="8588" y="95"/>
                                </a:lnTo>
                                <a:lnTo>
                                  <a:pt x="8568" y="89"/>
                                </a:lnTo>
                                <a:lnTo>
                                  <a:pt x="8547" y="83"/>
                                </a:lnTo>
                                <a:lnTo>
                                  <a:pt x="8526" y="77"/>
                                </a:lnTo>
                                <a:lnTo>
                                  <a:pt x="8448" y="62"/>
                                </a:lnTo>
                                <a:lnTo>
                                  <a:pt x="8371" y="51"/>
                                </a:lnTo>
                                <a:lnTo>
                                  <a:pt x="8351" y="48"/>
                                </a:lnTo>
                                <a:lnTo>
                                  <a:pt x="8285" y="40"/>
                                </a:lnTo>
                                <a:lnTo>
                                  <a:pt x="8212" y="36"/>
                                </a:lnTo>
                                <a:lnTo>
                                  <a:pt x="8137" y="35"/>
                                </a:lnTo>
                                <a:lnTo>
                                  <a:pt x="8071" y="34"/>
                                </a:lnTo>
                                <a:lnTo>
                                  <a:pt x="8050" y="34"/>
                                </a:lnTo>
                                <a:lnTo>
                                  <a:pt x="8029" y="34"/>
                                </a:lnTo>
                                <a:lnTo>
                                  <a:pt x="7953" y="34"/>
                                </a:lnTo>
                                <a:lnTo>
                                  <a:pt x="7909" y="35"/>
                                </a:lnTo>
                                <a:lnTo>
                                  <a:pt x="7891" y="35"/>
                                </a:lnTo>
                                <a:lnTo>
                                  <a:pt x="7873" y="35"/>
                                </a:lnTo>
                                <a:lnTo>
                                  <a:pt x="7854" y="36"/>
                                </a:lnTo>
                                <a:lnTo>
                                  <a:pt x="7829" y="36"/>
                                </a:lnTo>
                                <a:lnTo>
                                  <a:pt x="7804" y="35"/>
                                </a:lnTo>
                                <a:lnTo>
                                  <a:pt x="7779" y="35"/>
                                </a:lnTo>
                                <a:lnTo>
                                  <a:pt x="7754" y="35"/>
                                </a:lnTo>
                                <a:lnTo>
                                  <a:pt x="7727" y="35"/>
                                </a:lnTo>
                                <a:lnTo>
                                  <a:pt x="7701" y="34"/>
                                </a:lnTo>
                                <a:lnTo>
                                  <a:pt x="7674" y="34"/>
                                </a:lnTo>
                                <a:lnTo>
                                  <a:pt x="7647" y="34"/>
                                </a:lnTo>
                                <a:lnTo>
                                  <a:pt x="7625" y="33"/>
                                </a:lnTo>
                                <a:lnTo>
                                  <a:pt x="7603" y="33"/>
                                </a:lnTo>
                                <a:lnTo>
                                  <a:pt x="7581" y="33"/>
                                </a:lnTo>
                                <a:lnTo>
                                  <a:pt x="7559" y="32"/>
                                </a:lnTo>
                                <a:lnTo>
                                  <a:pt x="7532" y="32"/>
                                </a:lnTo>
                                <a:lnTo>
                                  <a:pt x="7505" y="31"/>
                                </a:lnTo>
                                <a:lnTo>
                                  <a:pt x="7478" y="30"/>
                                </a:lnTo>
                                <a:lnTo>
                                  <a:pt x="7451" y="29"/>
                                </a:lnTo>
                                <a:lnTo>
                                  <a:pt x="7430" y="29"/>
                                </a:lnTo>
                                <a:lnTo>
                                  <a:pt x="7409" y="28"/>
                                </a:lnTo>
                                <a:lnTo>
                                  <a:pt x="7388" y="27"/>
                                </a:lnTo>
                                <a:lnTo>
                                  <a:pt x="7366" y="26"/>
                                </a:lnTo>
                                <a:lnTo>
                                  <a:pt x="7341" y="25"/>
                                </a:lnTo>
                                <a:lnTo>
                                  <a:pt x="7315" y="24"/>
                                </a:lnTo>
                                <a:lnTo>
                                  <a:pt x="7289" y="23"/>
                                </a:lnTo>
                                <a:lnTo>
                                  <a:pt x="7263" y="22"/>
                                </a:lnTo>
                                <a:lnTo>
                                  <a:pt x="7195" y="19"/>
                                </a:lnTo>
                                <a:lnTo>
                                  <a:pt x="7156" y="17"/>
                                </a:lnTo>
                                <a:lnTo>
                                  <a:pt x="7139" y="16"/>
                                </a:lnTo>
                                <a:lnTo>
                                  <a:pt x="7122" y="16"/>
                                </a:lnTo>
                                <a:lnTo>
                                  <a:pt x="7106" y="15"/>
                                </a:lnTo>
                                <a:lnTo>
                                  <a:pt x="7084" y="14"/>
                                </a:lnTo>
                                <a:lnTo>
                                  <a:pt x="7062" y="13"/>
                                </a:lnTo>
                                <a:lnTo>
                                  <a:pt x="7040" y="11"/>
                                </a:lnTo>
                                <a:lnTo>
                                  <a:pt x="7019" y="10"/>
                                </a:lnTo>
                                <a:lnTo>
                                  <a:pt x="7002" y="10"/>
                                </a:lnTo>
                                <a:lnTo>
                                  <a:pt x="6984" y="9"/>
                                </a:lnTo>
                                <a:lnTo>
                                  <a:pt x="6967" y="8"/>
                                </a:lnTo>
                                <a:lnTo>
                                  <a:pt x="6950" y="7"/>
                                </a:lnTo>
                                <a:lnTo>
                                  <a:pt x="6931" y="6"/>
                                </a:lnTo>
                                <a:lnTo>
                                  <a:pt x="6912" y="6"/>
                                </a:lnTo>
                                <a:lnTo>
                                  <a:pt x="6892" y="5"/>
                                </a:lnTo>
                                <a:lnTo>
                                  <a:pt x="6873" y="4"/>
                                </a:lnTo>
                                <a:lnTo>
                                  <a:pt x="6851" y="3"/>
                                </a:lnTo>
                                <a:lnTo>
                                  <a:pt x="6829" y="3"/>
                                </a:lnTo>
                                <a:lnTo>
                                  <a:pt x="6807" y="2"/>
                                </a:lnTo>
                                <a:lnTo>
                                  <a:pt x="6737" y="1"/>
                                </a:lnTo>
                                <a:lnTo>
                                  <a:pt x="6721" y="0"/>
                                </a:lnTo>
                                <a:lnTo>
                                  <a:pt x="6699" y="0"/>
                                </a:lnTo>
                                <a:lnTo>
                                  <a:pt x="6677" y="0"/>
                                </a:lnTo>
                                <a:lnTo>
                                  <a:pt x="6655" y="1"/>
                                </a:lnTo>
                                <a:lnTo>
                                  <a:pt x="6634" y="1"/>
                                </a:lnTo>
                                <a:lnTo>
                                  <a:pt x="6617" y="1"/>
                                </a:lnTo>
                                <a:lnTo>
                                  <a:pt x="6600" y="1"/>
                                </a:lnTo>
                                <a:lnTo>
                                  <a:pt x="6583" y="1"/>
                                </a:lnTo>
                                <a:lnTo>
                                  <a:pt x="6566" y="2"/>
                                </a:lnTo>
                                <a:lnTo>
                                  <a:pt x="6550" y="2"/>
                                </a:lnTo>
                                <a:lnTo>
                                  <a:pt x="6534" y="3"/>
                                </a:lnTo>
                                <a:lnTo>
                                  <a:pt x="6518" y="3"/>
                                </a:lnTo>
                                <a:lnTo>
                                  <a:pt x="6502" y="4"/>
                                </a:lnTo>
                                <a:lnTo>
                                  <a:pt x="6486" y="5"/>
                                </a:lnTo>
                                <a:lnTo>
                                  <a:pt x="6470" y="6"/>
                                </a:lnTo>
                                <a:lnTo>
                                  <a:pt x="6454" y="7"/>
                                </a:lnTo>
                                <a:lnTo>
                                  <a:pt x="6437" y="8"/>
                                </a:lnTo>
                                <a:lnTo>
                                  <a:pt x="6419" y="11"/>
                                </a:lnTo>
                                <a:lnTo>
                                  <a:pt x="6401" y="13"/>
                                </a:lnTo>
                                <a:lnTo>
                                  <a:pt x="6383" y="15"/>
                                </a:lnTo>
                                <a:lnTo>
                                  <a:pt x="6365" y="17"/>
                                </a:lnTo>
                                <a:lnTo>
                                  <a:pt x="6352" y="19"/>
                                </a:lnTo>
                                <a:lnTo>
                                  <a:pt x="6338" y="20"/>
                                </a:lnTo>
                                <a:lnTo>
                                  <a:pt x="6324" y="22"/>
                                </a:lnTo>
                                <a:lnTo>
                                  <a:pt x="6310" y="24"/>
                                </a:lnTo>
                                <a:lnTo>
                                  <a:pt x="6298" y="26"/>
                                </a:lnTo>
                                <a:lnTo>
                                  <a:pt x="6287" y="28"/>
                                </a:lnTo>
                                <a:lnTo>
                                  <a:pt x="6275" y="30"/>
                                </a:lnTo>
                                <a:lnTo>
                                  <a:pt x="6263" y="32"/>
                                </a:lnTo>
                                <a:lnTo>
                                  <a:pt x="6250" y="35"/>
                                </a:lnTo>
                                <a:lnTo>
                                  <a:pt x="6238" y="37"/>
                                </a:lnTo>
                                <a:lnTo>
                                  <a:pt x="6226" y="40"/>
                                </a:lnTo>
                                <a:lnTo>
                                  <a:pt x="6214" y="43"/>
                                </a:lnTo>
                                <a:lnTo>
                                  <a:pt x="6202" y="46"/>
                                </a:lnTo>
                                <a:lnTo>
                                  <a:pt x="6190" y="49"/>
                                </a:lnTo>
                                <a:lnTo>
                                  <a:pt x="6178" y="52"/>
                                </a:lnTo>
                                <a:lnTo>
                                  <a:pt x="6166" y="55"/>
                                </a:lnTo>
                                <a:lnTo>
                                  <a:pt x="6153" y="59"/>
                                </a:lnTo>
                                <a:lnTo>
                                  <a:pt x="6141" y="62"/>
                                </a:lnTo>
                                <a:lnTo>
                                  <a:pt x="6129" y="66"/>
                                </a:lnTo>
                                <a:lnTo>
                                  <a:pt x="6119" y="69"/>
                                </a:lnTo>
                                <a:lnTo>
                                  <a:pt x="6110" y="72"/>
                                </a:lnTo>
                                <a:lnTo>
                                  <a:pt x="6100" y="75"/>
                                </a:lnTo>
                                <a:lnTo>
                                  <a:pt x="6091" y="78"/>
                                </a:lnTo>
                                <a:lnTo>
                                  <a:pt x="6082" y="81"/>
                                </a:lnTo>
                                <a:lnTo>
                                  <a:pt x="6073" y="84"/>
                                </a:lnTo>
                                <a:lnTo>
                                  <a:pt x="6066" y="87"/>
                                </a:lnTo>
                                <a:lnTo>
                                  <a:pt x="6058" y="90"/>
                                </a:lnTo>
                                <a:lnTo>
                                  <a:pt x="6051" y="93"/>
                                </a:lnTo>
                                <a:lnTo>
                                  <a:pt x="6045" y="96"/>
                                </a:lnTo>
                                <a:lnTo>
                                  <a:pt x="6039" y="100"/>
                                </a:lnTo>
                                <a:lnTo>
                                  <a:pt x="6034" y="103"/>
                                </a:lnTo>
                                <a:lnTo>
                                  <a:pt x="6033" y="108"/>
                                </a:lnTo>
                                <a:lnTo>
                                  <a:pt x="6031" y="113"/>
                                </a:lnTo>
                                <a:lnTo>
                                  <a:pt x="6030" y="117"/>
                                </a:lnTo>
                                <a:lnTo>
                                  <a:pt x="6031" y="121"/>
                                </a:lnTo>
                                <a:lnTo>
                                  <a:pt x="6032" y="125"/>
                                </a:lnTo>
                                <a:lnTo>
                                  <a:pt x="6033" y="129"/>
                                </a:lnTo>
                                <a:lnTo>
                                  <a:pt x="6038" y="134"/>
                                </a:lnTo>
                                <a:lnTo>
                                  <a:pt x="6043" y="138"/>
                                </a:lnTo>
                                <a:lnTo>
                                  <a:pt x="6048" y="143"/>
                                </a:lnTo>
                                <a:lnTo>
                                  <a:pt x="6057" y="147"/>
                                </a:lnTo>
                                <a:lnTo>
                                  <a:pt x="6065" y="152"/>
                                </a:lnTo>
                                <a:lnTo>
                                  <a:pt x="6073" y="157"/>
                                </a:lnTo>
                                <a:lnTo>
                                  <a:pt x="6084" y="161"/>
                                </a:lnTo>
                                <a:lnTo>
                                  <a:pt x="6095" y="166"/>
                                </a:lnTo>
                                <a:lnTo>
                                  <a:pt x="6106" y="170"/>
                                </a:lnTo>
                                <a:lnTo>
                                  <a:pt x="6116" y="174"/>
                                </a:lnTo>
                                <a:lnTo>
                                  <a:pt x="6126" y="177"/>
                                </a:lnTo>
                                <a:lnTo>
                                  <a:pt x="6136" y="181"/>
                                </a:lnTo>
                                <a:lnTo>
                                  <a:pt x="6150" y="184"/>
                                </a:lnTo>
                                <a:lnTo>
                                  <a:pt x="6165" y="187"/>
                                </a:lnTo>
                                <a:lnTo>
                                  <a:pt x="6180" y="190"/>
                                </a:lnTo>
                                <a:lnTo>
                                  <a:pt x="6195" y="193"/>
                                </a:lnTo>
                                <a:lnTo>
                                  <a:pt x="6207" y="195"/>
                                </a:lnTo>
                                <a:lnTo>
                                  <a:pt x="6219" y="197"/>
                                </a:lnTo>
                                <a:lnTo>
                                  <a:pt x="6230" y="199"/>
                                </a:lnTo>
                                <a:lnTo>
                                  <a:pt x="6242" y="201"/>
                                </a:lnTo>
                                <a:lnTo>
                                  <a:pt x="6261" y="203"/>
                                </a:lnTo>
                                <a:lnTo>
                                  <a:pt x="6280" y="204"/>
                                </a:lnTo>
                                <a:lnTo>
                                  <a:pt x="6299" y="206"/>
                                </a:lnTo>
                                <a:lnTo>
                                  <a:pt x="6365" y="209"/>
                                </a:lnTo>
                                <a:lnTo>
                                  <a:pt x="6431" y="211"/>
                                </a:lnTo>
                                <a:lnTo>
                                  <a:pt x="6451" y="211"/>
                                </a:lnTo>
                                <a:lnTo>
                                  <a:pt x="6471" y="211"/>
                                </a:lnTo>
                                <a:lnTo>
                                  <a:pt x="6491" y="211"/>
                                </a:lnTo>
                                <a:lnTo>
                                  <a:pt x="6519" y="210"/>
                                </a:lnTo>
                                <a:lnTo>
                                  <a:pt x="6603" y="208"/>
                                </a:lnTo>
                                <a:lnTo>
                                  <a:pt x="6670" y="204"/>
                                </a:lnTo>
                                <a:lnTo>
                                  <a:pt x="6692" y="203"/>
                                </a:lnTo>
                                <a:lnTo>
                                  <a:pt x="6782" y="197"/>
                                </a:lnTo>
                                <a:lnTo>
                                  <a:pt x="6870" y="190"/>
                                </a:lnTo>
                                <a:lnTo>
                                  <a:pt x="6951" y="184"/>
                                </a:lnTo>
                                <a:lnTo>
                                  <a:pt x="7018" y="178"/>
                                </a:lnTo>
                                <a:lnTo>
                                  <a:pt x="7078" y="173"/>
                                </a:lnTo>
                                <a:lnTo>
                                  <a:pt x="7138" y="167"/>
                                </a:lnTo>
                                <a:lnTo>
                                  <a:pt x="7162" y="165"/>
                                </a:lnTo>
                                <a:lnTo>
                                  <a:pt x="7185" y="163"/>
                                </a:lnTo>
                                <a:lnTo>
                                  <a:pt x="7209" y="160"/>
                                </a:lnTo>
                                <a:lnTo>
                                  <a:pt x="7233" y="158"/>
                                </a:lnTo>
                                <a:lnTo>
                                  <a:pt x="7259" y="156"/>
                                </a:lnTo>
                                <a:lnTo>
                                  <a:pt x="7285" y="153"/>
                                </a:lnTo>
                                <a:lnTo>
                                  <a:pt x="7311" y="151"/>
                                </a:lnTo>
                                <a:lnTo>
                                  <a:pt x="7337" y="148"/>
                                </a:lnTo>
                                <a:lnTo>
                                  <a:pt x="7365" y="145"/>
                                </a:lnTo>
                                <a:lnTo>
                                  <a:pt x="7394" y="143"/>
                                </a:lnTo>
                                <a:lnTo>
                                  <a:pt x="7423" y="140"/>
                                </a:lnTo>
                                <a:lnTo>
                                  <a:pt x="7452" y="137"/>
                                </a:lnTo>
                                <a:lnTo>
                                  <a:pt x="7473" y="135"/>
                                </a:lnTo>
                                <a:lnTo>
                                  <a:pt x="7495" y="133"/>
                                </a:lnTo>
                                <a:lnTo>
                                  <a:pt x="7516" y="131"/>
                                </a:lnTo>
                                <a:lnTo>
                                  <a:pt x="7538" y="129"/>
                                </a:lnTo>
                                <a:lnTo>
                                  <a:pt x="7565" y="126"/>
                                </a:lnTo>
                                <a:lnTo>
                                  <a:pt x="7648" y="119"/>
                                </a:lnTo>
                                <a:lnTo>
                                  <a:pt x="7692" y="115"/>
                                </a:lnTo>
                                <a:lnTo>
                                  <a:pt x="7715" y="113"/>
                                </a:lnTo>
                                <a:lnTo>
                                  <a:pt x="7737" y="111"/>
                                </a:lnTo>
                                <a:lnTo>
                                  <a:pt x="7760" y="109"/>
                                </a:lnTo>
                                <a:lnTo>
                                  <a:pt x="7784" y="108"/>
                                </a:lnTo>
                                <a:lnTo>
                                  <a:pt x="7807" y="106"/>
                                </a:lnTo>
                                <a:lnTo>
                                  <a:pt x="7831" y="104"/>
                                </a:lnTo>
                                <a:lnTo>
                                  <a:pt x="7855" y="102"/>
                                </a:lnTo>
                                <a:lnTo>
                                  <a:pt x="7880" y="100"/>
                                </a:lnTo>
                                <a:lnTo>
                                  <a:pt x="7905" y="98"/>
                                </a:lnTo>
                                <a:lnTo>
                                  <a:pt x="7930" y="96"/>
                                </a:lnTo>
                                <a:lnTo>
                                  <a:pt x="7947" y="95"/>
                                </a:lnTo>
                                <a:lnTo>
                                  <a:pt x="8023" y="89"/>
                                </a:lnTo>
                                <a:lnTo>
                                  <a:pt x="8090" y="84"/>
                                </a:lnTo>
                                <a:lnTo>
                                  <a:pt x="8145" y="80"/>
                                </a:lnTo>
                                <a:lnTo>
                                  <a:pt x="8164" y="79"/>
                                </a:lnTo>
                                <a:lnTo>
                                  <a:pt x="8182" y="78"/>
                                </a:lnTo>
                                <a:lnTo>
                                  <a:pt x="8199" y="77"/>
                                </a:lnTo>
                                <a:lnTo>
                                  <a:pt x="8217" y="76"/>
                                </a:lnTo>
                                <a:lnTo>
                                  <a:pt x="8235" y="75"/>
                                </a:lnTo>
                                <a:lnTo>
                                  <a:pt x="8255" y="74"/>
                                </a:lnTo>
                                <a:lnTo>
                                  <a:pt x="8275" y="73"/>
                                </a:lnTo>
                                <a:lnTo>
                                  <a:pt x="8295" y="72"/>
                                </a:lnTo>
                                <a:lnTo>
                                  <a:pt x="8315" y="71"/>
                                </a:lnTo>
                                <a:lnTo>
                                  <a:pt x="8337" y="70"/>
                                </a:lnTo>
                                <a:lnTo>
                                  <a:pt x="8358" y="69"/>
                                </a:lnTo>
                                <a:lnTo>
                                  <a:pt x="8380" y="68"/>
                                </a:lnTo>
                                <a:lnTo>
                                  <a:pt x="8401" y="67"/>
                                </a:lnTo>
                                <a:lnTo>
                                  <a:pt x="8418" y="66"/>
                                </a:lnTo>
                                <a:lnTo>
                                  <a:pt x="8435" y="66"/>
                                </a:lnTo>
                                <a:lnTo>
                                  <a:pt x="8451" y="65"/>
                                </a:lnTo>
                                <a:lnTo>
                                  <a:pt x="8468" y="64"/>
                                </a:lnTo>
                                <a:lnTo>
                                  <a:pt x="8483" y="64"/>
                                </a:lnTo>
                                <a:lnTo>
                                  <a:pt x="8497" y="63"/>
                                </a:lnTo>
                                <a:lnTo>
                                  <a:pt x="8512" y="63"/>
                                </a:lnTo>
                                <a:lnTo>
                                  <a:pt x="8572" y="61"/>
                                </a:lnTo>
                                <a:lnTo>
                                  <a:pt x="8603" y="61"/>
                                </a:lnTo>
                                <a:lnTo>
                                  <a:pt x="8618" y="61"/>
                                </a:lnTo>
                                <a:lnTo>
                                  <a:pt x="8633" y="61"/>
                                </a:lnTo>
                                <a:lnTo>
                                  <a:pt x="8648" y="61"/>
                                </a:lnTo>
                                <a:lnTo>
                                  <a:pt x="8659" y="61"/>
                                </a:lnTo>
                                <a:lnTo>
                                  <a:pt x="8671" y="61"/>
                                </a:lnTo>
                                <a:lnTo>
                                  <a:pt x="8682" y="61"/>
                                </a:lnTo>
                                <a:lnTo>
                                  <a:pt x="8694" y="61"/>
                                </a:lnTo>
                                <a:lnTo>
                                  <a:pt x="8705" y="61"/>
                                </a:lnTo>
                                <a:lnTo>
                                  <a:pt x="8717" y="61"/>
                                </a:lnTo>
                                <a:lnTo>
                                  <a:pt x="8729" y="61"/>
                                </a:lnTo>
                                <a:lnTo>
                                  <a:pt x="8740" y="62"/>
                                </a:lnTo>
                                <a:lnTo>
                                  <a:pt x="8751" y="62"/>
                                </a:lnTo>
                                <a:lnTo>
                                  <a:pt x="8763" y="62"/>
                                </a:lnTo>
                                <a:lnTo>
                                  <a:pt x="8772" y="62"/>
                                </a:lnTo>
                                <a:lnTo>
                                  <a:pt x="8782" y="63"/>
                                </a:lnTo>
                                <a:lnTo>
                                  <a:pt x="8792" y="63"/>
                                </a:lnTo>
                                <a:lnTo>
                                  <a:pt x="8800" y="63"/>
                                </a:lnTo>
                                <a:lnTo>
                                  <a:pt x="8808" y="64"/>
                                </a:lnTo>
                                <a:lnTo>
                                  <a:pt x="8816" y="64"/>
                                </a:lnTo>
                                <a:lnTo>
                                  <a:pt x="8823" y="66"/>
                                </a:lnTo>
                                <a:lnTo>
                                  <a:pt x="8831" y="67"/>
                                </a:lnTo>
                                <a:lnTo>
                                  <a:pt x="8838" y="69"/>
                                </a:lnTo>
                                <a:lnTo>
                                  <a:pt x="8842" y="71"/>
                                </a:lnTo>
                                <a:lnTo>
                                  <a:pt x="8846" y="74"/>
                                </a:lnTo>
                                <a:lnTo>
                                  <a:pt x="8851" y="77"/>
                                </a:lnTo>
                                <a:lnTo>
                                  <a:pt x="8852" y="80"/>
                                </a:lnTo>
                                <a:lnTo>
                                  <a:pt x="8853" y="84"/>
                                </a:lnTo>
                                <a:lnTo>
                                  <a:pt x="8854" y="87"/>
                                </a:lnTo>
                                <a:lnTo>
                                  <a:pt x="8849" y="93"/>
                                </a:lnTo>
                                <a:lnTo>
                                  <a:pt x="8844" y="99"/>
                                </a:lnTo>
                                <a:lnTo>
                                  <a:pt x="8840" y="105"/>
                                </a:lnTo>
                                <a:lnTo>
                                  <a:pt x="8834" y="110"/>
                                </a:lnTo>
                                <a:lnTo>
                                  <a:pt x="8829" y="115"/>
                                </a:lnTo>
                                <a:lnTo>
                                  <a:pt x="8823" y="120"/>
                                </a:lnTo>
                                <a:lnTo>
                                  <a:pt x="8807" y="129"/>
                                </a:lnTo>
                                <a:lnTo>
                                  <a:pt x="8791" y="137"/>
                                </a:lnTo>
                                <a:lnTo>
                                  <a:pt x="8775" y="146"/>
                                </a:lnTo>
                                <a:lnTo>
                                  <a:pt x="8759" y="154"/>
                                </a:lnTo>
                                <a:lnTo>
                                  <a:pt x="8745" y="161"/>
                                </a:lnTo>
                                <a:lnTo>
                                  <a:pt x="8730" y="168"/>
                                </a:lnTo>
                                <a:lnTo>
                                  <a:pt x="8716" y="175"/>
                                </a:lnTo>
                                <a:lnTo>
                                  <a:pt x="8701" y="182"/>
                                </a:lnTo>
                                <a:lnTo>
                                  <a:pt x="8679" y="191"/>
                                </a:lnTo>
                                <a:lnTo>
                                  <a:pt x="8656" y="200"/>
                                </a:lnTo>
                                <a:lnTo>
                                  <a:pt x="8634" y="209"/>
                                </a:lnTo>
                                <a:lnTo>
                                  <a:pt x="8612" y="218"/>
                                </a:lnTo>
                                <a:lnTo>
                                  <a:pt x="8584" y="227"/>
                                </a:lnTo>
                                <a:lnTo>
                                  <a:pt x="8556" y="236"/>
                                </a:lnTo>
                                <a:lnTo>
                                  <a:pt x="8529" y="245"/>
                                </a:lnTo>
                                <a:lnTo>
                                  <a:pt x="8501" y="254"/>
                                </a:lnTo>
                                <a:lnTo>
                                  <a:pt x="8479" y="261"/>
                                </a:lnTo>
                                <a:lnTo>
                                  <a:pt x="8457" y="268"/>
                                </a:lnTo>
                                <a:lnTo>
                                  <a:pt x="8435" y="275"/>
                                </a:lnTo>
                                <a:lnTo>
                                  <a:pt x="8414" y="282"/>
                                </a:lnTo>
                                <a:lnTo>
                                  <a:pt x="8386" y="289"/>
                                </a:lnTo>
                                <a:lnTo>
                                  <a:pt x="8359" y="296"/>
                                </a:lnTo>
                                <a:lnTo>
                                  <a:pt x="8332" y="303"/>
                                </a:lnTo>
                                <a:lnTo>
                                  <a:pt x="8305" y="310"/>
                                </a:lnTo>
                                <a:lnTo>
                                  <a:pt x="8281" y="315"/>
                                </a:lnTo>
                                <a:lnTo>
                                  <a:pt x="8258" y="321"/>
                                </a:lnTo>
                                <a:lnTo>
                                  <a:pt x="8234" y="326"/>
                                </a:lnTo>
                                <a:lnTo>
                                  <a:pt x="8211" y="332"/>
                                </a:lnTo>
                                <a:lnTo>
                                  <a:pt x="8181" y="337"/>
                                </a:lnTo>
                                <a:lnTo>
                                  <a:pt x="8152" y="342"/>
                                </a:lnTo>
                                <a:lnTo>
                                  <a:pt x="8122" y="348"/>
                                </a:lnTo>
                                <a:lnTo>
                                  <a:pt x="8093" y="353"/>
                                </a:lnTo>
                                <a:lnTo>
                                  <a:pt x="8063" y="359"/>
                                </a:lnTo>
                                <a:lnTo>
                                  <a:pt x="8033" y="364"/>
                                </a:lnTo>
                                <a:lnTo>
                                  <a:pt x="8003" y="370"/>
                                </a:lnTo>
                                <a:lnTo>
                                  <a:pt x="7973" y="375"/>
                                </a:lnTo>
                                <a:lnTo>
                                  <a:pt x="7951" y="379"/>
                                </a:lnTo>
                                <a:lnTo>
                                  <a:pt x="7929" y="383"/>
                                </a:lnTo>
                                <a:lnTo>
                                  <a:pt x="7907" y="387"/>
                                </a:lnTo>
                                <a:lnTo>
                                  <a:pt x="7885" y="391"/>
                                </a:lnTo>
                                <a:lnTo>
                                  <a:pt x="7858" y="396"/>
                                </a:lnTo>
                                <a:lnTo>
                                  <a:pt x="7831" y="400"/>
                                </a:lnTo>
                                <a:lnTo>
                                  <a:pt x="7804" y="405"/>
                                </a:lnTo>
                                <a:lnTo>
                                  <a:pt x="7778" y="410"/>
                                </a:lnTo>
                                <a:lnTo>
                                  <a:pt x="7753" y="415"/>
                                </a:lnTo>
                                <a:lnTo>
                                  <a:pt x="7728" y="419"/>
                                </a:lnTo>
                                <a:lnTo>
                                  <a:pt x="7703" y="423"/>
                                </a:lnTo>
                                <a:lnTo>
                                  <a:pt x="7679" y="428"/>
                                </a:lnTo>
                                <a:lnTo>
                                  <a:pt x="7649" y="433"/>
                                </a:lnTo>
                                <a:lnTo>
                                  <a:pt x="7619" y="438"/>
                                </a:lnTo>
                                <a:lnTo>
                                  <a:pt x="7589" y="443"/>
                                </a:lnTo>
                                <a:lnTo>
                                  <a:pt x="7559" y="448"/>
                                </a:lnTo>
                                <a:lnTo>
                                  <a:pt x="7524" y="454"/>
                                </a:lnTo>
                                <a:lnTo>
                                  <a:pt x="7490" y="461"/>
                                </a:lnTo>
                                <a:lnTo>
                                  <a:pt x="7455" y="467"/>
                                </a:lnTo>
                                <a:lnTo>
                                  <a:pt x="7421" y="473"/>
                                </a:lnTo>
                                <a:lnTo>
                                  <a:pt x="7397" y="478"/>
                                </a:lnTo>
                                <a:lnTo>
                                  <a:pt x="7372" y="482"/>
                                </a:lnTo>
                                <a:lnTo>
                                  <a:pt x="7348" y="487"/>
                                </a:lnTo>
                                <a:lnTo>
                                  <a:pt x="7323" y="491"/>
                                </a:lnTo>
                                <a:lnTo>
                                  <a:pt x="7290" y="497"/>
                                </a:lnTo>
                                <a:lnTo>
                                  <a:pt x="7224" y="509"/>
                                </a:lnTo>
                                <a:lnTo>
                                  <a:pt x="7163" y="520"/>
                                </a:lnTo>
                                <a:lnTo>
                                  <a:pt x="7136" y="525"/>
                                </a:lnTo>
                                <a:lnTo>
                                  <a:pt x="7108" y="530"/>
                                </a:lnTo>
                                <a:lnTo>
                                  <a:pt x="7081" y="536"/>
                                </a:lnTo>
                                <a:lnTo>
                                  <a:pt x="7054" y="540"/>
                                </a:lnTo>
                                <a:lnTo>
                                  <a:pt x="7027" y="545"/>
                                </a:lnTo>
                                <a:lnTo>
                                  <a:pt x="7000" y="550"/>
                                </a:lnTo>
                                <a:lnTo>
                                  <a:pt x="6973" y="555"/>
                                </a:lnTo>
                                <a:lnTo>
                                  <a:pt x="6941" y="561"/>
                                </a:lnTo>
                                <a:lnTo>
                                  <a:pt x="6910" y="567"/>
                                </a:lnTo>
                                <a:lnTo>
                                  <a:pt x="6846" y="578"/>
                                </a:lnTo>
                                <a:lnTo>
                                  <a:pt x="6780" y="589"/>
                                </a:lnTo>
                                <a:lnTo>
                                  <a:pt x="6759" y="593"/>
                                </a:lnTo>
                                <a:lnTo>
                                  <a:pt x="6730" y="598"/>
                                </a:lnTo>
                                <a:lnTo>
                                  <a:pt x="6701" y="603"/>
                                </a:lnTo>
                                <a:lnTo>
                                  <a:pt x="6672" y="609"/>
                                </a:lnTo>
                                <a:lnTo>
                                  <a:pt x="6643" y="614"/>
                                </a:lnTo>
                                <a:lnTo>
                                  <a:pt x="6618" y="618"/>
                                </a:lnTo>
                                <a:lnTo>
                                  <a:pt x="6593" y="623"/>
                                </a:lnTo>
                                <a:lnTo>
                                  <a:pt x="6568" y="627"/>
                                </a:lnTo>
                                <a:lnTo>
                                  <a:pt x="6543" y="631"/>
                                </a:lnTo>
                                <a:lnTo>
                                  <a:pt x="6520" y="635"/>
                                </a:lnTo>
                                <a:lnTo>
                                  <a:pt x="6497" y="640"/>
                                </a:lnTo>
                                <a:lnTo>
                                  <a:pt x="6474" y="644"/>
                                </a:lnTo>
                                <a:lnTo>
                                  <a:pt x="6395" y="658"/>
                                </a:lnTo>
                                <a:lnTo>
                                  <a:pt x="6307" y="673"/>
                                </a:lnTo>
                                <a:lnTo>
                                  <a:pt x="6243" y="684"/>
                                </a:lnTo>
                                <a:lnTo>
                                  <a:pt x="6184" y="694"/>
                                </a:lnTo>
                                <a:lnTo>
                                  <a:pt x="6157" y="699"/>
                                </a:lnTo>
                                <a:lnTo>
                                  <a:pt x="6078" y="712"/>
                                </a:lnTo>
                                <a:lnTo>
                                  <a:pt x="6004" y="725"/>
                                </a:lnTo>
                                <a:lnTo>
                                  <a:pt x="5977" y="729"/>
                                </a:lnTo>
                                <a:lnTo>
                                  <a:pt x="5950" y="734"/>
                                </a:lnTo>
                                <a:lnTo>
                                  <a:pt x="5922" y="739"/>
                                </a:lnTo>
                                <a:lnTo>
                                  <a:pt x="5895" y="743"/>
                                </a:lnTo>
                                <a:lnTo>
                                  <a:pt x="5866" y="748"/>
                                </a:lnTo>
                                <a:lnTo>
                                  <a:pt x="5837" y="753"/>
                                </a:lnTo>
                                <a:lnTo>
                                  <a:pt x="5809" y="759"/>
                                </a:lnTo>
                                <a:lnTo>
                                  <a:pt x="5780" y="764"/>
                                </a:lnTo>
                                <a:lnTo>
                                  <a:pt x="5756" y="768"/>
                                </a:lnTo>
                                <a:lnTo>
                                  <a:pt x="5732" y="773"/>
                                </a:lnTo>
                                <a:lnTo>
                                  <a:pt x="5709" y="777"/>
                                </a:lnTo>
                                <a:lnTo>
                                  <a:pt x="5685" y="782"/>
                                </a:lnTo>
                                <a:lnTo>
                                  <a:pt x="5665" y="785"/>
                                </a:lnTo>
                                <a:lnTo>
                                  <a:pt x="5645" y="789"/>
                                </a:lnTo>
                                <a:lnTo>
                                  <a:pt x="5626" y="793"/>
                                </a:lnTo>
                                <a:lnTo>
                                  <a:pt x="5606" y="797"/>
                                </a:lnTo>
                                <a:lnTo>
                                  <a:pt x="5584" y="801"/>
                                </a:lnTo>
                                <a:lnTo>
                                  <a:pt x="5562" y="806"/>
                                </a:lnTo>
                                <a:lnTo>
                                  <a:pt x="5540" y="810"/>
                                </a:lnTo>
                                <a:lnTo>
                                  <a:pt x="5517" y="815"/>
                                </a:lnTo>
                                <a:lnTo>
                                  <a:pt x="5447" y="829"/>
                                </a:lnTo>
                                <a:lnTo>
                                  <a:pt x="5384" y="843"/>
                                </a:lnTo>
                                <a:lnTo>
                                  <a:pt x="5313" y="858"/>
                                </a:lnTo>
                                <a:lnTo>
                                  <a:pt x="5248" y="872"/>
                                </a:lnTo>
                                <a:lnTo>
                                  <a:pt x="5231" y="876"/>
                                </a:lnTo>
                                <a:lnTo>
                                  <a:pt x="5214" y="879"/>
                                </a:lnTo>
                                <a:lnTo>
                                  <a:pt x="5199" y="883"/>
                                </a:lnTo>
                                <a:lnTo>
                                  <a:pt x="5183" y="887"/>
                                </a:lnTo>
                                <a:lnTo>
                                  <a:pt x="5167" y="890"/>
                                </a:lnTo>
                                <a:lnTo>
                                  <a:pt x="5152" y="894"/>
                                </a:lnTo>
                                <a:lnTo>
                                  <a:pt x="5138" y="897"/>
                                </a:lnTo>
                                <a:lnTo>
                                  <a:pt x="5125" y="900"/>
                                </a:lnTo>
                                <a:lnTo>
                                  <a:pt x="5112" y="903"/>
                                </a:lnTo>
                                <a:lnTo>
                                  <a:pt x="5098" y="906"/>
                                </a:lnTo>
                                <a:lnTo>
                                  <a:pt x="5088" y="909"/>
                                </a:lnTo>
                                <a:lnTo>
                                  <a:pt x="5077" y="911"/>
                                </a:lnTo>
                                <a:lnTo>
                                  <a:pt x="5067" y="914"/>
                                </a:lnTo>
                                <a:lnTo>
                                  <a:pt x="5056" y="916"/>
                                </a:lnTo>
                                <a:lnTo>
                                  <a:pt x="5046" y="919"/>
                                </a:lnTo>
                                <a:lnTo>
                                  <a:pt x="5035" y="922"/>
                                </a:lnTo>
                                <a:lnTo>
                                  <a:pt x="5024" y="924"/>
                                </a:lnTo>
                                <a:lnTo>
                                  <a:pt x="5013" y="927"/>
                                </a:lnTo>
                                <a:lnTo>
                                  <a:pt x="5002" y="930"/>
                                </a:lnTo>
                                <a:lnTo>
                                  <a:pt x="4947" y="944"/>
                                </a:lnTo>
                                <a:lnTo>
                                  <a:pt x="4936" y="947"/>
                                </a:lnTo>
                                <a:lnTo>
                                  <a:pt x="4926" y="949"/>
                                </a:lnTo>
                                <a:lnTo>
                                  <a:pt x="4915" y="952"/>
                                </a:lnTo>
                                <a:lnTo>
                                  <a:pt x="4905" y="955"/>
                                </a:lnTo>
                                <a:lnTo>
                                  <a:pt x="4896" y="958"/>
                                </a:lnTo>
                                <a:lnTo>
                                  <a:pt x="4887" y="961"/>
                                </a:lnTo>
                                <a:lnTo>
                                  <a:pt x="4878" y="964"/>
                                </a:lnTo>
                                <a:lnTo>
                                  <a:pt x="4870" y="968"/>
                                </a:lnTo>
                                <a:lnTo>
                                  <a:pt x="4862" y="972"/>
                                </a:lnTo>
                                <a:lnTo>
                                  <a:pt x="4854" y="976"/>
                                </a:lnTo>
                                <a:lnTo>
                                  <a:pt x="4849" y="981"/>
                                </a:lnTo>
                                <a:lnTo>
                                  <a:pt x="4845" y="987"/>
                                </a:lnTo>
                                <a:lnTo>
                                  <a:pt x="4840" y="992"/>
                                </a:lnTo>
                                <a:lnTo>
                                  <a:pt x="4839" y="998"/>
                                </a:lnTo>
                                <a:lnTo>
                                  <a:pt x="4838" y="1004"/>
                                </a:lnTo>
                                <a:lnTo>
                                  <a:pt x="4837" y="1009"/>
                                </a:lnTo>
                                <a:lnTo>
                                  <a:pt x="4839" y="1015"/>
                                </a:lnTo>
                                <a:lnTo>
                                  <a:pt x="4841" y="1022"/>
                                </a:lnTo>
                                <a:lnTo>
                                  <a:pt x="4843" y="1028"/>
                                </a:lnTo>
                                <a:lnTo>
                                  <a:pt x="4849" y="1035"/>
                                </a:lnTo>
                                <a:lnTo>
                                  <a:pt x="4856" y="1042"/>
                                </a:lnTo>
                                <a:lnTo>
                                  <a:pt x="4862" y="1049"/>
                                </a:lnTo>
                                <a:lnTo>
                                  <a:pt x="4908" y="1081"/>
                                </a:lnTo>
                                <a:lnTo>
                                  <a:pt x="4919" y="1087"/>
                                </a:lnTo>
                                <a:lnTo>
                                  <a:pt x="4933" y="1093"/>
                                </a:lnTo>
                                <a:lnTo>
                                  <a:pt x="4947" y="1100"/>
                                </a:lnTo>
                                <a:lnTo>
                                  <a:pt x="4961" y="1106"/>
                                </a:lnTo>
                                <a:lnTo>
                                  <a:pt x="4975" y="1112"/>
                                </a:lnTo>
                                <a:lnTo>
                                  <a:pt x="4996" y="1119"/>
                                </a:lnTo>
                                <a:lnTo>
                                  <a:pt x="5017" y="1126"/>
                                </a:lnTo>
                                <a:lnTo>
                                  <a:pt x="5038" y="1132"/>
                                </a:lnTo>
                                <a:lnTo>
                                  <a:pt x="5059" y="1139"/>
                                </a:lnTo>
                                <a:lnTo>
                                  <a:pt x="5079" y="1145"/>
                                </a:lnTo>
                                <a:lnTo>
                                  <a:pt x="5098" y="1150"/>
                                </a:lnTo>
                                <a:lnTo>
                                  <a:pt x="5118" y="1156"/>
                                </a:lnTo>
                                <a:lnTo>
                                  <a:pt x="5138" y="1161"/>
                                </a:lnTo>
                                <a:lnTo>
                                  <a:pt x="5158" y="1166"/>
                                </a:lnTo>
                                <a:lnTo>
                                  <a:pt x="5178" y="1170"/>
                                </a:lnTo>
                                <a:lnTo>
                                  <a:pt x="5198" y="1175"/>
                                </a:lnTo>
                                <a:lnTo>
                                  <a:pt x="5218" y="1180"/>
                                </a:lnTo>
                                <a:lnTo>
                                  <a:pt x="5246" y="1184"/>
                                </a:lnTo>
                                <a:lnTo>
                                  <a:pt x="5330" y="1196"/>
                                </a:lnTo>
                                <a:lnTo>
                                  <a:pt x="5398" y="1203"/>
                                </a:lnTo>
                                <a:lnTo>
                                  <a:pt x="5432" y="1207"/>
                                </a:lnTo>
                                <a:lnTo>
                                  <a:pt x="5467" y="1211"/>
                                </a:lnTo>
                                <a:lnTo>
                                  <a:pt x="5529" y="1217"/>
                                </a:lnTo>
                                <a:lnTo>
                                  <a:pt x="5591" y="1223"/>
                                </a:lnTo>
                                <a:lnTo>
                                  <a:pt x="5677" y="1230"/>
                                </a:lnTo>
                                <a:lnTo>
                                  <a:pt x="5742" y="1235"/>
                                </a:lnTo>
                                <a:lnTo>
                                  <a:pt x="5814" y="1239"/>
                                </a:lnTo>
                                <a:lnTo>
                                  <a:pt x="5891" y="1243"/>
                                </a:lnTo>
                                <a:lnTo>
                                  <a:pt x="5972" y="1246"/>
                                </a:lnTo>
                                <a:lnTo>
                                  <a:pt x="6049" y="1249"/>
                                </a:lnTo>
                                <a:lnTo>
                                  <a:pt x="6085" y="1250"/>
                                </a:lnTo>
                                <a:lnTo>
                                  <a:pt x="6121" y="1252"/>
                                </a:lnTo>
                                <a:lnTo>
                                  <a:pt x="6156" y="1253"/>
                                </a:lnTo>
                                <a:lnTo>
                                  <a:pt x="6188" y="1254"/>
                                </a:lnTo>
                                <a:lnTo>
                                  <a:pt x="6219" y="1254"/>
                                </a:lnTo>
                                <a:lnTo>
                                  <a:pt x="6250" y="1255"/>
                                </a:lnTo>
                                <a:lnTo>
                                  <a:pt x="6281" y="1256"/>
                                </a:lnTo>
                                <a:lnTo>
                                  <a:pt x="6316" y="1256"/>
                                </a:lnTo>
                                <a:lnTo>
                                  <a:pt x="6351" y="1256"/>
                                </a:lnTo>
                                <a:lnTo>
                                  <a:pt x="6387" y="1257"/>
                                </a:lnTo>
                                <a:lnTo>
                                  <a:pt x="6422" y="1257"/>
                                </a:lnTo>
                                <a:lnTo>
                                  <a:pt x="6446" y="1257"/>
                                </a:lnTo>
                                <a:lnTo>
                                  <a:pt x="6470" y="1257"/>
                                </a:lnTo>
                                <a:lnTo>
                                  <a:pt x="6494" y="1257"/>
                                </a:lnTo>
                                <a:lnTo>
                                  <a:pt x="6518" y="1257"/>
                                </a:lnTo>
                                <a:lnTo>
                                  <a:pt x="6545" y="1256"/>
                                </a:lnTo>
                                <a:lnTo>
                                  <a:pt x="6573" y="1256"/>
                                </a:lnTo>
                                <a:lnTo>
                                  <a:pt x="6601" y="1256"/>
                                </a:lnTo>
                                <a:lnTo>
                                  <a:pt x="6628" y="1255"/>
                                </a:lnTo>
                                <a:lnTo>
                                  <a:pt x="6709" y="1254"/>
                                </a:lnTo>
                                <a:lnTo>
                                  <a:pt x="6760" y="1254"/>
                                </a:lnTo>
                                <a:lnTo>
                                  <a:pt x="6783" y="1254"/>
                                </a:lnTo>
                                <a:lnTo>
                                  <a:pt x="6807" y="1253"/>
                                </a:lnTo>
                                <a:lnTo>
                                  <a:pt x="6831" y="1253"/>
                                </a:lnTo>
                                <a:lnTo>
                                  <a:pt x="6861" y="1253"/>
                                </a:lnTo>
                                <a:lnTo>
                                  <a:pt x="6891" y="1253"/>
                                </a:lnTo>
                                <a:lnTo>
                                  <a:pt x="6922" y="1253"/>
                                </a:lnTo>
                                <a:lnTo>
                                  <a:pt x="6952" y="1253"/>
                                </a:lnTo>
                                <a:lnTo>
                                  <a:pt x="6973" y="1253"/>
                                </a:lnTo>
                                <a:lnTo>
                                  <a:pt x="6995" y="1253"/>
                                </a:lnTo>
                                <a:lnTo>
                                  <a:pt x="7016" y="1253"/>
                                </a:lnTo>
                                <a:lnTo>
                                  <a:pt x="7038" y="1253"/>
                                </a:lnTo>
                                <a:lnTo>
                                  <a:pt x="7062" y="1254"/>
                                </a:lnTo>
                                <a:lnTo>
                                  <a:pt x="7087" y="1254"/>
                                </a:lnTo>
                                <a:lnTo>
                                  <a:pt x="7112" y="1254"/>
                                </a:lnTo>
                                <a:lnTo>
                                  <a:pt x="7136" y="1255"/>
                                </a:lnTo>
                                <a:lnTo>
                                  <a:pt x="7160" y="1255"/>
                                </a:lnTo>
                                <a:lnTo>
                                  <a:pt x="7183" y="1255"/>
                                </a:lnTo>
                                <a:lnTo>
                                  <a:pt x="7206" y="1256"/>
                                </a:lnTo>
                                <a:lnTo>
                                  <a:pt x="7230" y="1256"/>
                                </a:lnTo>
                                <a:lnTo>
                                  <a:pt x="7249" y="1257"/>
                                </a:lnTo>
                                <a:lnTo>
                                  <a:pt x="7328" y="1258"/>
                                </a:lnTo>
                                <a:lnTo>
                                  <a:pt x="7372" y="1260"/>
                                </a:lnTo>
                                <a:lnTo>
                                  <a:pt x="7394" y="1260"/>
                                </a:lnTo>
                                <a:lnTo>
                                  <a:pt x="7410" y="1261"/>
                                </a:lnTo>
                                <a:lnTo>
                                  <a:pt x="7426" y="1261"/>
                                </a:lnTo>
                                <a:lnTo>
                                  <a:pt x="7442" y="1262"/>
                                </a:lnTo>
                                <a:lnTo>
                                  <a:pt x="7458" y="1262"/>
                                </a:lnTo>
                                <a:lnTo>
                                  <a:pt x="7484" y="1263"/>
                                </a:lnTo>
                                <a:lnTo>
                                  <a:pt x="7510" y="1264"/>
                                </a:lnTo>
                                <a:lnTo>
                                  <a:pt x="7536" y="1266"/>
                                </a:lnTo>
                                <a:lnTo>
                                  <a:pt x="7562" y="1267"/>
                                </a:lnTo>
                                <a:lnTo>
                                  <a:pt x="7585" y="1268"/>
                                </a:lnTo>
                                <a:lnTo>
                                  <a:pt x="7608" y="1269"/>
                                </a:lnTo>
                                <a:lnTo>
                                  <a:pt x="7670" y="1273"/>
                                </a:lnTo>
                                <a:lnTo>
                                  <a:pt x="7743" y="1277"/>
                                </a:lnTo>
                                <a:lnTo>
                                  <a:pt x="7805" y="1282"/>
                                </a:lnTo>
                                <a:lnTo>
                                  <a:pt x="7820" y="1283"/>
                                </a:lnTo>
                                <a:lnTo>
                                  <a:pt x="7835" y="1285"/>
                                </a:lnTo>
                                <a:lnTo>
                                  <a:pt x="7896" y="1290"/>
                                </a:lnTo>
                                <a:lnTo>
                                  <a:pt x="7942" y="1294"/>
                                </a:lnTo>
                                <a:lnTo>
                                  <a:pt x="7956" y="1295"/>
                                </a:lnTo>
                                <a:lnTo>
                                  <a:pt x="7971" y="1296"/>
                                </a:lnTo>
                                <a:lnTo>
                                  <a:pt x="7986" y="1298"/>
                                </a:lnTo>
                                <a:lnTo>
                                  <a:pt x="7997" y="1299"/>
                                </a:lnTo>
                                <a:lnTo>
                                  <a:pt x="8008" y="1300"/>
                                </a:lnTo>
                                <a:lnTo>
                                  <a:pt x="8019" y="1301"/>
                                </a:lnTo>
                                <a:lnTo>
                                  <a:pt x="8030" y="1302"/>
                                </a:lnTo>
                                <a:lnTo>
                                  <a:pt x="8043" y="1304"/>
                                </a:lnTo>
                                <a:lnTo>
                                  <a:pt x="8057" y="1305"/>
                                </a:lnTo>
                                <a:lnTo>
                                  <a:pt x="8070" y="1307"/>
                                </a:lnTo>
                                <a:lnTo>
                                  <a:pt x="8083" y="1309"/>
                                </a:lnTo>
                                <a:lnTo>
                                  <a:pt x="8097" y="1311"/>
                                </a:lnTo>
                                <a:lnTo>
                                  <a:pt x="8110" y="1312"/>
                                </a:lnTo>
                                <a:lnTo>
                                  <a:pt x="8123" y="1314"/>
                                </a:lnTo>
                                <a:lnTo>
                                  <a:pt x="8135" y="1316"/>
                                </a:lnTo>
                                <a:lnTo>
                                  <a:pt x="8147" y="1317"/>
                                </a:lnTo>
                                <a:lnTo>
                                  <a:pt x="8159" y="1319"/>
                                </a:lnTo>
                                <a:lnTo>
                                  <a:pt x="8171" y="1321"/>
                                </a:lnTo>
                                <a:lnTo>
                                  <a:pt x="8183" y="1323"/>
                                </a:lnTo>
                                <a:lnTo>
                                  <a:pt x="8195" y="1325"/>
                                </a:lnTo>
                                <a:lnTo>
                                  <a:pt x="8206" y="1326"/>
                                </a:lnTo>
                                <a:lnTo>
                                  <a:pt x="8216" y="1328"/>
                                </a:lnTo>
                                <a:lnTo>
                                  <a:pt x="8227" y="1330"/>
                                </a:lnTo>
                                <a:lnTo>
                                  <a:pt x="8237" y="1332"/>
                                </a:lnTo>
                                <a:lnTo>
                                  <a:pt x="8249" y="1334"/>
                                </a:lnTo>
                                <a:lnTo>
                                  <a:pt x="8262" y="1337"/>
                                </a:lnTo>
                                <a:lnTo>
                                  <a:pt x="8274" y="1339"/>
                                </a:lnTo>
                                <a:lnTo>
                                  <a:pt x="8284" y="1341"/>
                                </a:lnTo>
                                <a:lnTo>
                                  <a:pt x="8294" y="1344"/>
                                </a:lnTo>
                                <a:lnTo>
                                  <a:pt x="8305" y="1346"/>
                                </a:lnTo>
                                <a:lnTo>
                                  <a:pt x="8313" y="1348"/>
                                </a:lnTo>
                                <a:lnTo>
                                  <a:pt x="8322" y="1350"/>
                                </a:lnTo>
                                <a:lnTo>
                                  <a:pt x="8331" y="1352"/>
                                </a:lnTo>
                                <a:lnTo>
                                  <a:pt x="8338" y="1354"/>
                                </a:lnTo>
                                <a:lnTo>
                                  <a:pt x="8345" y="1356"/>
                                </a:lnTo>
                                <a:lnTo>
                                  <a:pt x="8353" y="1358"/>
                                </a:lnTo>
                                <a:lnTo>
                                  <a:pt x="8355" y="1359"/>
                                </a:lnTo>
                                <a:lnTo>
                                  <a:pt x="8358" y="1360"/>
                                </a:lnTo>
                                <a:lnTo>
                                  <a:pt x="8360" y="1362"/>
                                </a:lnTo>
                                <a:lnTo>
                                  <a:pt x="8359" y="1363"/>
                                </a:lnTo>
                                <a:lnTo>
                                  <a:pt x="8358" y="1363"/>
                                </a:lnTo>
                                <a:lnTo>
                                  <a:pt x="8358" y="1364"/>
                                </a:lnTo>
                                <a:lnTo>
                                  <a:pt x="8355" y="1364"/>
                                </a:lnTo>
                                <a:lnTo>
                                  <a:pt x="8353" y="1364"/>
                                </a:lnTo>
                                <a:lnTo>
                                  <a:pt x="8351" y="1364"/>
                                </a:lnTo>
                                <a:lnTo>
                                  <a:pt x="8345" y="1364"/>
                                </a:lnTo>
                                <a:lnTo>
                                  <a:pt x="8338" y="1363"/>
                                </a:lnTo>
                                <a:lnTo>
                                  <a:pt x="8331" y="1362"/>
                                </a:lnTo>
                                <a:lnTo>
                                  <a:pt x="8320" y="1360"/>
                                </a:lnTo>
                                <a:lnTo>
                                  <a:pt x="8309" y="1358"/>
                                </a:lnTo>
                                <a:lnTo>
                                  <a:pt x="8298" y="1356"/>
                                </a:lnTo>
                                <a:lnTo>
                                  <a:pt x="8288" y="1354"/>
                                </a:lnTo>
                                <a:lnTo>
                                  <a:pt x="8278" y="1352"/>
                                </a:lnTo>
                                <a:lnTo>
                                  <a:pt x="8267" y="1350"/>
                                </a:lnTo>
                                <a:lnTo>
                                  <a:pt x="8257" y="1348"/>
                                </a:lnTo>
                                <a:lnTo>
                                  <a:pt x="8245" y="1345"/>
                                </a:lnTo>
                                <a:lnTo>
                                  <a:pt x="8232" y="1343"/>
                                </a:lnTo>
                                <a:lnTo>
                                  <a:pt x="8219" y="1340"/>
                                </a:lnTo>
                                <a:lnTo>
                                  <a:pt x="8202" y="1337"/>
                                </a:lnTo>
                                <a:lnTo>
                                  <a:pt x="8184" y="1334"/>
                                </a:lnTo>
                                <a:lnTo>
                                  <a:pt x="8167" y="1331"/>
                                </a:lnTo>
                                <a:lnTo>
                                  <a:pt x="8149" y="1328"/>
                                </a:lnTo>
                                <a:lnTo>
                                  <a:pt x="8136" y="1325"/>
                                </a:lnTo>
                                <a:lnTo>
                                  <a:pt x="8124" y="1323"/>
                                </a:lnTo>
                                <a:lnTo>
                                  <a:pt x="8111" y="1321"/>
                                </a:lnTo>
                                <a:lnTo>
                                  <a:pt x="8098" y="1319"/>
                                </a:lnTo>
                                <a:lnTo>
                                  <a:pt x="8078" y="1316"/>
                                </a:lnTo>
                                <a:lnTo>
                                  <a:pt x="8059" y="1313"/>
                                </a:lnTo>
                                <a:lnTo>
                                  <a:pt x="8039" y="1310"/>
                                </a:lnTo>
                                <a:lnTo>
                                  <a:pt x="8019" y="1307"/>
                                </a:lnTo>
                                <a:lnTo>
                                  <a:pt x="7998" y="1305"/>
                                </a:lnTo>
                                <a:lnTo>
                                  <a:pt x="7978" y="1302"/>
                                </a:lnTo>
                                <a:lnTo>
                                  <a:pt x="7957" y="1300"/>
                                </a:lnTo>
                                <a:lnTo>
                                  <a:pt x="7937" y="1297"/>
                                </a:lnTo>
                                <a:lnTo>
                                  <a:pt x="7919" y="1295"/>
                                </a:lnTo>
                                <a:lnTo>
                                  <a:pt x="7902" y="1293"/>
                                </a:lnTo>
                                <a:lnTo>
                                  <a:pt x="7885" y="1291"/>
                                </a:lnTo>
                                <a:lnTo>
                                  <a:pt x="7867" y="1289"/>
                                </a:lnTo>
                                <a:lnTo>
                                  <a:pt x="7844" y="1287"/>
                                </a:lnTo>
                                <a:lnTo>
                                  <a:pt x="7821" y="1285"/>
                                </a:lnTo>
                                <a:lnTo>
                                  <a:pt x="7798" y="1283"/>
                                </a:lnTo>
                                <a:lnTo>
                                  <a:pt x="7775" y="1281"/>
                                </a:lnTo>
                                <a:lnTo>
                                  <a:pt x="7757" y="1279"/>
                                </a:lnTo>
                                <a:lnTo>
                                  <a:pt x="7740" y="1278"/>
                                </a:lnTo>
                                <a:lnTo>
                                  <a:pt x="7722" y="1276"/>
                                </a:lnTo>
                                <a:lnTo>
                                  <a:pt x="7705" y="1275"/>
                                </a:lnTo>
                                <a:lnTo>
                                  <a:pt x="7634" y="1270"/>
                                </a:lnTo>
                                <a:lnTo>
                                  <a:pt x="7587" y="1268"/>
                                </a:lnTo>
                                <a:lnTo>
                                  <a:pt x="7564" y="1266"/>
                                </a:lnTo>
                                <a:lnTo>
                                  <a:pt x="7541" y="1265"/>
                                </a:lnTo>
                                <a:lnTo>
                                  <a:pt x="7518" y="1264"/>
                                </a:lnTo>
                                <a:lnTo>
                                  <a:pt x="7500" y="1263"/>
                                </a:lnTo>
                                <a:lnTo>
                                  <a:pt x="7482" y="1262"/>
                                </a:lnTo>
                                <a:lnTo>
                                  <a:pt x="7463" y="1261"/>
                                </a:lnTo>
                                <a:lnTo>
                                  <a:pt x="7445" y="1260"/>
                                </a:lnTo>
                                <a:lnTo>
                                  <a:pt x="7420" y="1259"/>
                                </a:lnTo>
                                <a:lnTo>
                                  <a:pt x="7395" y="1259"/>
                                </a:lnTo>
                                <a:lnTo>
                                  <a:pt x="7370" y="1258"/>
                                </a:lnTo>
                                <a:lnTo>
                                  <a:pt x="7345" y="1257"/>
                                </a:lnTo>
                                <a:lnTo>
                                  <a:pt x="7326" y="1256"/>
                                </a:lnTo>
                                <a:lnTo>
                                  <a:pt x="7306" y="1255"/>
                                </a:lnTo>
                                <a:lnTo>
                                  <a:pt x="7287" y="1255"/>
                                </a:lnTo>
                                <a:lnTo>
                                  <a:pt x="7267" y="1254"/>
                                </a:lnTo>
                                <a:lnTo>
                                  <a:pt x="7249" y="1253"/>
                                </a:lnTo>
                                <a:lnTo>
                                  <a:pt x="7230" y="1253"/>
                                </a:lnTo>
                                <a:lnTo>
                                  <a:pt x="7212" y="1252"/>
                                </a:lnTo>
                                <a:lnTo>
                                  <a:pt x="7193" y="1251"/>
                                </a:lnTo>
                                <a:lnTo>
                                  <a:pt x="7171" y="1250"/>
                                </a:lnTo>
                                <a:lnTo>
                                  <a:pt x="7149" y="1250"/>
                                </a:lnTo>
                                <a:lnTo>
                                  <a:pt x="7127" y="1249"/>
                                </a:lnTo>
                                <a:lnTo>
                                  <a:pt x="7104" y="1248"/>
                                </a:lnTo>
                                <a:lnTo>
                                  <a:pt x="7087" y="1247"/>
                                </a:lnTo>
                                <a:lnTo>
                                  <a:pt x="7069" y="1247"/>
                                </a:lnTo>
                                <a:lnTo>
                                  <a:pt x="7051" y="1246"/>
                                </a:lnTo>
                                <a:lnTo>
                                  <a:pt x="7033" y="1246"/>
                                </a:lnTo>
                                <a:lnTo>
                                  <a:pt x="7011" y="1245"/>
                                </a:lnTo>
                                <a:lnTo>
                                  <a:pt x="6988" y="1244"/>
                                </a:lnTo>
                                <a:lnTo>
                                  <a:pt x="6965" y="1244"/>
                                </a:lnTo>
                                <a:lnTo>
                                  <a:pt x="6942" y="1243"/>
                                </a:lnTo>
                                <a:lnTo>
                                  <a:pt x="6923" y="1242"/>
                                </a:lnTo>
                                <a:lnTo>
                                  <a:pt x="6904" y="1242"/>
                                </a:lnTo>
                                <a:lnTo>
                                  <a:pt x="6885" y="1242"/>
                                </a:lnTo>
                                <a:lnTo>
                                  <a:pt x="6866" y="1241"/>
                                </a:lnTo>
                                <a:lnTo>
                                  <a:pt x="6843" y="1241"/>
                                </a:lnTo>
                                <a:lnTo>
                                  <a:pt x="6820" y="1241"/>
                                </a:lnTo>
                                <a:lnTo>
                                  <a:pt x="6798" y="1240"/>
                                </a:lnTo>
                                <a:lnTo>
                                  <a:pt x="6775" y="1240"/>
                                </a:lnTo>
                                <a:lnTo>
                                  <a:pt x="6751" y="1240"/>
                                </a:lnTo>
                                <a:lnTo>
                                  <a:pt x="6727" y="1240"/>
                                </a:lnTo>
                                <a:lnTo>
                                  <a:pt x="6703" y="1240"/>
                                </a:lnTo>
                                <a:lnTo>
                                  <a:pt x="6679" y="1239"/>
                                </a:lnTo>
                                <a:lnTo>
                                  <a:pt x="6662" y="1239"/>
                                </a:lnTo>
                                <a:lnTo>
                                  <a:pt x="6644" y="1239"/>
                                </a:lnTo>
                                <a:lnTo>
                                  <a:pt x="6627" y="1239"/>
                                </a:lnTo>
                                <a:lnTo>
                                  <a:pt x="6609" y="1239"/>
                                </a:lnTo>
                                <a:lnTo>
                                  <a:pt x="6587" y="1239"/>
                                </a:lnTo>
                                <a:lnTo>
                                  <a:pt x="6564" y="1239"/>
                                </a:lnTo>
                                <a:lnTo>
                                  <a:pt x="6542" y="1239"/>
                                </a:lnTo>
                                <a:lnTo>
                                  <a:pt x="6520" y="1240"/>
                                </a:lnTo>
                                <a:lnTo>
                                  <a:pt x="6502" y="1240"/>
                                </a:lnTo>
                                <a:lnTo>
                                  <a:pt x="6484" y="1240"/>
                                </a:lnTo>
                                <a:lnTo>
                                  <a:pt x="6466" y="1240"/>
                                </a:lnTo>
                                <a:lnTo>
                                  <a:pt x="6449" y="1240"/>
                                </a:lnTo>
                                <a:lnTo>
                                  <a:pt x="6431" y="1241"/>
                                </a:lnTo>
                                <a:lnTo>
                                  <a:pt x="6414" y="1241"/>
                                </a:lnTo>
                                <a:lnTo>
                                  <a:pt x="6396" y="1242"/>
                                </a:lnTo>
                                <a:lnTo>
                                  <a:pt x="6378" y="1242"/>
                                </a:lnTo>
                                <a:lnTo>
                                  <a:pt x="6359" y="1243"/>
                                </a:lnTo>
                                <a:lnTo>
                                  <a:pt x="6339" y="1244"/>
                                </a:lnTo>
                                <a:lnTo>
                                  <a:pt x="6319" y="1246"/>
                                </a:lnTo>
                                <a:lnTo>
                                  <a:pt x="6299" y="1247"/>
                                </a:lnTo>
                                <a:lnTo>
                                  <a:pt x="6285" y="1248"/>
                                </a:lnTo>
                                <a:lnTo>
                                  <a:pt x="6271" y="1248"/>
                                </a:lnTo>
                                <a:lnTo>
                                  <a:pt x="6256" y="1249"/>
                                </a:lnTo>
                                <a:lnTo>
                                  <a:pt x="6242" y="1250"/>
                                </a:lnTo>
                                <a:lnTo>
                                  <a:pt x="6223" y="1252"/>
                                </a:lnTo>
                                <a:lnTo>
                                  <a:pt x="6205" y="1253"/>
                                </a:lnTo>
                                <a:lnTo>
                                  <a:pt x="6186" y="1255"/>
                                </a:lnTo>
                                <a:lnTo>
                                  <a:pt x="6167" y="1257"/>
                                </a:lnTo>
                                <a:lnTo>
                                  <a:pt x="6152" y="1258"/>
                                </a:lnTo>
                                <a:lnTo>
                                  <a:pt x="6136" y="1260"/>
                                </a:lnTo>
                                <a:lnTo>
                                  <a:pt x="6120" y="1262"/>
                                </a:lnTo>
                                <a:lnTo>
                                  <a:pt x="6105" y="1263"/>
                                </a:lnTo>
                                <a:lnTo>
                                  <a:pt x="6089" y="1265"/>
                                </a:lnTo>
                                <a:lnTo>
                                  <a:pt x="6073" y="1267"/>
                                </a:lnTo>
                                <a:lnTo>
                                  <a:pt x="6057" y="1268"/>
                                </a:lnTo>
                                <a:lnTo>
                                  <a:pt x="6042" y="1270"/>
                                </a:lnTo>
                                <a:lnTo>
                                  <a:pt x="6024" y="1272"/>
                                </a:lnTo>
                                <a:lnTo>
                                  <a:pt x="6007" y="1274"/>
                                </a:lnTo>
                                <a:lnTo>
                                  <a:pt x="5990" y="1276"/>
                                </a:lnTo>
                                <a:lnTo>
                                  <a:pt x="5972" y="1278"/>
                                </a:lnTo>
                                <a:lnTo>
                                  <a:pt x="5954" y="1280"/>
                                </a:lnTo>
                                <a:lnTo>
                                  <a:pt x="5936" y="1283"/>
                                </a:lnTo>
                                <a:lnTo>
                                  <a:pt x="5917" y="1285"/>
                                </a:lnTo>
                                <a:lnTo>
                                  <a:pt x="5899" y="1287"/>
                                </a:lnTo>
                                <a:lnTo>
                                  <a:pt x="5885" y="1289"/>
                                </a:lnTo>
                                <a:lnTo>
                                  <a:pt x="5871" y="1291"/>
                                </a:lnTo>
                                <a:lnTo>
                                  <a:pt x="5857" y="1292"/>
                                </a:lnTo>
                                <a:lnTo>
                                  <a:pt x="5843" y="1294"/>
                                </a:lnTo>
                                <a:lnTo>
                                  <a:pt x="5831" y="1296"/>
                                </a:lnTo>
                                <a:lnTo>
                                  <a:pt x="5819" y="1297"/>
                                </a:lnTo>
                                <a:lnTo>
                                  <a:pt x="5807" y="1299"/>
                                </a:lnTo>
                                <a:lnTo>
                                  <a:pt x="5795" y="1300"/>
                                </a:lnTo>
                                <a:lnTo>
                                  <a:pt x="5784" y="1302"/>
                                </a:lnTo>
                                <a:lnTo>
                                  <a:pt x="5772" y="1303"/>
                                </a:lnTo>
                                <a:lnTo>
                                  <a:pt x="5761" y="1305"/>
                                </a:lnTo>
                                <a:lnTo>
                                  <a:pt x="5749" y="1306"/>
                                </a:lnTo>
                                <a:lnTo>
                                  <a:pt x="5687" y="1315"/>
                                </a:lnTo>
                                <a:lnTo>
                                  <a:pt x="5677" y="1316"/>
                                </a:lnTo>
                                <a:lnTo>
                                  <a:pt x="5669" y="1318"/>
                                </a:lnTo>
                                <a:lnTo>
                                  <a:pt x="5661" y="1319"/>
                                </a:lnTo>
                                <a:lnTo>
                                  <a:pt x="5653" y="1320"/>
                                </a:lnTo>
                                <a:lnTo>
                                  <a:pt x="5646" y="1321"/>
                                </a:lnTo>
                                <a:lnTo>
                                  <a:pt x="5639" y="1323"/>
                                </a:lnTo>
                                <a:lnTo>
                                  <a:pt x="5632" y="1324"/>
                                </a:lnTo>
                                <a:lnTo>
                                  <a:pt x="5626" y="1325"/>
                                </a:lnTo>
                                <a:lnTo>
                                  <a:pt x="5621" y="1326"/>
                                </a:lnTo>
                                <a:lnTo>
                                  <a:pt x="5615" y="1327"/>
                                </a:lnTo>
                                <a:lnTo>
                                  <a:pt x="5612" y="1330"/>
                                </a:lnTo>
                                <a:lnTo>
                                  <a:pt x="5610" y="1332"/>
                                </a:lnTo>
                                <a:lnTo>
                                  <a:pt x="5608" y="1335"/>
                                </a:lnTo>
                                <a:lnTo>
                                  <a:pt x="5608" y="1337"/>
                                </a:lnTo>
                                <a:lnTo>
                                  <a:pt x="5608" y="1340"/>
                                </a:lnTo>
                                <a:lnTo>
                                  <a:pt x="5608" y="1342"/>
                                </a:lnTo>
                                <a:lnTo>
                                  <a:pt x="5613" y="1345"/>
                                </a:lnTo>
                                <a:lnTo>
                                  <a:pt x="5617" y="1349"/>
                                </a:lnTo>
                                <a:lnTo>
                                  <a:pt x="5622" y="1352"/>
                                </a:lnTo>
                                <a:lnTo>
                                  <a:pt x="5627" y="1355"/>
                                </a:lnTo>
                                <a:lnTo>
                                  <a:pt x="5633" y="1358"/>
                                </a:lnTo>
                                <a:lnTo>
                                  <a:pt x="5638" y="1361"/>
                                </a:lnTo>
                                <a:lnTo>
                                  <a:pt x="5646" y="1365"/>
                                </a:lnTo>
                                <a:lnTo>
                                  <a:pt x="5655" y="1368"/>
                                </a:lnTo>
                                <a:lnTo>
                                  <a:pt x="5663" y="1372"/>
                                </a:lnTo>
                                <a:lnTo>
                                  <a:pt x="5670" y="1375"/>
                                </a:lnTo>
                                <a:lnTo>
                                  <a:pt x="5677" y="1377"/>
                                </a:lnTo>
                                <a:lnTo>
                                  <a:pt x="5684" y="1380"/>
                                </a:lnTo>
                                <a:lnTo>
                                  <a:pt x="5695" y="1383"/>
                                </a:lnTo>
                                <a:lnTo>
                                  <a:pt x="5705" y="1385"/>
                                </a:lnTo>
                                <a:lnTo>
                                  <a:pt x="5715" y="1387"/>
                                </a:lnTo>
                                <a:lnTo>
                                  <a:pt x="5726" y="1390"/>
                                </a:lnTo>
                                <a:lnTo>
                                  <a:pt x="5738" y="1392"/>
                                </a:lnTo>
                                <a:lnTo>
                                  <a:pt x="5750" y="1395"/>
                                </a:lnTo>
                                <a:lnTo>
                                  <a:pt x="5763" y="1397"/>
                                </a:lnTo>
                                <a:lnTo>
                                  <a:pt x="5778" y="1399"/>
                                </a:lnTo>
                                <a:lnTo>
                                  <a:pt x="5793" y="1401"/>
                                </a:lnTo>
                                <a:lnTo>
                                  <a:pt x="5808" y="1403"/>
                                </a:lnTo>
                                <a:lnTo>
                                  <a:pt x="5822" y="1405"/>
                                </a:lnTo>
                                <a:lnTo>
                                  <a:pt x="5842" y="1406"/>
                                </a:lnTo>
                                <a:lnTo>
                                  <a:pt x="5861" y="1408"/>
                                </a:lnTo>
                                <a:lnTo>
                                  <a:pt x="5881" y="1409"/>
                                </a:lnTo>
                                <a:lnTo>
                                  <a:pt x="5900" y="1411"/>
                                </a:lnTo>
                                <a:lnTo>
                                  <a:pt x="5917" y="1412"/>
                                </a:lnTo>
                                <a:lnTo>
                                  <a:pt x="5933" y="1413"/>
                                </a:lnTo>
                                <a:lnTo>
                                  <a:pt x="5949" y="1415"/>
                                </a:lnTo>
                                <a:lnTo>
                                  <a:pt x="5965" y="1416"/>
                                </a:lnTo>
                                <a:lnTo>
                                  <a:pt x="5987" y="1417"/>
                                </a:lnTo>
                                <a:lnTo>
                                  <a:pt x="6009" y="1417"/>
                                </a:lnTo>
                                <a:lnTo>
                                  <a:pt x="6031" y="1418"/>
                                </a:lnTo>
                                <a:lnTo>
                                  <a:pt x="6054" y="1419"/>
                                </a:lnTo>
                                <a:lnTo>
                                  <a:pt x="6072" y="1419"/>
                                </a:lnTo>
                                <a:lnTo>
                                  <a:pt x="6090" y="1420"/>
                                </a:lnTo>
                                <a:lnTo>
                                  <a:pt x="6108" y="1420"/>
                                </a:lnTo>
                                <a:lnTo>
                                  <a:pt x="6126" y="1421"/>
                                </a:lnTo>
                                <a:lnTo>
                                  <a:pt x="6148" y="1420"/>
                                </a:lnTo>
                                <a:lnTo>
                                  <a:pt x="6169" y="1420"/>
                                </a:lnTo>
                                <a:lnTo>
                                  <a:pt x="6191" y="1420"/>
                                </a:lnTo>
                                <a:lnTo>
                                  <a:pt x="6212" y="1420"/>
                                </a:lnTo>
                                <a:lnTo>
                                  <a:pt x="6238" y="1419"/>
                                </a:lnTo>
                                <a:lnTo>
                                  <a:pt x="6265" y="1418"/>
                                </a:lnTo>
                                <a:lnTo>
                                  <a:pt x="6291" y="1417"/>
                                </a:lnTo>
                                <a:lnTo>
                                  <a:pt x="6317" y="1416"/>
                                </a:lnTo>
                                <a:lnTo>
                                  <a:pt x="6336" y="1415"/>
                                </a:lnTo>
                                <a:lnTo>
                                  <a:pt x="6356" y="1414"/>
                                </a:lnTo>
                                <a:lnTo>
                                  <a:pt x="6376" y="1413"/>
                                </a:lnTo>
                                <a:lnTo>
                                  <a:pt x="6396" y="1412"/>
                                </a:lnTo>
                                <a:lnTo>
                                  <a:pt x="6420" y="1410"/>
                                </a:lnTo>
                                <a:lnTo>
                                  <a:pt x="6444" y="1408"/>
                                </a:lnTo>
                                <a:lnTo>
                                  <a:pt x="6468" y="1406"/>
                                </a:lnTo>
                                <a:lnTo>
                                  <a:pt x="6491" y="1404"/>
                                </a:lnTo>
                                <a:lnTo>
                                  <a:pt x="6512" y="1402"/>
                                </a:lnTo>
                                <a:lnTo>
                                  <a:pt x="6532" y="1400"/>
                                </a:lnTo>
                                <a:lnTo>
                                  <a:pt x="6552" y="1399"/>
                                </a:lnTo>
                                <a:lnTo>
                                  <a:pt x="6572" y="1397"/>
                                </a:lnTo>
                                <a:lnTo>
                                  <a:pt x="6593" y="1395"/>
                                </a:lnTo>
                                <a:lnTo>
                                  <a:pt x="6615" y="1393"/>
                                </a:lnTo>
                                <a:lnTo>
                                  <a:pt x="6637" y="1391"/>
                                </a:lnTo>
                                <a:lnTo>
                                  <a:pt x="6658" y="1389"/>
                                </a:lnTo>
                                <a:lnTo>
                                  <a:pt x="6729" y="1382"/>
                                </a:lnTo>
                                <a:lnTo>
                                  <a:pt x="6769" y="1378"/>
                                </a:lnTo>
                                <a:lnTo>
                                  <a:pt x="6786" y="1376"/>
                                </a:lnTo>
                                <a:lnTo>
                                  <a:pt x="6864" y="1368"/>
                                </a:lnTo>
                                <a:lnTo>
                                  <a:pt x="6927" y="1361"/>
                                </a:lnTo>
                                <a:lnTo>
                                  <a:pt x="6946" y="1359"/>
                                </a:lnTo>
                                <a:lnTo>
                                  <a:pt x="6964" y="1357"/>
                                </a:lnTo>
                                <a:lnTo>
                                  <a:pt x="6983" y="1355"/>
                                </a:lnTo>
                                <a:lnTo>
                                  <a:pt x="7001" y="1353"/>
                                </a:lnTo>
                                <a:lnTo>
                                  <a:pt x="7020" y="1351"/>
                                </a:lnTo>
                                <a:lnTo>
                                  <a:pt x="7039" y="1349"/>
                                </a:lnTo>
                                <a:lnTo>
                                  <a:pt x="7057" y="1347"/>
                                </a:lnTo>
                                <a:lnTo>
                                  <a:pt x="7079" y="1344"/>
                                </a:lnTo>
                                <a:lnTo>
                                  <a:pt x="7100" y="1341"/>
                                </a:lnTo>
                                <a:lnTo>
                                  <a:pt x="7121" y="1338"/>
                                </a:lnTo>
                                <a:lnTo>
                                  <a:pt x="7142" y="1336"/>
                                </a:lnTo>
                                <a:lnTo>
                                  <a:pt x="7166" y="1332"/>
                                </a:lnTo>
                                <a:lnTo>
                                  <a:pt x="7190" y="1328"/>
                                </a:lnTo>
                                <a:lnTo>
                                  <a:pt x="7214" y="1325"/>
                                </a:lnTo>
                                <a:lnTo>
                                  <a:pt x="7238" y="1321"/>
                                </a:lnTo>
                                <a:lnTo>
                                  <a:pt x="7257" y="1318"/>
                                </a:lnTo>
                                <a:lnTo>
                                  <a:pt x="7277" y="1315"/>
                                </a:lnTo>
                                <a:lnTo>
                                  <a:pt x="7296" y="1312"/>
                                </a:lnTo>
                                <a:lnTo>
                                  <a:pt x="7316" y="1309"/>
                                </a:lnTo>
                                <a:lnTo>
                                  <a:pt x="7333" y="1306"/>
                                </a:lnTo>
                                <a:lnTo>
                                  <a:pt x="7351" y="1303"/>
                                </a:lnTo>
                                <a:lnTo>
                                  <a:pt x="7368" y="1300"/>
                                </a:lnTo>
                                <a:lnTo>
                                  <a:pt x="7386" y="1298"/>
                                </a:lnTo>
                                <a:lnTo>
                                  <a:pt x="7407" y="1294"/>
                                </a:lnTo>
                                <a:lnTo>
                                  <a:pt x="7427" y="1291"/>
                                </a:lnTo>
                                <a:lnTo>
                                  <a:pt x="7448" y="1288"/>
                                </a:lnTo>
                                <a:lnTo>
                                  <a:pt x="7468" y="1285"/>
                                </a:lnTo>
                                <a:lnTo>
                                  <a:pt x="7489" y="1282"/>
                                </a:lnTo>
                                <a:lnTo>
                                  <a:pt x="7510" y="1279"/>
                                </a:lnTo>
                                <a:lnTo>
                                  <a:pt x="7531" y="1276"/>
                                </a:lnTo>
                                <a:lnTo>
                                  <a:pt x="7552" y="1273"/>
                                </a:lnTo>
                                <a:lnTo>
                                  <a:pt x="7570" y="1270"/>
                                </a:lnTo>
                                <a:lnTo>
                                  <a:pt x="7588" y="1268"/>
                                </a:lnTo>
                                <a:lnTo>
                                  <a:pt x="7605" y="1265"/>
                                </a:lnTo>
                                <a:lnTo>
                                  <a:pt x="7623" y="1263"/>
                                </a:lnTo>
                                <a:lnTo>
                                  <a:pt x="7638" y="1260"/>
                                </a:lnTo>
                                <a:lnTo>
                                  <a:pt x="7653" y="1258"/>
                                </a:lnTo>
                                <a:lnTo>
                                  <a:pt x="7668" y="1256"/>
                                </a:lnTo>
                                <a:lnTo>
                                  <a:pt x="7683" y="1254"/>
                                </a:lnTo>
                                <a:lnTo>
                                  <a:pt x="7701" y="1252"/>
                                </a:lnTo>
                                <a:lnTo>
                                  <a:pt x="7718" y="1249"/>
                                </a:lnTo>
                                <a:lnTo>
                                  <a:pt x="7736" y="1247"/>
                                </a:lnTo>
                                <a:lnTo>
                                  <a:pt x="7754" y="1245"/>
                                </a:lnTo>
                                <a:lnTo>
                                  <a:pt x="7771" y="1243"/>
                                </a:lnTo>
                                <a:lnTo>
                                  <a:pt x="7789" y="1240"/>
                                </a:lnTo>
                                <a:lnTo>
                                  <a:pt x="7806" y="1238"/>
                                </a:lnTo>
                                <a:lnTo>
                                  <a:pt x="7824" y="1236"/>
                                </a:lnTo>
                                <a:lnTo>
                                  <a:pt x="7838" y="1234"/>
                                </a:lnTo>
                                <a:lnTo>
                                  <a:pt x="7852" y="1232"/>
                                </a:lnTo>
                                <a:lnTo>
                                  <a:pt x="7866" y="1230"/>
                                </a:lnTo>
                                <a:lnTo>
                                  <a:pt x="7880" y="1228"/>
                                </a:lnTo>
                                <a:lnTo>
                                  <a:pt x="7950" y="1220"/>
                                </a:lnTo>
                                <a:lnTo>
                                  <a:pt x="7962" y="1218"/>
                                </a:lnTo>
                                <a:lnTo>
                                  <a:pt x="7974" y="1217"/>
                                </a:lnTo>
                                <a:lnTo>
                                  <a:pt x="7985" y="1215"/>
                                </a:lnTo>
                                <a:lnTo>
                                  <a:pt x="7996" y="1214"/>
                                </a:lnTo>
                                <a:lnTo>
                                  <a:pt x="8007" y="1213"/>
                                </a:lnTo>
                                <a:lnTo>
                                  <a:pt x="8018" y="1211"/>
                                </a:lnTo>
                                <a:lnTo>
                                  <a:pt x="8030" y="1210"/>
                                </a:lnTo>
                                <a:lnTo>
                                  <a:pt x="8042" y="1208"/>
                                </a:lnTo>
                                <a:lnTo>
                                  <a:pt x="8053" y="1207"/>
                                </a:lnTo>
                                <a:lnTo>
                                  <a:pt x="8062" y="1206"/>
                                </a:lnTo>
                                <a:lnTo>
                                  <a:pt x="8071" y="1205"/>
                                </a:lnTo>
                                <a:lnTo>
                                  <a:pt x="8080" y="1204"/>
                                </a:lnTo>
                                <a:lnTo>
                                  <a:pt x="8089" y="1203"/>
                                </a:lnTo>
                                <a:lnTo>
                                  <a:pt x="8097" y="1202"/>
                                </a:lnTo>
                                <a:lnTo>
                                  <a:pt x="8105" y="1201"/>
                                </a:lnTo>
                                <a:lnTo>
                                  <a:pt x="8113" y="1200"/>
                                </a:lnTo>
                                <a:lnTo>
                                  <a:pt x="8120" y="1199"/>
                                </a:lnTo>
                                <a:lnTo>
                                  <a:pt x="8127" y="1198"/>
                                </a:lnTo>
                                <a:lnTo>
                                  <a:pt x="8133" y="1198"/>
                                </a:lnTo>
                                <a:lnTo>
                                  <a:pt x="8140" y="1197"/>
                                </a:lnTo>
                                <a:lnTo>
                                  <a:pt x="8146" y="1196"/>
                                </a:lnTo>
                                <a:lnTo>
                                  <a:pt x="8145" y="1194"/>
                                </a:lnTo>
                                <a:lnTo>
                                  <a:pt x="8143" y="1192"/>
                                </a:lnTo>
                                <a:lnTo>
                                  <a:pt x="8142" y="1190"/>
                                </a:lnTo>
                                <a:lnTo>
                                  <a:pt x="8138" y="1189"/>
                                </a:lnTo>
                                <a:lnTo>
                                  <a:pt x="8135" y="1187"/>
                                </a:lnTo>
                                <a:lnTo>
                                  <a:pt x="8131" y="1185"/>
                                </a:lnTo>
                                <a:lnTo>
                                  <a:pt x="8123" y="1183"/>
                                </a:lnTo>
                                <a:lnTo>
                                  <a:pt x="8116" y="1181"/>
                                </a:lnTo>
                                <a:lnTo>
                                  <a:pt x="8109" y="1179"/>
                                </a:lnTo>
                                <a:lnTo>
                                  <a:pt x="8098" y="1177"/>
                                </a:lnTo>
                                <a:lnTo>
                                  <a:pt x="8087" y="1175"/>
                                </a:lnTo>
                                <a:lnTo>
                                  <a:pt x="8076" y="1173"/>
                                </a:lnTo>
                                <a:lnTo>
                                  <a:pt x="8066" y="1171"/>
                                </a:lnTo>
                                <a:lnTo>
                                  <a:pt x="8057" y="1170"/>
                                </a:lnTo>
                                <a:lnTo>
                                  <a:pt x="8047" y="1168"/>
                                </a:lnTo>
                                <a:lnTo>
                                  <a:pt x="8036" y="1166"/>
                                </a:lnTo>
                                <a:lnTo>
                                  <a:pt x="8026" y="1165"/>
                                </a:lnTo>
                                <a:lnTo>
                                  <a:pt x="7957" y="1157"/>
                                </a:lnTo>
                                <a:lnTo>
                                  <a:pt x="7942" y="1156"/>
                                </a:lnTo>
                                <a:lnTo>
                                  <a:pt x="7928" y="1155"/>
                                </a:lnTo>
                                <a:lnTo>
                                  <a:pt x="7913" y="1154"/>
                                </a:lnTo>
                                <a:lnTo>
                                  <a:pt x="7900" y="1153"/>
                                </a:lnTo>
                                <a:lnTo>
                                  <a:pt x="7887" y="1153"/>
                                </a:lnTo>
                                <a:lnTo>
                                  <a:pt x="7874" y="1152"/>
                                </a:lnTo>
                                <a:lnTo>
                                  <a:pt x="7861" y="1151"/>
                                </a:lnTo>
                                <a:lnTo>
                                  <a:pt x="7848" y="1151"/>
                                </a:lnTo>
                                <a:lnTo>
                                  <a:pt x="7836" y="1150"/>
                                </a:lnTo>
                                <a:lnTo>
                                  <a:pt x="7823" y="1150"/>
                                </a:lnTo>
                                <a:lnTo>
                                  <a:pt x="7810" y="1150"/>
                                </a:lnTo>
                                <a:lnTo>
                                  <a:pt x="7793" y="1150"/>
                                </a:lnTo>
                                <a:lnTo>
                                  <a:pt x="7777" y="1150"/>
                                </a:lnTo>
                                <a:lnTo>
                                  <a:pt x="7761" y="1150"/>
                                </a:lnTo>
                                <a:lnTo>
                                  <a:pt x="7745" y="1150"/>
                                </a:lnTo>
                                <a:lnTo>
                                  <a:pt x="7725" y="1150"/>
                                </a:lnTo>
                                <a:lnTo>
                                  <a:pt x="7704" y="1151"/>
                                </a:lnTo>
                                <a:lnTo>
                                  <a:pt x="7684" y="1151"/>
                                </a:lnTo>
                                <a:lnTo>
                                  <a:pt x="7664" y="1152"/>
                                </a:lnTo>
                                <a:lnTo>
                                  <a:pt x="7646" y="1152"/>
                                </a:lnTo>
                                <a:lnTo>
                                  <a:pt x="7628" y="1153"/>
                                </a:lnTo>
                                <a:lnTo>
                                  <a:pt x="7611" y="1153"/>
                                </a:lnTo>
                                <a:lnTo>
                                  <a:pt x="7593" y="1154"/>
                                </a:lnTo>
                                <a:lnTo>
                                  <a:pt x="7576" y="1154"/>
                                </a:lnTo>
                                <a:lnTo>
                                  <a:pt x="7560" y="1155"/>
                                </a:lnTo>
                                <a:lnTo>
                                  <a:pt x="7543" y="1155"/>
                                </a:lnTo>
                                <a:lnTo>
                                  <a:pt x="7527" y="1155"/>
                                </a:lnTo>
                                <a:lnTo>
                                  <a:pt x="7508" y="1156"/>
                                </a:lnTo>
                                <a:lnTo>
                                  <a:pt x="7489" y="1157"/>
                                </a:lnTo>
                                <a:lnTo>
                                  <a:pt x="7470" y="1157"/>
                                </a:lnTo>
                                <a:lnTo>
                                  <a:pt x="7451" y="1158"/>
                                </a:lnTo>
                                <a:lnTo>
                                  <a:pt x="7431" y="1158"/>
                                </a:lnTo>
                                <a:lnTo>
                                  <a:pt x="7411" y="1159"/>
                                </a:lnTo>
                                <a:lnTo>
                                  <a:pt x="7391" y="1159"/>
                                </a:lnTo>
                                <a:lnTo>
                                  <a:pt x="7370" y="1159"/>
                                </a:lnTo>
                                <a:lnTo>
                                  <a:pt x="7301" y="1161"/>
                                </a:lnTo>
                                <a:lnTo>
                                  <a:pt x="7287" y="1161"/>
                                </a:lnTo>
                                <a:lnTo>
                                  <a:pt x="7272" y="1161"/>
                                </a:lnTo>
                                <a:lnTo>
                                  <a:pt x="7257" y="1162"/>
                                </a:lnTo>
                                <a:lnTo>
                                  <a:pt x="7243" y="1162"/>
                                </a:lnTo>
                                <a:lnTo>
                                  <a:pt x="7227" y="1162"/>
                                </a:lnTo>
                                <a:lnTo>
                                  <a:pt x="7211" y="1162"/>
                                </a:lnTo>
                                <a:lnTo>
                                  <a:pt x="7194" y="1163"/>
                                </a:lnTo>
                                <a:lnTo>
                                  <a:pt x="7178" y="1163"/>
                                </a:lnTo>
                                <a:lnTo>
                                  <a:pt x="7161" y="1163"/>
                                </a:lnTo>
                                <a:lnTo>
                                  <a:pt x="7144" y="1164"/>
                                </a:lnTo>
                                <a:lnTo>
                                  <a:pt x="7127" y="1164"/>
                                </a:lnTo>
                                <a:lnTo>
                                  <a:pt x="7109" y="1164"/>
                                </a:lnTo>
                                <a:lnTo>
                                  <a:pt x="7093" y="1165"/>
                                </a:lnTo>
                                <a:lnTo>
                                  <a:pt x="7078" y="1165"/>
                                </a:lnTo>
                                <a:lnTo>
                                  <a:pt x="7062" y="1166"/>
                                </a:lnTo>
                                <a:lnTo>
                                  <a:pt x="7046" y="1166"/>
                                </a:lnTo>
                                <a:lnTo>
                                  <a:pt x="7032" y="1167"/>
                                </a:lnTo>
                                <a:lnTo>
                                  <a:pt x="7019" y="1167"/>
                                </a:lnTo>
                                <a:lnTo>
                                  <a:pt x="7006" y="1168"/>
                                </a:lnTo>
                                <a:lnTo>
                                  <a:pt x="6992" y="1168"/>
                                </a:lnTo>
                                <a:lnTo>
                                  <a:pt x="6975" y="1169"/>
                                </a:lnTo>
                                <a:lnTo>
                                  <a:pt x="6957" y="1170"/>
                                </a:lnTo>
                                <a:lnTo>
                                  <a:pt x="6939" y="1171"/>
                                </a:lnTo>
                                <a:lnTo>
                                  <a:pt x="6921" y="1172"/>
                                </a:lnTo>
                                <a:lnTo>
                                  <a:pt x="6908" y="1173"/>
                                </a:lnTo>
                                <a:lnTo>
                                  <a:pt x="6896" y="1174"/>
                                </a:lnTo>
                                <a:lnTo>
                                  <a:pt x="6883" y="1175"/>
                                </a:lnTo>
                                <a:lnTo>
                                  <a:pt x="6870" y="1176"/>
                                </a:lnTo>
                                <a:lnTo>
                                  <a:pt x="6855" y="1177"/>
                                </a:lnTo>
                                <a:lnTo>
                                  <a:pt x="6840" y="1178"/>
                                </a:lnTo>
                                <a:lnTo>
                                  <a:pt x="6825" y="1180"/>
                                </a:lnTo>
                                <a:lnTo>
                                  <a:pt x="6810" y="1181"/>
                                </a:lnTo>
                                <a:lnTo>
                                  <a:pt x="6794" y="1183"/>
                                </a:lnTo>
                                <a:lnTo>
                                  <a:pt x="6778" y="1184"/>
                                </a:lnTo>
                                <a:lnTo>
                                  <a:pt x="6763" y="1186"/>
                                </a:lnTo>
                                <a:lnTo>
                                  <a:pt x="6693" y="1194"/>
                                </a:lnTo>
                                <a:lnTo>
                                  <a:pt x="6661" y="1198"/>
                                </a:lnTo>
                                <a:lnTo>
                                  <a:pt x="6645" y="1200"/>
                                </a:lnTo>
                                <a:lnTo>
                                  <a:pt x="6629" y="1203"/>
                                </a:lnTo>
                                <a:lnTo>
                                  <a:pt x="6617" y="1204"/>
                                </a:lnTo>
                                <a:lnTo>
                                  <a:pt x="6605" y="1206"/>
                                </a:lnTo>
                                <a:lnTo>
                                  <a:pt x="6593" y="1208"/>
                                </a:lnTo>
                                <a:lnTo>
                                  <a:pt x="6581" y="1209"/>
                                </a:lnTo>
                                <a:lnTo>
                                  <a:pt x="6568" y="1212"/>
                                </a:lnTo>
                                <a:lnTo>
                                  <a:pt x="6556" y="1214"/>
                                </a:lnTo>
                                <a:lnTo>
                                  <a:pt x="6543" y="1216"/>
                                </a:lnTo>
                                <a:lnTo>
                                  <a:pt x="6531" y="1219"/>
                                </a:lnTo>
                                <a:lnTo>
                                  <a:pt x="6519" y="1221"/>
                                </a:lnTo>
                                <a:lnTo>
                                  <a:pt x="6508" y="1223"/>
                                </a:lnTo>
                                <a:lnTo>
                                  <a:pt x="6496" y="1225"/>
                                </a:lnTo>
                                <a:lnTo>
                                  <a:pt x="6484" y="1227"/>
                                </a:lnTo>
                                <a:lnTo>
                                  <a:pt x="6472" y="1230"/>
                                </a:lnTo>
                                <a:lnTo>
                                  <a:pt x="6460" y="1232"/>
                                </a:lnTo>
                                <a:lnTo>
                                  <a:pt x="6448" y="1234"/>
                                </a:lnTo>
                                <a:lnTo>
                                  <a:pt x="6437" y="1237"/>
                                </a:lnTo>
                                <a:lnTo>
                                  <a:pt x="6426" y="1239"/>
                                </a:lnTo>
                                <a:lnTo>
                                  <a:pt x="6415" y="1241"/>
                                </a:lnTo>
                                <a:lnTo>
                                  <a:pt x="6404" y="1243"/>
                                </a:lnTo>
                                <a:lnTo>
                                  <a:pt x="6392" y="1246"/>
                                </a:lnTo>
                                <a:lnTo>
                                  <a:pt x="6381" y="1248"/>
                                </a:lnTo>
                                <a:lnTo>
                                  <a:pt x="6369" y="1251"/>
                                </a:lnTo>
                                <a:lnTo>
                                  <a:pt x="6359" y="1253"/>
                                </a:lnTo>
                                <a:lnTo>
                                  <a:pt x="6349" y="1255"/>
                                </a:lnTo>
                                <a:lnTo>
                                  <a:pt x="6339" y="1258"/>
                                </a:lnTo>
                                <a:lnTo>
                                  <a:pt x="6329" y="1260"/>
                                </a:lnTo>
                                <a:lnTo>
                                  <a:pt x="6317" y="1263"/>
                                </a:lnTo>
                                <a:lnTo>
                                  <a:pt x="6305" y="1265"/>
                                </a:lnTo>
                                <a:lnTo>
                                  <a:pt x="6294" y="1268"/>
                                </a:lnTo>
                                <a:lnTo>
                                  <a:pt x="6282" y="1271"/>
                                </a:lnTo>
                                <a:lnTo>
                                  <a:pt x="6269" y="1274"/>
                                </a:lnTo>
                                <a:lnTo>
                                  <a:pt x="6257" y="1276"/>
                                </a:lnTo>
                                <a:lnTo>
                                  <a:pt x="6247" y="1279"/>
                                </a:lnTo>
                                <a:lnTo>
                                  <a:pt x="6236" y="1281"/>
                                </a:lnTo>
                                <a:lnTo>
                                  <a:pt x="6225" y="1283"/>
                                </a:lnTo>
                                <a:lnTo>
                                  <a:pt x="6217" y="1285"/>
                                </a:lnTo>
                                <a:lnTo>
                                  <a:pt x="6208" y="1287"/>
                                </a:lnTo>
                                <a:lnTo>
                                  <a:pt x="6200" y="1289"/>
                                </a:lnTo>
                                <a:lnTo>
                                  <a:pt x="6193" y="1290"/>
                                </a:lnTo>
                                <a:lnTo>
                                  <a:pt x="6186" y="1292"/>
                                </a:lnTo>
                                <a:lnTo>
                                  <a:pt x="6179" y="1293"/>
                                </a:lnTo>
                                <a:lnTo>
                                  <a:pt x="6173" y="1294"/>
                                </a:lnTo>
                                <a:lnTo>
                                  <a:pt x="6167" y="1296"/>
                                </a:lnTo>
                                <a:lnTo>
                                  <a:pt x="6161" y="1297"/>
                                </a:lnTo>
                                <a:lnTo>
                                  <a:pt x="6161" y="1296"/>
                                </a:lnTo>
                                <a:lnTo>
                                  <a:pt x="6160" y="1296"/>
                                </a:lnTo>
                                <a:lnTo>
                                  <a:pt x="6160" y="1296"/>
                                </a:lnTo>
                                <a:lnTo>
                                  <a:pt x="6163" y="1296"/>
                                </a:lnTo>
                                <a:lnTo>
                                  <a:pt x="6166" y="1295"/>
                                </a:lnTo>
                                <a:lnTo>
                                  <a:pt x="6170" y="1294"/>
                                </a:lnTo>
                                <a:lnTo>
                                  <a:pt x="6175" y="1293"/>
                                </a:lnTo>
                                <a:lnTo>
                                  <a:pt x="6180" y="1292"/>
                                </a:lnTo>
                                <a:lnTo>
                                  <a:pt x="6185" y="1291"/>
                                </a:lnTo>
                                <a:lnTo>
                                  <a:pt x="6185" y="1291"/>
                                </a:lnTo>
                                <a:lnTo>
                                  <a:pt x="6186" y="1291"/>
                                </a:lnTo>
                                <a:lnTo>
                                  <a:pt x="6186" y="1291"/>
                                </a:lnTo>
                              </a:path>
                            </a:pathLst>
                          </a:custGeom>
                          <a:noFill/>
                          <a:ln w="228600" cap="flat" cmpd="sng">
                            <a:solidFill>
                              <a:srgbClr val="FFFFFF"/>
                            </a:solidFill>
                            <a:prstDash val="solid"/>
                            <a:headEnd type="none" w="med" len="med"/>
                            <a:tailEnd type="none" w="med" len="med"/>
                          </a:ln>
                        </wps:spPr>
                        <wps:bodyPr upright="1"/>
                      </wps:wsp>
                      <wps:wsp>
                        <wps:cNvPr id="186" name="文本框 313"/>
                        <wps:cNvSpPr txBox="1"/>
                        <wps:spPr>
                          <a:xfrm>
                            <a:off x="1094" y="335"/>
                            <a:ext cx="9599" cy="2436"/>
                          </a:xfrm>
                          <a:prstGeom prst="rect">
                            <a:avLst/>
                          </a:prstGeom>
                          <a:noFill/>
                          <a:ln>
                            <a:noFill/>
                          </a:ln>
                        </wps:spPr>
                        <wps:txbx>
                          <w:txbxContent>
                            <w:p>
                              <w:pPr>
                                <w:spacing w:before="7" w:line="240" w:lineRule="auto"/>
                                <w:rPr>
                                  <w:b/>
                                  <w:sz w:val="26"/>
                                </w:rPr>
                              </w:pPr>
                            </w:p>
                            <w:p>
                              <w:pPr>
                                <w:spacing w:before="0"/>
                                <w:ind w:left="0" w:right="423" w:firstLine="0"/>
                                <w:jc w:val="right"/>
                                <w:rPr>
                                  <w:sz w:val="28"/>
                                </w:rPr>
                              </w:pPr>
                              <w:r>
                                <w:rPr>
                                  <w:rFonts w:hint="eastAsia"/>
                                  <w:sz w:val="28"/>
                                  <w:lang w:val="en-US" w:eastAsia="zh-CN"/>
                                </w:rPr>
                                <w:t>奇台县科发环保科技有限公司</w:t>
                              </w:r>
                              <w:r>
                                <w:rPr>
                                  <w:sz w:val="28"/>
                                </w:rPr>
                                <w:t>突发环境事件应急预案备案文件于</w:t>
                              </w:r>
                            </w:p>
                            <w:p>
                              <w:pPr>
                                <w:spacing w:before="246"/>
                                <w:ind w:left="0" w:right="373" w:firstLine="560" w:firstLineChars="200"/>
                                <w:jc w:val="both"/>
                                <w:rPr>
                                  <w:rFonts w:hint="eastAsia" w:eastAsia="宋体"/>
                                  <w:sz w:val="28"/>
                                  <w:lang w:eastAsia="zh-CN"/>
                                </w:rPr>
                              </w:pPr>
                              <w:r>
                                <w:rPr>
                                  <w:rFonts w:ascii="Times New Roman" w:eastAsia="Times New Roman"/>
                                  <w:sz w:val="28"/>
                                </w:rPr>
                                <w:t>20</w:t>
                              </w:r>
                              <w:r>
                                <w:rPr>
                                  <w:rFonts w:hint="eastAsia" w:ascii="Times New Roman"/>
                                  <w:sz w:val="28"/>
                                  <w:lang w:val="en-US" w:eastAsia="zh-CN"/>
                                </w:rPr>
                                <w:t>22</w:t>
                              </w:r>
                              <w:r>
                                <w:rPr>
                                  <w:rFonts w:ascii="Times New Roman" w:eastAsia="Times New Roman"/>
                                  <w:sz w:val="28"/>
                                </w:rPr>
                                <w:t xml:space="preserve"> </w:t>
                              </w:r>
                              <w:r>
                                <w:rPr>
                                  <w:spacing w:val="-13"/>
                                  <w:sz w:val="28"/>
                                </w:rPr>
                                <w:t xml:space="preserve">年 </w:t>
                              </w:r>
                              <w:r>
                                <w:rPr>
                                  <w:rFonts w:ascii="Times New Roman" w:eastAsia="Times New Roman"/>
                                  <w:spacing w:val="-5"/>
                                  <w:sz w:val="28"/>
                                </w:rPr>
                                <w:t>1</w:t>
                              </w:r>
                              <w:r>
                                <w:rPr>
                                  <w:spacing w:val="16"/>
                                  <w:sz w:val="28"/>
                                </w:rPr>
                                <w:t>月由</w:t>
                              </w:r>
                              <w:r>
                                <w:rPr>
                                  <w:rFonts w:hint="eastAsia"/>
                                  <w:spacing w:val="16"/>
                                  <w:sz w:val="28"/>
                                  <w:lang w:val="en-US" w:eastAsia="zh-CN"/>
                                </w:rPr>
                                <w:t>昌吉州</w:t>
                              </w:r>
                              <w:r>
                                <w:rPr>
                                  <w:spacing w:val="16"/>
                                  <w:sz w:val="28"/>
                                </w:rPr>
                                <w:t>生态环境局审查，予以备案，备案编号为</w:t>
                              </w:r>
                              <w:r>
                                <w:rPr>
                                  <w:rFonts w:hint="eastAsia"/>
                                  <w:spacing w:val="16"/>
                                  <w:sz w:val="28"/>
                                  <w:lang w:eastAsia="zh-CN"/>
                                </w:rPr>
                                <w:t>：</w:t>
                              </w:r>
                            </w:p>
                            <w:p>
                              <w:pPr>
                                <w:spacing w:before="246"/>
                                <w:ind w:left="492" w:right="0" w:firstLine="0"/>
                                <w:jc w:val="left"/>
                                <w:rPr>
                                  <w:sz w:val="28"/>
                                </w:rPr>
                              </w:pPr>
                              <w:r>
                                <w:rPr>
                                  <w:rFonts w:ascii="Times New Roman" w:eastAsia="Times New Roman"/>
                                  <w:spacing w:val="1"/>
                                  <w:w w:val="100"/>
                                  <w:sz w:val="28"/>
                                </w:rPr>
                                <w:t>6</w:t>
                              </w:r>
                              <w:r>
                                <w:rPr>
                                  <w:rFonts w:ascii="Times New Roman" w:eastAsia="Times New Roman"/>
                                  <w:spacing w:val="-2"/>
                                  <w:w w:val="100"/>
                                  <w:sz w:val="28"/>
                                </w:rPr>
                                <w:t>5</w:t>
                              </w:r>
                              <w:r>
                                <w:rPr>
                                  <w:rFonts w:hint="eastAsia" w:ascii="Times New Roman"/>
                                  <w:spacing w:val="-2"/>
                                  <w:w w:val="100"/>
                                  <w:sz w:val="28"/>
                                  <w:lang w:val="en-US" w:eastAsia="zh-CN"/>
                                </w:rPr>
                                <w:t>2325</w:t>
                              </w:r>
                              <w:r>
                                <w:rPr>
                                  <w:rFonts w:ascii="Times New Roman" w:eastAsia="Times New Roman"/>
                                  <w:w w:val="100"/>
                                  <w:sz w:val="28"/>
                                </w:rPr>
                                <w:t>-</w:t>
                              </w:r>
                              <w:r>
                                <w:rPr>
                                  <w:rFonts w:ascii="Times New Roman" w:eastAsia="Times New Roman"/>
                                  <w:spacing w:val="1"/>
                                  <w:w w:val="100"/>
                                  <w:sz w:val="28"/>
                                </w:rPr>
                                <w:t>2</w:t>
                              </w:r>
                              <w:r>
                                <w:rPr>
                                  <w:rFonts w:ascii="Times New Roman" w:eastAsia="Times New Roman"/>
                                  <w:spacing w:val="-2"/>
                                  <w:w w:val="100"/>
                                  <w:sz w:val="28"/>
                                </w:rPr>
                                <w:t>0</w:t>
                              </w:r>
                              <w:r>
                                <w:rPr>
                                  <w:rFonts w:hint="eastAsia" w:ascii="Times New Roman"/>
                                  <w:spacing w:val="-2"/>
                                  <w:w w:val="100"/>
                                  <w:sz w:val="28"/>
                                  <w:lang w:val="en-US" w:eastAsia="zh-CN"/>
                                </w:rPr>
                                <w:t>22</w:t>
                              </w:r>
                              <w:r>
                                <w:rPr>
                                  <w:rFonts w:ascii="Times New Roman" w:eastAsia="Times New Roman"/>
                                  <w:w w:val="100"/>
                                  <w:sz w:val="28"/>
                                </w:rPr>
                                <w:t>-</w:t>
                              </w:r>
                              <w:r>
                                <w:rPr>
                                  <w:rFonts w:hint="eastAsia" w:ascii="Times New Roman"/>
                                  <w:w w:val="100"/>
                                  <w:sz w:val="28"/>
                                  <w:lang w:val="en-US" w:eastAsia="zh-CN"/>
                                </w:rPr>
                                <w:t>1</w:t>
                              </w:r>
                              <w:r>
                                <w:rPr>
                                  <w:rFonts w:ascii="Times New Roman" w:eastAsia="Times New Roman"/>
                                  <w:spacing w:val="-3"/>
                                  <w:w w:val="100"/>
                                  <w:sz w:val="28"/>
                                </w:rPr>
                                <w:t>-</w:t>
                              </w:r>
                              <w:r>
                                <w:rPr>
                                  <w:rFonts w:ascii="Times New Roman" w:eastAsia="Times New Roman"/>
                                  <w:spacing w:val="-2"/>
                                  <w:w w:val="100"/>
                                  <w:sz w:val="28"/>
                                </w:rPr>
                                <w:t>L</w:t>
                              </w:r>
                              <w:r>
                                <w:rPr>
                                  <w:spacing w:val="-10"/>
                                  <w:w w:val="100"/>
                                  <w:sz w:val="28"/>
                                </w:rPr>
                                <w:t>，风险级别为一般</w:t>
                              </w:r>
                              <w:r>
                                <w:rPr>
                                  <w:rFonts w:ascii="Times New Roman" w:eastAsia="Times New Roman"/>
                                  <w:w w:val="100"/>
                                  <w:sz w:val="28"/>
                                </w:rPr>
                                <w:t>-</w:t>
                              </w:r>
                              <w:r>
                                <w:rPr>
                                  <w:spacing w:val="-29"/>
                                  <w:w w:val="100"/>
                                  <w:sz w:val="28"/>
                                </w:rPr>
                                <w:t>大气</w:t>
                              </w:r>
                              <w:r>
                                <w:rPr>
                                  <w:spacing w:val="-1"/>
                                  <w:w w:val="100"/>
                                  <w:sz w:val="28"/>
                                </w:rPr>
                                <w:t>（</w:t>
                              </w:r>
                              <w:r>
                                <w:rPr>
                                  <w:rFonts w:ascii="Times New Roman" w:eastAsia="Times New Roman"/>
                                  <w:spacing w:val="-2"/>
                                  <w:w w:val="100"/>
                                  <w:sz w:val="28"/>
                                </w:rPr>
                                <w:t>Q</w:t>
                              </w:r>
                              <w:r>
                                <w:rPr>
                                  <w:rFonts w:hint="eastAsia" w:ascii="Times New Roman"/>
                                  <w:spacing w:val="-2"/>
                                  <w:w w:val="100"/>
                                  <w:sz w:val="28"/>
                                  <w:lang w:val="en-US" w:eastAsia="zh-CN"/>
                                </w:rPr>
                                <w:t>1-M1-E3</w:t>
                              </w:r>
                              <w:r>
                                <w:rPr>
                                  <w:spacing w:val="-53"/>
                                  <w:w w:val="100"/>
                                  <w:sz w:val="28"/>
                                </w:rPr>
                                <w:t>）</w:t>
                              </w:r>
                              <w:r>
                                <w:rPr>
                                  <w:rFonts w:ascii="Times New Roman" w:eastAsia="Times New Roman"/>
                                  <w:spacing w:val="-3"/>
                                  <w:w w:val="100"/>
                                  <w:sz w:val="28"/>
                                </w:rPr>
                                <w:t>+</w:t>
                              </w:r>
                              <w:r>
                                <w:rPr>
                                  <w:spacing w:val="-1"/>
                                  <w:w w:val="100"/>
                                  <w:sz w:val="28"/>
                                </w:rPr>
                                <w:t>一般</w:t>
                              </w:r>
                              <w:r>
                                <w:rPr>
                                  <w:rFonts w:ascii="Times New Roman" w:eastAsia="Times New Roman"/>
                                  <w:w w:val="100"/>
                                  <w:sz w:val="28"/>
                                </w:rPr>
                                <w:t>-</w:t>
                              </w:r>
                              <w:r>
                                <w:rPr>
                                  <w:spacing w:val="-56"/>
                                  <w:w w:val="100"/>
                                  <w:sz w:val="28"/>
                                </w:rPr>
                                <w:t>水</w:t>
                              </w:r>
                              <w:r>
                                <w:rPr>
                                  <w:spacing w:val="-1"/>
                                  <w:w w:val="100"/>
                                  <w:sz w:val="28"/>
                                </w:rPr>
                                <w:t>（</w:t>
                              </w:r>
                              <w:r>
                                <w:rPr>
                                  <w:rFonts w:ascii="Times New Roman" w:eastAsia="Times New Roman"/>
                                  <w:spacing w:val="-2"/>
                                  <w:w w:val="100"/>
                                  <w:sz w:val="28"/>
                                </w:rPr>
                                <w:t>Q</w:t>
                              </w:r>
                              <w:r>
                                <w:rPr>
                                  <w:rFonts w:ascii="Times New Roman" w:eastAsia="Times New Roman"/>
                                  <w:spacing w:val="1"/>
                                  <w:w w:val="100"/>
                                  <w:sz w:val="28"/>
                                </w:rPr>
                                <w:t>1</w:t>
                              </w:r>
                              <w:r>
                                <w:rPr>
                                  <w:rFonts w:ascii="Times New Roman" w:eastAsia="Times New Roman"/>
                                  <w:w w:val="100"/>
                                  <w:sz w:val="28"/>
                                </w:rPr>
                                <w:t>-</w:t>
                              </w:r>
                              <w:r>
                                <w:rPr>
                                  <w:rFonts w:ascii="Times New Roman" w:eastAsia="Times New Roman"/>
                                  <w:spacing w:val="-1"/>
                                  <w:w w:val="100"/>
                                  <w:sz w:val="28"/>
                                </w:rPr>
                                <w:t>M</w:t>
                              </w:r>
                              <w:r>
                                <w:rPr>
                                  <w:rFonts w:ascii="Times New Roman" w:eastAsia="Times New Roman"/>
                                  <w:spacing w:val="-2"/>
                                  <w:w w:val="100"/>
                                  <w:sz w:val="28"/>
                                </w:rPr>
                                <w:t>1</w:t>
                              </w:r>
                              <w:r>
                                <w:rPr>
                                  <w:rFonts w:ascii="Times New Roman" w:eastAsia="Times New Roman"/>
                                  <w:w w:val="100"/>
                                  <w:sz w:val="28"/>
                                </w:rPr>
                                <w:t>-</w:t>
                              </w:r>
                              <w:r>
                                <w:rPr>
                                  <w:rFonts w:ascii="Times New Roman" w:eastAsia="Times New Roman"/>
                                  <w:spacing w:val="-2"/>
                                  <w:w w:val="100"/>
                                  <w:sz w:val="28"/>
                                </w:rPr>
                                <w:t>E3</w:t>
                              </w:r>
                              <w:r>
                                <w:rPr>
                                  <w:spacing w:val="-142"/>
                                  <w:w w:val="100"/>
                                  <w:sz w:val="28"/>
                                </w:rPr>
                                <w:t>）</w:t>
                              </w:r>
                              <w:r>
                                <w:rPr>
                                  <w:w w:val="100"/>
                                  <w:sz w:val="28"/>
                                </w:rPr>
                                <w:t>。</w:t>
                              </w:r>
                            </w:p>
                          </w:txbxContent>
                        </wps:txbx>
                        <wps:bodyPr lIns="0" tIns="0" rIns="0" bIns="0" upright="1"/>
                      </wps:wsp>
                    </wpg:wgp>
                  </a:graphicData>
                </a:graphic>
              </wp:anchor>
            </w:drawing>
          </mc:Choice>
          <mc:Fallback>
            <w:pict>
              <v:group id="组合 311" o:spid="_x0000_s1026" o:spt="203" style="position:absolute;left:0pt;margin-left:54.7pt;margin-top:16.75pt;height:121.8pt;width:479.95pt;mso-position-horizontal-relative:page;z-index:-251551744;mso-width-relative:page;mso-height-relative:page;" coordorigin="1094,335" coordsize="9599,2436" o:gfxdata="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">
                <o:lock v:ext="edit" aspectratio="f"/>
                <v:shape id="任意多边形 312" o:spid="_x0000_s1026" o:spt="100" style="position:absolute;left:1274;top:737;height:1681;width:9239;" filled="f" stroked="t" coordsize="9239,1681" o:gfxdata="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bDQvQAA&#10;ANwAAAAPAAAAAAAAAAEAIAAAACIAAABkcnMvZG93bnJldi54bWxQSwECFAAUAAAACACHTuJAMy8F&#10;njsAAAA5AAAAEAAAAAAAAAABACAAAAAMAQAAZHJzL3NoYXBleG1sLnhtbFBLBQYAAAAABgAGAFsB&#10;AAC2AwAAAAA=&#10;" path="m8400,619l8327,602,8306,597,8297,595,8288,593,8278,591,8268,588,8258,586,8248,584,8238,582,8228,581,8218,579,8207,577,8197,575,8187,573,8175,571,8164,569,8152,568,8140,566,8128,564,8115,562,8103,560,8093,559,8082,558,8072,556,8062,555,8049,554,7978,546,7924,541,7913,540,7901,539,7890,538,7878,536,7867,535,7856,534,7838,533,7819,532,7801,530,7782,529,7759,528,7736,527,7714,527,7691,526,7671,525,7651,525,7632,524,7612,524,7594,524,7576,524,7558,523,7540,523,7475,523,7430,523,7407,523,7384,523,7361,523,7341,522,7320,522,7300,522,7279,521,7261,521,7243,520,7225,520,7207,519,7185,518,7164,517,7143,516,7121,515,7094,513,7067,511,7040,510,7013,508,6945,503,6901,500,6880,498,6858,497,6837,495,6811,493,6786,491,6761,489,6735,487,6708,484,6681,481,6654,478,6627,475,6604,472,6581,470,6558,467,6535,465,6516,463,6496,461,6476,459,6456,457,6433,455,6409,453,6386,451,6363,449,6336,447,6309,444,6282,442,6254,440,6230,439,6206,437,6182,435,6158,434,6095,430,6049,428,6024,427,5999,426,5975,424,5949,424,5923,423,5897,422,5871,422,5805,420,5764,420,5746,420,5728,419,5710,419,5689,419,5668,419,5646,419,5625,419,5610,419,5595,419,5579,419,5564,419,5547,420,5529,420,5511,420,5494,420,5476,421,5458,421,5441,422,5423,422,5408,423,5393,423,5379,424,5364,424,5342,425,5321,426,5300,427,5279,428,5264,429,5248,430,5233,431,5218,431,5202,432,5186,433,5170,434,5154,435,5137,436,5072,440,5014,444,4997,445,4936,450,4886,454,4866,455,4845,457,4824,459,4806,461,4787,462,4768,464,4749,466,4735,467,4721,468,4707,469,4693,471,4672,473,4652,476,4631,478,4611,481,4595,483,4580,484,4564,486,4548,488,4532,490,4516,492,4500,494,4422,504,4354,513,4291,521,4224,531,4162,541,4140,546,4117,551,4095,556,4072,560,4044,567,4017,573,3989,580,3961,586,3941,591,3921,596,3902,600,3882,605,3851,612,3821,620,3791,627,3760,634,3734,640,3709,646,3683,652,3605,670,3554,682,3523,690,3462,704,3391,722,3370,727,3349,732,3319,739,3288,746,3258,754,3227,761,3200,767,3172,774,3144,780,3062,798,2972,817,2938,824,2903,831,2822,847,2729,865,2639,883,2550,899,2467,914,2429,921,2390,928,2352,935,2318,941,2283,947,2249,953,2183,964,2122,973,2065,983,2038,987,2011,991,1985,995,1955,999,1925,1004,1895,1008,1865,1013,1844,1016,1823,1018,1803,1021,1782,1024,1761,1027,1739,1030,1718,1033,1696,1036,1676,1039,1655,1041,1635,1044,1614,1047,1597,1049,1580,1051,1562,1053,1545,1056,1524,1058,1503,1061,1482,1063,1461,1066,1446,1068,1431,1069,1416,1071,1401,1073,1383,1075,1365,1077,1347,1079,1329,1081,1314,1083,1298,1084,1282,1086,1266,1087,1253,1089,1241,1090,1228,1091,1215,1093,1202,1094,1189,1095,1176,1096,1163,1098,1153,1098,1143,1099,1133,1100,1123,1101,1110,1102,1096,1103,1083,1104,1070,1106,1058,1107,1046,1107,1034,1108,1022,1109,1009,1110,997,1111,984,1112,973,1113,962,1114,950,1114,939,1115,928,1116,858,1120,810,1122,797,1123,784,1123,772,1123,759,1124,749,1124,739,1124,729,1124,719,1124,709,1124,699,1124,691,1124,683,1124,674,1124,667,1124,659,1124,652,1124,648,1125,645,1126,642,1127,642,1129,643,1130,643,1132,647,1133,650,1135,653,1137,658,1138,663,1140,667,1141,678,1143,688,1144,699,1146,710,1148,726,1149,743,1151,760,1152,777,1154,795,1155,813,1156,831,1157,849,1158,865,1159,882,1160,898,1160,915,1161,937,1161,959,1162,981,1162,1003,1162,1019,1162,1035,1163,1050,1163,1066,1163,1088,1163,1111,1163,1133,1162,1155,1162,1180,1162,1204,1162,1229,1162,1254,1161,1275,1161,1297,1161,1371,1160,1434,1159,1511,1158,1533,1158,1556,1158,1581,1157,1607,1157,1632,1156,1658,1156,1685,1155,1765,1154,1810,1153,1832,1152,1854,1152,1882,1151,1910,1150,1937,1149,1965,1148,1987,1148,2009,1147,2030,1146,2052,1146,2080,1144,2108,1143,2136,1142,2164,1141,2193,1140,2222,1139,2250,1137,2279,1136,2303,1135,2326,1134,2349,1133,2373,1132,2403,1131,2433,1129,2464,1128,2494,1127,2518,1125,2542,1124,2566,1123,2590,1122,2617,1120,2643,1119,2670,1117,2697,1116,2726,1114,2755,1112,2784,1110,2813,1109,2835,1107,2857,1106,2880,1105,2902,1103,2991,1096,3067,1090,3138,1084,3210,1078,3238,1075,3266,1072,3294,1070,3322,1067,3342,1065,3363,1063,3383,1061,3404,1059,3482,1051,3551,1043,3617,1036,3639,1033,3661,1031,3684,1028,3710,1025,3736,1022,3762,1019,3788,1016,3806,1014,3824,1012,3884,1005,3954,996,3974,994,3994,991,4014,989,4033,986,4053,984,4073,981,4092,978,4158,970,4205,964,4232,960,4312,950,4356,944,4377,941,4399,938,4418,936,4437,933,4456,931,4475,928,4497,926,4519,923,4541,920,4562,917,4586,915,4609,912,4633,909,4656,906,4675,904,4695,902,4714,900,4733,898,4749,896,4765,894,4781,893,4797,891,4814,889,4831,887,4848,886,4865,884,4883,882,4900,880,4917,879,4935,877,4949,876,4963,874,4977,873,4991,871,5002,870,5013,869,5024,868,5035,867,5046,866,5057,865,5068,864,5079,863,5089,862,5099,861,5109,860,5120,859,5131,857,5141,856,5152,855,5161,854,5169,853,5177,852,5185,851,5193,850,5201,849,5208,848,5214,847,5221,846,5221,843,5221,840,5221,837,5219,834,5217,832,5214,829,5203,826,5191,823,5179,820,5167,817,5155,815,5143,813,5129,811,5116,810,5102,808,5088,807,5013,802,4999,801,4985,801,4971,800,4956,799,4934,798,4911,797,4889,796,4866,795,4845,794,4825,793,4804,793,4734,790,4684,788,4654,787,4624,785,4595,784,4565,783,4543,782,4522,781,4500,780,4420,777,4361,775,4334,774,4308,773,4281,772,4255,771,4227,769,4200,768,4173,767,4145,766,4111,765,4077,764,4042,762,4008,761,3985,760,3961,759,3881,756,3815,754,3781,752,3753,751,3724,750,3695,749,3666,748,3639,747,3612,747,3585,746,3558,745,3523,744,3488,743,3453,742,3418,741,3377,739,3336,738,3296,737,3255,736,3220,735,3185,734,3115,731,3053,729,2991,727,2955,726,2920,725,2885,724,2849,723,2817,722,2784,721,2752,720,2719,719,2687,718,2655,717,2623,716,2591,715,2562,713,2533,712,2504,711,2475,710,2441,709,2407,708,2372,707,2338,706,2314,706,2290,705,2266,705,2243,704,2214,703,2185,703,2157,702,2128,702,2103,701,2078,701,2052,701,2027,700,2006,700,1986,700,1965,700,1945,700,1919,699,1894,698,1869,698,1844,697,1827,697,1809,696,1734,695,1695,695,1676,695,1657,695,1638,695,1619,695,1603,696,1588,696,1572,696,1556,696,1538,697,1520,697,1502,698,1484,698,1471,699,1458,699,1444,700,1431,700,1417,701,1402,701,1387,702,1373,703,1359,703,1345,704,1283,707,1272,707,1260,708,1247,708,1235,709,1223,710,1211,710,1199,711,1187,712,1175,712,1163,713,1151,714,1140,715,1128,716,1117,717,1105,718,1094,720,1082,721,1073,722,1063,723,1054,724,1046,725,1037,727,1029,728,1027,731,1025,734,1023,738,1024,741,1025,744,1026,746,1029,749,1033,752,1036,755,1047,759,1058,763,1068,767,1091,770,1113,774,1135,777,1157,781,1184,783,1210,786,1237,789,1264,792,1292,794,1320,796,1349,798,1377,800,1409,801,1440,802,1471,803,1532,805,1618,808,1669,808,1695,809,1720,809,1752,809,1784,809,1816,808,1848,808,1871,808,1893,808,1915,807,1937,807,1970,806,2002,805,2035,805,2067,804,2098,803,2128,801,2158,800,2189,799,2215,798,2240,797,2266,796,2292,795,2326,793,2360,791,2394,789,2428,788,2452,786,2477,785,2501,783,2525,782,2554,780,2583,778,2613,776,2642,774,2669,772,2696,770,2724,768,2751,766,2773,764,2795,762,2817,761,2894,754,2970,748,2990,746,3010,745,3030,743,3052,741,3075,739,3097,738,3120,736,3143,734,3167,732,3190,730,3214,728,3234,726,3253,725,3273,723,3292,721,3317,719,3343,717,3368,715,3393,712,3412,711,3431,709,3450,707,3469,705,3490,703,3511,701,3531,698,3552,696,3570,694,3589,692,3607,689,3625,687,3638,685,3652,684,3665,682,3679,680,3693,678,3708,676,3723,674,3738,672,3750,670,3761,668,3772,667,3784,665,3796,663,3807,662,3819,660,3831,658,3843,657,3855,655,3867,653,3878,652,3890,650,3901,648,3913,647,3924,645,3935,643,3945,641,3954,640,3962,638,3971,637,3979,636,3987,635,3995,633,4002,632,4010,631,4017,630,4024,629,4031,628,4038,627,4041,624,4043,622,4045,619,4044,617,4044,615,4043,612,4034,610,4025,607,4015,605,3999,603,3983,601,3966,599,3950,597,3932,596,3914,595,3896,593,3878,592,3860,591,3842,590,3824,590,3806,589,3779,588,3752,587,3725,586,3698,585,3679,585,3597,582,3519,579,3493,578,3467,577,3440,576,3414,575,3391,574,3368,573,3345,572,3321,571,3291,570,3260,568,3229,567,3198,565,3177,564,3155,563,3133,562,3112,561,3092,560,3006,556,2930,552,2906,551,2883,550,2859,549,2835,548,2800,547,2765,545,2729,543,2694,542,2668,540,2641,539,2615,538,2588,536,2519,532,2449,527,2389,523,2329,518,2283,515,2260,513,2181,506,2125,501,2104,499,2042,494,1970,488,1946,486,1870,479,1825,476,1805,474,1785,472,1765,471,1741,469,1717,467,1693,465,1669,464,1651,462,1632,461,1614,460,1595,458,1575,457,1555,456,1535,455,1515,454,1493,452,1471,451,1449,450,1427,449,1411,448,1394,447,1378,446,1362,445,1343,444,1324,444,1306,443,1287,442,1272,441,1257,440,1243,440,1228,439,1213,438,1199,438,1184,437,1170,436,1155,436,1140,435,1125,435,1110,434,1094,434,1078,434,1063,433,1047,433,1035,433,1024,433,1012,432,1000,432,990,432,980,432,970,432,959,432,949,433,939,433,929,433,919,434,906,434,893,435,880,436,870,437,860,438,850,438,841,439,833,440,824,441,816,443,770,457,764,460,760,464,756,467,752,471,750,475,748,479,746,484,746,489,747,494,747,498,749,504,751,509,753,514,758,520,762,525,766,531,773,538,781,544,788,551,799,558,810,565,821,572,832,578,843,584,913,609,949,620,964,625,979,629,994,634,1008,637,1022,640,1036,643,1050,646,1070,648,1090,651,1111,653,1131,656,1207,663,1237,665,1267,666,1297,668,1327,669,1349,670,1372,670,1395,671,1417,672,1444,672,1471,672,1498,672,1525,672,1553,671,1582,670,1611,669,1639,668,1662,667,1685,666,1708,665,1731,664,1761,662,1790,660,1820,657,1850,655,1873,653,1896,651,1919,649,1942,647,1967,645,1992,642,2017,640,2042,637,2070,634,2098,631,2126,628,2154,625,2175,622,2197,620,2218,617,2240,615,2267,611,2293,608,2320,605,2347,601,2368,599,2389,596,2411,593,2432,591,2454,588,2477,585,2500,582,2522,579,2547,576,2619,565,2672,556,2689,554,2712,550,2734,546,2757,542,2779,538,2798,535,2872,522,2891,518,2910,515,2929,512,2949,508,2969,505,2990,501,3010,498,3024,496,3038,493,3101,483,3164,473,3178,470,3192,468,3206,466,3220,464,3233,462,3247,460,3261,458,3276,456,3290,454,3305,452,3319,450,3333,448,3346,446,3360,444,3371,443,3381,442,3392,440,3402,439,3414,437,3426,436,3438,434,3449,433,3460,432,3471,430,3480,429,3489,428,3498,427,3503,424,3508,422,3513,420,3511,417,3509,414,3507,411,3503,409,3500,407,3497,405,3486,402,3475,400,3464,398,3394,392,3383,391,3305,390,3283,390,3266,390,3249,390,3231,390,3214,390,3193,391,3171,391,3150,391,3128,392,3106,392,3084,393,3062,393,3039,394,3022,394,3004,395,2987,395,2969,396,2946,397,2923,397,2899,398,2876,399,2858,400,2840,400,2822,401,2804,401,2782,402,2760,403,2738,403,2716,404,2693,405,2670,405,2647,406,2624,407,2607,408,2589,408,2571,409,2554,409,2528,410,2501,411,2475,412,2449,413,2428,414,2408,415,2387,416,2367,417,2345,418,2324,419,2256,422,2182,426,2163,427,2144,428,2084,431,2014,435,1955,439,1935,441,1914,443,1893,445,1872,447,1851,448,1828,450,1805,452,1782,454,1759,456,1742,457,1726,459,1709,460,1693,461,1672,463,1652,465,1632,467,1612,469,1595,471,1578,473,1562,474,1545,476,1528,478,1512,480,1496,482,1479,484,1461,486,1443,488,1424,490,1406,492,1386,494,1365,496,1345,498,1325,500,1309,502,1293,504,1220,511,1193,514,1179,515,1165,516,1152,517,1139,518,1126,519,1114,520,1101,521,1088,522,1075,523,1062,524,1052,525,1041,526,1031,527,1021,527,1012,528,1002,529,994,530,949,538,946,540,946,543,946,545,945,547,948,549,950,552,952,554,958,558,965,561,971,564,978,567,985,569,992,572,1003,574,1013,577,1023,579,1033,582,1048,584,1064,586,1079,589,1095,591,1108,592,1121,594,1133,596,1216,601,1278,604,1297,605,1316,606,1339,606,1361,606,1383,606,1405,607,1432,606,1459,606,1486,606,1513,606,1533,605,1553,605,1574,605,1594,604,1623,603,1652,602,1681,601,1710,600,1734,599,1759,598,1784,597,1808,596,1835,595,1862,594,1890,592,1917,591,1948,589,1979,588,2010,586,2041,584,2063,583,2085,582,2107,581,2129,580,2159,578,2189,576,2219,575,2249,573,2275,572,2301,570,2327,569,2353,567,2380,565,2407,564,2435,562,2462,561,2493,558,2525,556,2557,553,2588,551,2610,549,2632,547,2654,546,2676,544,2705,542,2734,540,2764,538,2793,535,2818,534,2843,532,2868,530,2893,528,2917,526,2941,524,2965,521,2989,519,3019,517,3048,515,3078,512,3143,508,3213,503,3248,501,3277,499,3306,496,3335,494,3364,492,3390,490,3415,488,3440,486,3466,484,3526,479,3585,474,3618,471,3651,468,3684,465,3717,462,3745,459,3774,457,3803,454,3831,451,3905,445,3961,440,3992,437,4023,435,4054,432,4076,430,4097,428,4118,426,4140,425,4165,423,4190,420,4215,418,4241,416,4264,415,4287,413,4310,411,4332,409,4352,407,4371,406,4391,404,4410,403,4436,401,4462,399,4488,396,4514,394,4533,393,4551,392,4570,390,4588,389,4610,387,4631,386,4652,384,4674,383,4695,381,4717,380,4777,377,4853,373,4875,372,4897,371,4920,370,4936,369,4953,369,5025,366,5083,365,5100,365,5117,365,5135,364,5148,364,5162,364,5175,364,5189,364,5205,364,5222,364,5238,364,5255,364,5267,364,5279,364,5291,364,5304,364,5318,364,5332,364,5346,364,5360,365,5375,365,5390,366,5405,366,5420,366,5432,367,5444,367,5456,368,5467,368,5537,371,5564,373,5578,374,5591,374,5605,375,5619,376,5633,377,5648,378,5662,379,5676,380,5691,381,5705,383,5716,383,5726,384,5737,385,5747,386,5761,387,5774,389,5787,390,5800,392,5811,393,5864,400,5875,401,5886,403,5897,405,5909,407,5920,408,5931,410,5944,413,5957,416,5971,418,5984,421,5994,423,6004,425,6014,427,6024,429,6035,432,6047,434,6059,437,6072,440,6084,443,6149,458,6161,461,6172,463,6182,466,6192,468,6203,470,6214,473,6226,475,6237,478,6249,480,6261,482,6272,485,6282,486,6291,488,6301,490,6309,491,6317,492,6325,494,6333,495,6341,496,6349,497,6356,498,6364,499,6372,500,6379,501,6385,502,6392,502,6399,503,6406,503,6413,504,6429,495,6430,493,6424,487,6419,482,6413,477,6371,453,6359,448,6296,430,6274,425,6263,422,6243,419,6223,417,6202,414,6182,411,6166,409,6149,408,6133,406,6116,404,6054,400,5989,396,5927,394,5910,393,5893,392,5876,392,5852,391,5827,390,5803,389,5779,388,5760,388,5741,387,5722,387,5703,386,5684,385,5665,385,5645,384,5580,382,5516,381,5438,378,5411,377,5336,374,5269,372,5201,369,5179,368,5153,367,5126,366,5100,365,5074,364,5056,364,5037,363,5019,362,5001,362,4976,361,4951,360,4926,359,4901,358,4879,357,4857,356,4835,355,4813,354,4791,353,4769,352,4694,349,4633,346,4602,345,4568,344,4535,343,4501,342,4467,340,4439,339,4411,339,4383,338,4355,337,4331,336,4306,335,4281,335,4256,334,4227,333,4197,333,4168,332,4139,331,4107,331,4042,329,3981,328,3897,326,3847,325,3823,325,3798,324,3769,324,3739,324,3709,323,3680,323,3649,322,3618,322,3588,322,3557,322,3531,322,3504,322,3478,322,3452,322,3430,322,3408,322,3387,322,3365,322,3339,322,3314,322,3288,322,3263,323,3245,323,3227,323,3209,323,3191,323,3166,324,3141,325,3116,325,3091,326,3028,328,2958,330,2882,333,2833,335,2819,336,2805,336,2790,337,2776,338,2762,339,2748,339,2734,340,2720,341,2707,342,2693,343,2682,344,2671,344,2660,345,2649,346,2635,347,2622,348,2608,349,2595,350,2582,352,2568,353,2555,354,2545,355,2534,356,2524,358,2514,359,2503,360,2492,362,2481,363,2471,364,2460,366,2448,368,2437,369,2427,371,2417,372,2407,374,2397,376,2384,378,2371,381,2359,383,2348,386,2337,388,2326,390,2316,393,2305,395,2295,398,2286,400,2278,403,2270,405,2262,408,2255,412,2248,415,2243,418,2239,422,2234,425,2233,430,2232,435,2230,439,2232,444,2233,449,2235,453,2238,458,2242,463,2245,467,2252,473,2259,478,2266,484,2275,489,2283,494,2292,499,2301,503,2311,508,2320,513,2332,517,2345,521,2357,526,2369,530,2388,535,2407,539,2479,556,2542,569,2608,580,2627,582,2646,585,2671,587,2696,589,2769,595,2836,600,2854,601,2872,602,2891,603,2909,604,2934,605,2958,605,2983,606,3008,607,3025,607,3043,608,3061,608,3079,609,3100,609,3121,609,3142,609,3162,609,3185,609,3207,609,3230,609,3252,609,3272,609,3353,608,3424,606,3493,604,3553,602,3574,601,3597,600,3621,599,3645,598,3669,597,3689,596,3709,595,3728,594,3748,593,3776,592,3804,591,3832,590,3860,588,3881,587,3902,586,3923,585,3944,585,3966,583,3988,582,4010,581,4032,580,4057,579,4082,578,4107,577,4131,576,4150,575,4169,574,4188,573,4207,572,4232,570,4258,569,4327,565,4407,559,4427,558,4447,557,4468,555,4490,553,4513,551,4535,549,4558,546,4574,545,4591,543,4607,541,4624,540,4646,537,4668,535,4690,533,4712,530,4730,528,4748,526,4766,525,4784,523,4803,521,4822,519,4840,516,4859,514,4931,506,4950,504,4969,502,4988,499,5008,497,5022,495,5036,494,5051,492,5065,490,5078,489,5090,487,5103,486,5115,485,5127,483,5138,482,5150,480,5161,479,5172,478,5182,476,5193,475,5203,474,5215,472,5227,471,5239,469,5248,468,5257,467,5266,466,5273,465,5280,464,5287,463,5289,461,5292,460,5294,459,5291,458,5288,456,5284,455,5279,455,5275,454,5270,453,5256,453,5242,454,5228,454,5214,454,5203,454,5192,455,5181,455,5170,455,5153,457,5136,458,5119,460,5103,461,5084,463,5065,465,5046,467,5028,469,5012,471,4996,472,4980,474,4964,476,4944,478,4924,481,4904,484,4884,487,4868,489,4852,492,4835,494,4819,496,4796,500,4773,503,4701,515,4624,526,4581,533,4560,536,4538,539,4509,543,4481,547,4452,551,4423,555,4400,557,4330,566,4274,572,4245,576,4217,579,4190,582,4163,585,4137,587,4069,595,4001,602,3945,608,3917,611,3894,613,3872,615,3850,618,3828,620,3804,622,3780,625,3756,628,3732,630,3705,633,3679,636,3652,639,3625,642,3606,645,3586,647,3566,649,3547,651,3519,654,3492,657,3464,660,3436,663,3413,666,3390,668,3367,671,3343,673,3319,675,3294,678,3269,680,3244,682,3215,685,3186,687,3157,690,3127,692,3107,694,3086,696,3016,701,2931,707,2882,710,2858,712,2834,713,2811,715,2787,716,2764,717,2740,719,2711,720,2681,722,2652,723,2622,725,2562,728,2489,731,2412,734,2388,735,2365,736,2341,737,2319,737,2296,738,2273,739,2251,739,2223,740,2195,740,2167,741,2139,742,2107,742,2076,743,2044,743,1959,744,1881,745,1857,745,1833,746,1809,746,1783,746,1703,746,1643,745,1583,744,1557,744,1531,743,1505,743,1479,743,1458,742,1436,742,1415,741,1393,741,1370,740,1346,740,1322,740,1298,739,1218,738,1147,737,1086,736,1069,736,1051,736,1034,736,1016,736,997,736,978,736,960,736,947,736,933,736,920,736,907,736,889,736,870,737,851,737,833,738,816,738,799,739,781,740,764,741,751,741,737,742,723,743,710,743,693,745,676,746,659,747,642,749,630,750,617,751,605,752,592,753,579,754,566,756,553,757,540,759,478,768,468,770,409,780,396,783,383,786,370,788,357,791,347,793,337,796,327,798,317,800,307,803,297,806,286,809,276,812,266,814,255,817,245,820,233,824,222,828,210,832,201,835,192,838,183,841,173,844,164,848,155,851,146,855,137,859,128,862,118,867,108,872,98,877,89,882,80,886,71,891,63,896,56,900,48,905,42,910,36,914,29,919,24,923,19,928,14,933,10,938,7,942,4,947,2,952,1,957,0,962,1,967,1,972,24,1007,33,1013,42,1020,56,1026,70,1032,83,1038,97,1044,111,1050,124,1055,138,1060,152,1065,165,1070,179,1074,192,1079,205,1083,227,1088,248,1094,270,1099,292,1104,307,1108,322,1111,338,1115,353,1119,373,1123,393,1126,414,1130,434,1134,456,1137,479,1141,501,1145,565,1154,632,1163,657,1166,682,1168,706,1171,724,1173,742,1175,759,1177,777,1179,800,1180,824,1182,847,1183,870,1185,899,1187,928,1188,957,1190,985,1192,1011,1193,1037,1195,1062,1196,1088,1198,1120,1199,1152,1201,1184,1202,1216,1204,1240,1205,1264,1206,1288,1207,1313,1208,1401,1211,1491,1213,1521,1214,1551,1215,1624,1216,1719,1217,1790,1218,1867,1218,1893,1218,1918,1218,1944,1218,1969,1217,1994,1217,2022,1217,2050,1216,2077,1216,2105,1215,2126,1214,2148,1214,2169,1213,2190,1213,2218,1212,2245,1210,2272,1209,2299,1208,2321,1207,2342,1206,2364,1205,2386,1204,2409,1202,2432,1201,2456,1200,2479,1198,2507,1196,2534,1195,2562,1193,2589,1191,2610,1189,2630,1188,2650,1187,2671,1185,2695,1183,2720,1181,2744,1179,2769,1177,2789,1175,2809,1173,2828,1171,2848,1170,2869,1168,2889,1166,2910,1164,2930,1162,2953,1159,2976,1157,2999,1155,3022,1152,3038,1151,3054,1149,3071,1147,3087,1146,3108,1143,3130,1141,3151,1139,3172,1137,3190,1135,3209,1133,3227,1131,3245,1130,3263,1128,3282,1126,3300,1124,3319,1122,3339,1120,3360,1119,3380,1117,3400,1115,3422,1113,3444,1111,3465,1109,3487,1107,3504,1106,3521,1104,3538,1103,3554,1101,3569,1100,3584,1099,3598,1098,3613,1097,3628,1096,3644,1094,3659,1093,3675,1092,3692,1091,3710,1090,3779,1086,3842,1083,3896,1080,3909,1080,3921,1079,3933,1079,3945,1079,3957,1078,3969,1078,3981,1078,3992,1077,4001,1077,4010,1077,4020,1077,4027,1077,4035,1077,4042,1077,4046,1076,4049,1076,4052,1076,4049,1075,4046,1074,4043,1073,4038,1073,4033,1072,4028,1071,4016,1070,4004,1069,3991,1068,3920,1064,3860,1062,3836,1062,3813,1061,3789,1061,3766,1061,3747,1061,3727,1061,3708,1061,3689,1061,3667,1062,3645,1063,3624,1063,3602,1064,3528,1068,3485,1070,3467,1072,3449,1073,3430,1074,3405,1076,3379,1078,3353,1080,3328,1082,3306,1084,3284,1085,3262,1087,3240,1089,3215,1091,3191,1093,3167,1095,3142,1097,3113,1099,3084,1101,3054,1103,3025,1105,3004,1107,2982,1109,2961,1110,2940,1112,2913,1113,2887,1115,2860,1117,2833,1118,2810,1119,2742,1123,2675,1126,2624,1128,2595,1129,2567,1130,2538,1130,2519,1131,2434,1133,2356,1134,2285,1135,2238,1135,2215,1136,2191,1136,2168,1136,2142,1136,2115,1136,2089,1136,2063,1136,2034,1136,2006,1136,1977,1135,1948,1135,1924,1135,1900,1135,1875,1135,1851,1135,1830,1134,1808,1134,1787,1134,1765,1134,1740,1134,1714,1134,1689,1133,1663,1133,1635,1133,1607,1133,1579,1132,1550,1132,1527,1132,1503,1132,1479,1131,1455,1131,1436,1131,1416,1131,1397,1131,1377,1130,1355,1130,1333,1130,1311,1130,1289,1130,1268,1130,1247,1130,1226,1131,1150,1131,1103,1132,1088,1132,1020,1134,990,1135,978,1135,913,1137,846,1141,834,1141,823,1142,811,1143,800,1143,788,1144,777,1145,765,1146,753,1147,739,1148,671,1155,606,1162,583,1164,572,1165,560,1167,549,1168,538,1169,527,1170,514,1172,502,1173,490,1175,479,1176,468,1177,457,1179,388,1188,379,1190,370,1191,361,1193,352,1194,344,1196,336,1198,329,1200,322,1202,315,1203,308,1206,302,1209,295,1212,291,1215,286,1219,282,1222,281,1227,281,1232,281,1237,283,1242,285,1247,328,1288,336,1294,345,1299,354,1304,363,1309,419,1336,488,1361,506,1367,523,1373,590,1395,606,1400,622,1405,643,1411,665,1417,687,1423,708,1429,724,1433,739,1437,755,1441,771,1446,791,1450,811,1455,831,1459,850,1464,870,1468,890,1472,910,1476,930,1480,947,1483,964,1486,980,1490,997,1493,1021,1497,1046,1501,1070,1505,1095,1509,1113,1511,1131,1514,1150,1517,1168,1520,1191,1523,1213,1526,1236,1529,1258,1532,1281,1535,1305,1538,1328,1541,1352,1544,1371,1546,1390,1548,1409,1551,1428,1553,1448,1555,1469,1557,1489,1560,1509,1562,1525,1563,1541,1565,1557,1567,1572,1568,1593,1570,1614,1572,1634,1574,1655,1575,1677,1577,1699,1579,1720,1580,1742,1582,1759,1583,1776,1584,1793,1585,1809,1587,1830,1588,1850,1589,1870,1590,1890,1591,1906,1591,1923,1592,1939,1593,1955,1594,1974,1594,1992,1595,2010,1596,2029,1597,2049,1597,2122,1599,2185,1600,2204,1600,2223,1601,2243,1601,2259,1601,2275,1601,2291,1601,2307,1601,2324,1602,2342,1602,2360,1602,2377,1602,2397,1602,2416,1602,2436,1603,2455,1603,2469,1603,2483,1603,2497,1603,2511,1603,2530,1603,2548,1603,2566,1603,2585,1603,2601,1603,2616,1602,2632,1602,2648,1602,2664,1602,2680,1602,2696,1602,2712,1601,2730,1601,2749,1601,2768,1601,2787,1601,2811,1600,2835,1600,2858,1600,2882,1600,2902,1600,2922,1600,2941,1600,2961,1600,2979,1600,2997,1600,3015,1600,3033,1600,3054,1600,3075,1600,3097,1599,3118,1599,3141,1600,3165,1600,3188,1600,3212,1600,3232,1600,3253,1600,3273,1600,3293,1600,3311,1600,3329,1601,3347,1601,3365,1601,3429,1602,3498,1603,3565,1604,3586,1604,3606,1605,3627,1605,3644,1605,3662,1606,3679,1606,3697,1606,3718,1607,3740,1608,3761,1608,3782,1609,3805,1610,3828,1611,3851,1612,3874,1613,3894,1614,3915,1615,3935,1615,3956,1616,3972,1617,3989,1618,4006,1619,4023,1620,4042,1621,4061,1622,4080,1623,4099,1624,4112,1624,4126,1625,4139,1626,4153,1626,4170,1627,4187,1628,4205,1629,4222,1630,4237,1630,4253,1631,4268,1632,4284,1633,4296,1633,4308,1634,4320,1634,4333,1635,4347,1635,4362,1636,4423,1639,4489,1641,4504,1641,4518,1642,4532,1642,4546,1643,4557,1643,4569,1644,4580,1644,4592,1644,4607,1645,4622,1645,4637,1646,4652,1646,4663,1647,4675,1647,4686,1648,4698,1648,4710,1649,4722,1649,4735,1649,4800,1652,4810,1652,4820,1653,4830,1653,4840,1653,4852,1654,4865,1654,4878,1654,4890,1654,4900,1655,4911,1655,4921,1655,4932,1655,4944,1655,4956,1656,4968,1656,4981,1656,5048,1657,5058,1657,5069,1657,5080,1657,5092,1657,5104,1657,5116,1657,5128,1657,5139,1657,5149,1657,5160,1657,5171,1657,5182,1657,5194,1657,5206,1657,5218,1657,5231,1657,5305,1657,5322,1657,5339,1657,5353,1657,5366,1657,5380,1658,5393,1658,5406,1658,5419,1658,5431,1658,5444,1658,5458,1658,5472,1658,5486,1659,5501,1659,5517,1659,5532,1660,5548,1660,5564,1661,5578,1661,5591,1662,5604,1662,5666,1664,5694,1665,5708,1666,5779,1669,5804,1670,5816,1671,5828,1671,5839,1672,5850,1672,5921,1676,5934,1676,5947,1677,5960,1677,5973,1677,5985,1678,5997,1678,6009,1678,6021,1679,6031,1679,6041,1679,6052,1679,6062,1680,6074,1680,6086,1680,6098,1680,6110,1680,6123,1680,6136,1681,6149,1681,6162,1681,6173,1681,6185,1681,6197,1681,6209,1681,6221,1681,6234,1681,6297,1680,6324,1679,6337,1679,6351,1679,6363,1678,6375,1678,6387,1678,6399,1677,6412,1677,6483,1674,6540,1671,6553,1670,6566,1669,6579,1668,6592,1667,6602,1667,6612,1666,6623,1665,6636,1664,6649,1663,6663,1662,6674,1661,6686,1660,6697,1659,6710,1658,6723,1657,6736,1656,6749,1655,6760,1654,6771,1653,6782,1652,6793,1651,6805,1650,6816,1648,6828,1647,6840,1646,6851,1645,6861,1644,6872,1643,6882,1641,6894,1640,6905,1639,6916,1637,6927,1636,6941,1634,6954,1633,6967,1631,6980,1629,6991,1628,7001,1627,7062,1620,7095,1616,7107,1615,7121,1614,7135,1613,7149,1612,7163,1611,7174,1610,7186,1610,7197,1609,7208,1608,7261,1606,7273,1606,7284,1606,7296,1605,7309,1605,7322,1605,7334,1605,7347,1605,7358,1605,7369,1605,7379,1605,7390,1606,7402,1606,7415,1606,7428,1606,7439,1606,7450,1607,7461,1607,7472,1607,7485,1608,7497,1608,7565,1611,7590,1611,7603,1612,7614,1612,7625,1612,7636,1613,7648,1613,7660,1613,7672,1613,7684,1613,7696,1613,7707,1614,7718,1614,7728,1614,7739,1614,7751,1614,7763,1613,7775,1613,7788,1613,7801,1613,7814,1613,7825,1612,7835,1612,7845,1611,7856,1611,7869,1610,7882,1609,7895,1609,7906,1608,7916,1607,7927,1606,7939,1605,7951,1604,7964,1603,7977,1602,7989,1601,8002,1599,8014,1598,8026,1597,8037,1595,8046,1594,8055,1593,8065,1592,8116,1585,8127,1583,8137,1581,8148,1579,8159,1578,8167,1576,8176,1575,8184,1573,8193,1571,8202,1569,8211,1568,8219,1566,8227,1564,8234,1563,8244,1561,8254,1558,8263,1556,8272,1554,8281,1552,8291,1550,8302,1547,8314,1544,8326,1541,8336,1538,8345,1536,8354,1534,8362,1531,8370,1529,8378,1527,8387,1524,8396,1522,8406,1519,8415,1516,8425,1513,8434,1510,8442,1507,8450,1504,8458,1502,8466,1499,8474,1495,8482,1492,8491,1488,8500,1485,8510,1481,8520,1477,8530,1472,8540,1468,8549,1464,8558,1460,8567,1456,8577,1452,8587,1448,8596,1444,8607,1439,8618,1434,8629,1430,8638,1426,8647,1421,8656,1417,8665,1413,8714,1392,8723,1388,8733,1383,8743,1378,8754,1374,8764,1369,8775,1364,8785,1360,8794,1356,8803,1352,8812,1348,8819,1345,8827,1341,8834,1338,8843,1334,8905,1307,8926,1297,8933,1294,8941,1291,8949,1287,8958,1284,9007,1263,9013,1260,9019,1257,9026,1255,9033,1251,9041,1248,9048,1245,9055,1242,9063,1239,9070,1236,9077,1233,9083,1231,9089,1228,9097,1225,9104,1222,9112,1219,9119,1216,9125,1213,9132,1210,9138,1207,9144,1205,9150,1202,9155,1200,9193,1181,9198,1178,9203,1175,9208,1172,9213,1169,9218,1166,9222,1162,9227,1159,9230,1155,9233,1150,9236,1146,9237,1142,9238,1138,9239,1133,9233,1113,9232,1109,9229,1105,9226,1101,9223,1097,9216,1092,9210,1087,9203,1081,9194,1076,9184,1071,9175,1065,9166,1060,9153,1054,9141,1049,9128,1043,9058,1015,9034,1008,9009,1001,8985,994,8960,988,8931,981,8901,975,8872,968,8842,962,8814,957,8786,953,8758,948,8731,944,8706,940,8681,937,8600,929,8538,925,8463,921,8420,919,8390,920,8360,921,8330,922,8300,922,8272,924,8244,926,8217,927,8189,929,8166,930,8143,932,8119,934,8096,936,8068,938,8039,941,8011,944,7982,947,7921,953,7851,961,7774,968,7746,971,7719,974,7691,976,7668,979,7644,981,7568,987,7510,992,7481,994,7417,999,7347,1003,7323,1005,7298,1006,7224,1009,7180,1011,7160,1012,7140,1012,7120,1013,7091,1014,7062,1014,7034,1015,7005,1015,6984,1016,6962,1016,6940,1016,6919,1016,6895,1017,6871,1017,6847,1017,6823,1017,6799,1017,6774,1017,6750,1017,6726,1016,6651,1016,6626,1016,6601,1015,6576,1015,6551,1014,6532,1014,6514,1014,6495,1014,6476,1013,6458,1013,6440,1013,6423,1013,6405,1012,6385,1012,6366,1012,6347,1012,6327,1012,6313,1012,6299,1012,6285,1012,6270,1012,6251,1013,6179,1014,6115,1015,6098,1016,6081,1017,6065,1017,6045,1018,5974,1022,5899,1027,5882,1028,5865,1030,5852,1031,5838,1033,5824,1034,5811,1036,5798,1037,5785,1039,5772,1040,5759,1042,5745,1044,5731,1047,5716,1049,5655,1061,5591,1076,5580,1078,5569,1081,5559,1083,5548,1086,5538,1089,5527,1092,5516,1095,5506,1098,5495,1102,5485,1105,5474,1109,5463,1112,5452,1116,5440,1120,5429,1124,5419,1128,5409,1132,5399,1135,5390,1139,5380,1143,5371,1147,5331,1166,5324,1170,5318,1173,5312,1176,5306,1179,5301,1183,5295,1187,5290,1190,5287,1194,5283,1198,5279,1202,5278,1206,5278,1211,5277,1215,5279,1220,5281,1225,5283,1229,5289,1234,5294,1239,5300,1244,5309,1249,5317,1254,5326,1259,5338,1263,5349,1267,5360,1271,5372,1275,5381,1277,5391,1280,5401,1283,5410,1286,5430,1289,5449,1292,5468,1295,5488,1297,5505,1299,5522,1300,5539,1302,5556,1303,5578,1304,5600,1304,5622,1304,5644,1305,5671,1303,5698,1302,5772,1298,5833,1294,5863,1291,5894,1287,5924,1284,5955,1281,5981,1278,6008,1274,6034,1271,6061,1268,6092,1264,6122,1260,6153,1256,6183,1253,6220,1247,6257,1242,6293,1237,6356,1228,6435,1217,6471,1212,6508,1206,6545,1201,6582,1195,6612,1191,6643,1186,6674,1181,6705,1176,6736,1171,6766,1166,6797,1161,6827,1156,6865,1149,6903,1142,6941,1135,7006,1124,7084,1110,7118,1103,7152,1096,7186,1090,7220,1083,7250,1077,7280,1071,7309,1065,7339,1059,7368,1053,7396,1047,7425,1041,7453,1035,7488,1027,7523,1019,7558,1011,7593,1003,7639,993,7684,982,7730,971,7775,961,7816,951,7857,941,7898,931,7939,921,7973,913,8007,904,8041,896,8075,887,8105,879,8135,872,8165,864,8195,856,8219,849,8243,843,8268,836,8332,818,8394,800,8416,793,8438,786,8459,780,8480,773,8500,767,8520,760,8541,753,8557,748,8574,742,8591,736,8607,731,8620,726,8633,721,8646,717,8659,712,8672,708,8684,703,8697,698,8710,693,8721,689,8733,684,8744,680,8756,675,8768,670,8780,665,8792,660,8803,655,8815,650,8826,645,8835,641,8843,637,8852,633,8858,629,8864,624,8870,620,8872,616,8875,613,8877,609,8874,606,8870,603,8867,600,8862,597,8857,595,8852,593,8843,591,8834,589,8826,587,8808,587,8791,588,8774,589,8756,589,8743,590,8730,591,8717,591,8704,592,8676,597,8592,614,8519,628,8495,632,8470,637,8445,642,8420,647,8395,652,8365,657,8335,662,8305,668,8275,673,8254,677,8233,680,8212,684,8192,688,8161,692,8130,697,8099,702,8068,707,8041,711,8014,715,7986,719,7959,723,7933,727,7907,731,7881,734,7855,738,7820,743,7786,747,7751,751,7716,756,7676,761,7636,765,7596,770,7556,775,7523,778,7490,781,7458,785,7425,788,7397,791,7369,794,7341,797,7313,799,7281,802,7250,805,7186,810,7115,814,7044,818,7013,820,6983,821,6952,822,6922,824,6896,825,6871,826,6792,828,6736,829,6708,829,6680,829,6652,828,6624,828,6596,828,6573,827,6549,826,6526,826,6502,825,6484,824,6465,824,6446,823,6428,822,6348,817,6335,816,6321,815,6307,814,6293,813,6279,811,6265,810,6251,809,6237,807,6225,806,6212,804,6200,803,6188,801,6175,800,6162,798,6149,796,6138,794,6127,793,6116,791,6104,789,6094,787,6083,785,6072,783,6061,780,6050,778,6039,775,6028,773,6018,770,6008,767,5999,765,5991,762,5983,759,5975,756,5969,753,5963,749,5956,746,5953,741,5951,737,5948,733,5947,729,5947,725,5947,721,5949,718,5951,715,5953,712,5959,710,5964,708,5969,706,5975,705,5981,704,5987,702,5994,702,6002,701,6009,701,6021,700,6033,700,6045,700,6058,700,6080,699,6102,698,6124,698,6188,695,6253,692,6275,691,6298,690,6320,688,6349,686,6379,684,6408,682,6438,680,6470,678,6502,675,6535,672,6567,669,6596,666,6624,664,6653,661,6681,658,6708,655,6734,652,6760,649,6850,639,6914,631,6949,627,6985,622,7020,618,7056,613,7086,609,7116,605,7146,602,7176,598,7252,588,7335,577,7364,573,7393,569,7413,566,7433,564,7453,561,7472,558,7497,555,7522,551,7547,548,7572,544,7597,541,7621,538,7645,534,7670,531,7691,528,7712,525,7733,522,7754,520,7780,516,7805,513,7830,510,7891,502,7969,492,8011,486,8031,483,8052,481,8072,478,8092,476,8108,474,8125,471,8141,469,8201,462,8261,454,8310,448,8327,446,8393,437,8459,429,8473,427,8487,425,8501,423,8516,421,8532,420,8547,418,8563,416,8575,414,8587,413,8599,411,8611,410,8625,408,8639,407,8652,405,8714,397,8727,395,8740,394,8752,392,8765,390,8776,388,8786,386,8797,385,8808,383,8820,381,8833,378,8845,376,8856,374,8867,371,8878,369,8887,367,8896,364,8905,362,8912,360,8919,357,8927,355,8932,352,8937,349,8943,346,8945,342,8948,337,8951,333,8951,327,8951,322,8951,316,8947,309,8944,302,8940,295,8934,287,8927,280,8920,272,8914,264,8906,257,8897,250,8889,242,8881,235,8873,228,8864,221,8855,214,8847,207,8830,197,8812,187,8795,177,8778,167,8706,136,8635,111,8612,103,8588,95,8568,89,8547,83,8526,77,8448,62,8371,51,8351,48,8285,40,8212,36,8137,35,8071,34,8050,34,8029,34,7953,34,7909,35,7891,35,7873,35,7854,36,7829,36,7804,35,7779,35,7754,35,7727,35,7701,34,7674,34,7647,34,7625,33,7603,33,7581,33,7559,32,7532,32,7505,31,7478,30,7451,29,7430,29,7409,28,7388,27,7366,26,7341,25,7315,24,7289,23,7263,22,7195,19,7156,17,7139,16,7122,16,7106,15,7084,14,7062,13,7040,11,7019,10,7002,10,6984,9,6967,8,6950,7,6931,6,6912,6,6892,5,6873,4,6851,3,6829,3,6807,2,6737,1,6721,0,6699,0,6677,0,6655,1,6634,1,6617,1,6600,1,6583,1,6566,2,6550,2,6534,3,6518,3,6502,4,6486,5,6470,6,6454,7,6437,8,6419,11,6401,13,6383,15,6365,17,6352,19,6338,20,6324,22,6310,24,6298,26,6287,28,6275,30,6263,32,6250,35,6238,37,6226,40,6214,43,6202,46,6190,49,6178,52,6166,55,6153,59,6141,62,6129,66,6119,69,6110,72,6100,75,6091,78,6082,81,6073,84,6066,87,6058,90,6051,93,6045,96,6039,100,6034,103,6033,108,6031,113,6030,117,6031,121,6032,125,6033,129,6038,134,6043,138,6048,143,6057,147,6065,152,6073,157,6084,161,6095,166,6106,170,6116,174,6126,177,6136,181,6150,184,6165,187,6180,190,6195,193,6207,195,6219,197,6230,199,6242,201,6261,203,6280,204,6299,206,6365,209,6431,211,6451,211,6471,211,6491,211,6519,210,6603,208,6670,204,6692,203,6782,197,6870,190,6951,184,7018,178,7078,173,7138,167,7162,165,7185,163,7209,160,7233,158,7259,156,7285,153,7311,151,7337,148,7365,145,7394,143,7423,140,7452,137,7473,135,7495,133,7516,131,7538,129,7565,126,7648,119,7692,115,7715,113,7737,111,7760,109,7784,108,7807,106,7831,104,7855,102,7880,100,7905,98,7930,96,7947,95,8023,89,8090,84,8145,80,8164,79,8182,78,8199,77,8217,76,8235,75,8255,74,8275,73,8295,72,8315,71,8337,70,8358,69,8380,68,8401,67,8418,66,8435,66,8451,65,8468,64,8483,64,8497,63,8512,63,8572,61,8603,61,8618,61,8633,61,8648,61,8659,61,8671,61,8682,61,8694,61,8705,61,8717,61,8729,61,8740,62,8751,62,8763,62,8772,62,8782,63,8792,63,8800,63,8808,64,8816,64,8823,66,8831,67,8838,69,8842,71,8846,74,8851,77,8852,80,8853,84,8854,87,8849,93,8844,99,8840,105,8834,110,8829,115,8823,120,8807,129,8791,137,8775,146,8759,154,8745,161,8730,168,8716,175,8701,182,8679,191,8656,200,8634,209,8612,218,8584,227,8556,236,8529,245,8501,254,8479,261,8457,268,8435,275,8414,282,8386,289,8359,296,8332,303,8305,310,8281,315,8258,321,8234,326,8211,332,8181,337,8152,342,8122,348,8093,353,8063,359,8033,364,8003,370,7973,375,7951,379,7929,383,7907,387,7885,391,7858,396,7831,400,7804,405,7778,410,7753,415,7728,419,7703,423,7679,428,7649,433,7619,438,7589,443,7559,448,7524,454,7490,461,7455,467,7421,473,7397,478,7372,482,7348,487,7323,491,7290,497,7224,509,7163,520,7136,525,7108,530,7081,536,7054,540,7027,545,7000,550,6973,555,6941,561,6910,567,6846,578,6780,589,6759,593,6730,598,6701,603,6672,609,6643,614,6618,618,6593,623,6568,627,6543,631,6520,635,6497,640,6474,644,6395,658,6307,673,6243,684,6184,694,6157,699,6078,712,6004,725,5977,729,5950,734,5922,739,5895,743,5866,748,5837,753,5809,759,5780,764,5756,768,5732,773,5709,777,5685,782,5665,785,5645,789,5626,793,5606,797,5584,801,5562,806,5540,810,5517,815,5447,829,5384,843,5313,858,5248,872,5231,876,5214,879,5199,883,5183,887,5167,890,5152,894,5138,897,5125,900,5112,903,5098,906,5088,909,5077,911,5067,914,5056,916,5046,919,5035,922,5024,924,5013,927,5002,930,4947,944,4936,947,4926,949,4915,952,4905,955,4896,958,4887,961,4878,964,4870,968,4862,972,4854,976,4849,981,4845,987,4840,992,4839,998,4838,1004,4837,1009,4839,1015,4841,1022,4843,1028,4849,1035,4856,1042,4862,1049,4908,1081,4919,1087,4933,1093,4947,1100,4961,1106,4975,1112,4996,1119,5017,1126,5038,1132,5059,1139,5079,1145,5098,1150,5118,1156,5138,1161,5158,1166,5178,1170,5198,1175,5218,1180,5246,1184,5330,1196,5398,1203,5432,1207,5467,1211,5529,1217,5591,1223,5677,1230,5742,1235,5814,1239,5891,1243,5972,1246,6049,1249,6085,1250,6121,1252,6156,1253,6188,1254,6219,1254,6250,1255,6281,1256,6316,1256,6351,1256,6387,1257,6422,1257,6446,1257,6470,1257,6494,1257,6518,1257,6545,1256,6573,1256,6601,1256,6628,1255,6709,1254,6760,1254,6783,1254,6807,1253,6831,1253,6861,1253,6891,1253,6922,1253,6952,1253,6973,1253,6995,1253,7016,1253,7038,1253,7062,1254,7087,1254,7112,1254,7136,1255,7160,1255,7183,1255,7206,1256,7230,1256,7249,1257,7328,1258,7372,1260,7394,1260,7410,1261,7426,1261,7442,1262,7458,1262,7484,1263,7510,1264,7536,1266,7562,1267,7585,1268,7608,1269,7670,1273,7743,1277,7805,1282,7820,1283,7835,1285,7896,1290,7942,1294,7956,1295,7971,1296,7986,1298,7997,1299,8008,1300,8019,1301,8030,1302,8043,1304,8057,1305,8070,1307,8083,1309,8097,1311,8110,1312,8123,1314,8135,1316,8147,1317,8159,1319,8171,1321,8183,1323,8195,1325,8206,1326,8216,1328,8227,1330,8237,1332,8249,1334,8262,1337,8274,1339,8284,1341,8294,1344,8305,1346,8313,1348,8322,1350,8331,1352,8338,1354,8345,1356,8353,1358,8355,1359,8358,1360,8360,1362,8359,1363,8358,1363,8358,1364,8355,1364,8353,1364,8351,1364,8345,1364,8338,1363,8331,1362,8320,1360,8309,1358,8298,1356,8288,1354,8278,1352,8267,1350,8257,1348,8245,1345,8232,1343,8219,1340,8202,1337,8184,1334,8167,1331,8149,1328,8136,1325,8124,1323,8111,1321,8098,1319,8078,1316,8059,1313,8039,1310,8019,1307,7998,1305,7978,1302,7957,1300,7937,1297,7919,1295,7902,1293,7885,1291,7867,1289,7844,1287,7821,1285,7798,1283,7775,1281,7757,1279,7740,1278,7722,1276,7705,1275,7634,1270,7587,1268,7564,1266,7541,1265,7518,1264,7500,1263,7482,1262,7463,1261,7445,1260,7420,1259,7395,1259,7370,1258,7345,1257,7326,1256,7306,1255,7287,1255,7267,1254,7249,1253,7230,1253,7212,1252,7193,1251,7171,1250,7149,1250,7127,1249,7104,1248,7087,1247,7069,1247,7051,1246,7033,1246,7011,1245,6988,1244,6965,1244,6942,1243,6923,1242,6904,1242,6885,1242,6866,1241,6843,1241,6820,1241,6798,1240,6775,1240,6751,1240,6727,1240,6703,1240,6679,1239,6662,1239,6644,1239,6627,1239,6609,1239,6587,1239,6564,1239,6542,1239,6520,1240,6502,1240,6484,1240,6466,1240,6449,1240,6431,1241,6414,1241,6396,1242,6378,1242,6359,1243,6339,1244,6319,1246,6299,1247,6285,1248,6271,1248,6256,1249,6242,1250,6223,1252,6205,1253,6186,1255,6167,1257,6152,1258,6136,1260,6120,1262,6105,1263,6089,1265,6073,1267,6057,1268,6042,1270,6024,1272,6007,1274,5990,1276,5972,1278,5954,1280,5936,1283,5917,1285,5899,1287,5885,1289,5871,1291,5857,1292,5843,1294,5831,1296,5819,1297,5807,1299,5795,1300,5784,1302,5772,1303,5761,1305,5749,1306,5687,1315,5677,1316,5669,1318,5661,1319,5653,1320,5646,1321,5639,1323,5632,1324,5626,1325,5621,1326,5615,1327,5612,1330,5610,1332,5608,1335,5608,1337,5608,1340,5608,1342,5613,1345,5617,1349,5622,1352,5627,1355,5633,1358,5638,1361,5646,1365,5655,1368,5663,1372,5670,1375,5677,1377,5684,1380,5695,1383,5705,1385,5715,1387,5726,1390,5738,1392,5750,1395,5763,1397,5778,1399,5793,1401,5808,1403,5822,1405,5842,1406,5861,1408,5881,1409,5900,1411,5917,1412,5933,1413,5949,1415,5965,1416,5987,1417,6009,1417,6031,1418,6054,1419,6072,1419,6090,1420,6108,1420,6126,1421,6148,1420,6169,1420,6191,1420,6212,1420,6238,1419,6265,1418,6291,1417,6317,1416,6336,1415,6356,1414,6376,1413,6396,1412,6420,1410,6444,1408,6468,1406,6491,1404,6512,1402,6532,1400,6552,1399,6572,1397,6593,1395,6615,1393,6637,1391,6658,1389,6729,1382,6769,1378,6786,1376,6864,1368,6927,1361,6946,1359,6964,1357,6983,1355,7001,1353,7020,1351,7039,1349,7057,1347,7079,1344,7100,1341,7121,1338,7142,1336,7166,1332,7190,1328,7214,1325,7238,1321,7257,1318,7277,1315,7296,1312,7316,1309,7333,1306,7351,1303,7368,1300,7386,1298,7407,1294,7427,1291,7448,1288,7468,1285,7489,1282,7510,1279,7531,1276,7552,1273,7570,1270,7588,1268,7605,1265,7623,1263,7638,1260,7653,1258,7668,1256,7683,1254,7701,1252,7718,1249,7736,1247,7754,1245,7771,1243,7789,1240,7806,1238,7824,1236,7838,1234,7852,1232,7866,1230,7880,1228,7950,1220,7962,1218,7974,1217,7985,1215,7996,1214,8007,1213,8018,1211,8030,1210,8042,1208,8053,1207,8062,1206,8071,1205,8080,1204,8089,1203,8097,1202,8105,1201,8113,1200,8120,1199,8127,1198,8133,1198,8140,1197,8146,1196,8145,1194,8143,1192,8142,1190,8138,1189,8135,1187,8131,1185,8123,1183,8116,1181,8109,1179,8098,1177,8087,1175,8076,1173,8066,1171,8057,1170,8047,1168,8036,1166,8026,1165,7957,1157,7942,1156,7928,1155,7913,1154,7900,1153,7887,1153,7874,1152,7861,1151,7848,1151,7836,1150,7823,1150,7810,1150,7793,1150,7777,1150,7761,1150,7745,1150,7725,1150,7704,1151,7684,1151,7664,1152,7646,1152,7628,1153,7611,1153,7593,1154,7576,1154,7560,1155,7543,1155,7527,1155,7508,1156,7489,1157,7470,1157,7451,1158,7431,1158,7411,1159,7391,1159,7370,1159,7301,1161,7287,1161,7272,1161,7257,1162,7243,1162,7227,1162,7211,1162,7194,1163,7178,1163,7161,1163,7144,1164,7127,1164,7109,1164,7093,1165,7078,1165,7062,1166,7046,1166,7032,1167,7019,1167,7006,1168,6992,1168,6975,1169,6957,1170,6939,1171,6921,1172,6908,1173,6896,1174,6883,1175,6870,1176,6855,1177,6840,1178,6825,1180,6810,1181,6794,1183,6778,1184,6763,1186,6693,1194,6661,1198,6645,1200,6629,1203,6617,1204,6605,1206,6593,1208,6581,1209,6568,1212,6556,1214,6543,1216,6531,1219,6519,1221,6508,1223,6496,1225,6484,1227,6472,1230,6460,1232,6448,1234,6437,1237,6426,1239,6415,1241,6404,1243,6392,1246,6381,1248,6369,1251,6359,1253,6349,1255,6339,1258,6329,1260,6317,1263,6305,1265,6294,1268,6282,1271,6269,1274,6257,1276,6247,1279,6236,1281,6225,1283,6217,1285,6208,1287,6200,1289,6193,1290,6186,1292,6179,1293,6173,1294,6167,1296,6161,1297,6161,1296,6160,1296,6160,1296,6163,1296,6166,1295,6170,1294,6175,1293,6180,1292,6185,1291,6185,1291,6186,1291,6186,1291e">
                  <v:fill on="f" focussize="0,0"/>
                  <v:stroke weight="18pt" color="#FFFFFF" joinstyle="round"/>
                  <v:imagedata o:title=""/>
                  <o:lock v:ext="edit" aspectratio="f"/>
                </v:shape>
                <v:shape id="文本框 313" o:spid="_x0000_s1026" o:spt="202" type="#_x0000_t202" style="position:absolute;left:1094;top:335;height:2436;width:9599;"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 w:line="240" w:lineRule="auto"/>
                          <w:rPr>
                            <w:b/>
                            <w:sz w:val="26"/>
                          </w:rPr>
                        </w:pPr>
                      </w:p>
                      <w:p>
                        <w:pPr>
                          <w:spacing w:before="0"/>
                          <w:ind w:left="0" w:right="423" w:firstLine="0"/>
                          <w:jc w:val="right"/>
                          <w:rPr>
                            <w:sz w:val="28"/>
                          </w:rPr>
                        </w:pPr>
                        <w:r>
                          <w:rPr>
                            <w:rFonts w:hint="eastAsia"/>
                            <w:sz w:val="28"/>
                            <w:lang w:val="en-US" w:eastAsia="zh-CN"/>
                          </w:rPr>
                          <w:t>奇台县科发环保科技有限公司</w:t>
                        </w:r>
                        <w:r>
                          <w:rPr>
                            <w:sz w:val="28"/>
                          </w:rPr>
                          <w:t>突发环境事件应急预案备案文件于</w:t>
                        </w:r>
                      </w:p>
                      <w:p>
                        <w:pPr>
                          <w:spacing w:before="246"/>
                          <w:ind w:left="0" w:right="373" w:firstLine="560" w:firstLineChars="200"/>
                          <w:jc w:val="both"/>
                          <w:rPr>
                            <w:rFonts w:hint="eastAsia" w:eastAsia="宋体"/>
                            <w:sz w:val="28"/>
                            <w:lang w:eastAsia="zh-CN"/>
                          </w:rPr>
                        </w:pPr>
                        <w:r>
                          <w:rPr>
                            <w:rFonts w:ascii="Times New Roman" w:eastAsia="Times New Roman"/>
                            <w:sz w:val="28"/>
                          </w:rPr>
                          <w:t>20</w:t>
                        </w:r>
                        <w:r>
                          <w:rPr>
                            <w:rFonts w:hint="eastAsia" w:ascii="Times New Roman"/>
                            <w:sz w:val="28"/>
                            <w:lang w:val="en-US" w:eastAsia="zh-CN"/>
                          </w:rPr>
                          <w:t>22</w:t>
                        </w:r>
                        <w:r>
                          <w:rPr>
                            <w:rFonts w:ascii="Times New Roman" w:eastAsia="Times New Roman"/>
                            <w:sz w:val="28"/>
                          </w:rPr>
                          <w:t xml:space="preserve"> </w:t>
                        </w:r>
                        <w:r>
                          <w:rPr>
                            <w:spacing w:val="-13"/>
                            <w:sz w:val="28"/>
                          </w:rPr>
                          <w:t xml:space="preserve">年 </w:t>
                        </w:r>
                        <w:r>
                          <w:rPr>
                            <w:rFonts w:ascii="Times New Roman" w:eastAsia="Times New Roman"/>
                            <w:spacing w:val="-5"/>
                            <w:sz w:val="28"/>
                          </w:rPr>
                          <w:t>1</w:t>
                        </w:r>
                        <w:r>
                          <w:rPr>
                            <w:spacing w:val="16"/>
                            <w:sz w:val="28"/>
                          </w:rPr>
                          <w:t>月由</w:t>
                        </w:r>
                        <w:r>
                          <w:rPr>
                            <w:rFonts w:hint="eastAsia"/>
                            <w:spacing w:val="16"/>
                            <w:sz w:val="28"/>
                            <w:lang w:val="en-US" w:eastAsia="zh-CN"/>
                          </w:rPr>
                          <w:t>昌吉州</w:t>
                        </w:r>
                        <w:r>
                          <w:rPr>
                            <w:spacing w:val="16"/>
                            <w:sz w:val="28"/>
                          </w:rPr>
                          <w:t>生态环境局审查，予以备案，备案编号为</w:t>
                        </w:r>
                        <w:r>
                          <w:rPr>
                            <w:rFonts w:hint="eastAsia"/>
                            <w:spacing w:val="16"/>
                            <w:sz w:val="28"/>
                            <w:lang w:eastAsia="zh-CN"/>
                          </w:rPr>
                          <w:t>：</w:t>
                        </w:r>
                      </w:p>
                      <w:p>
                        <w:pPr>
                          <w:spacing w:before="246"/>
                          <w:ind w:left="492" w:right="0" w:firstLine="0"/>
                          <w:jc w:val="left"/>
                          <w:rPr>
                            <w:sz w:val="28"/>
                          </w:rPr>
                        </w:pPr>
                        <w:r>
                          <w:rPr>
                            <w:rFonts w:ascii="Times New Roman" w:eastAsia="Times New Roman"/>
                            <w:spacing w:val="1"/>
                            <w:w w:val="100"/>
                            <w:sz w:val="28"/>
                          </w:rPr>
                          <w:t>6</w:t>
                        </w:r>
                        <w:r>
                          <w:rPr>
                            <w:rFonts w:ascii="Times New Roman" w:eastAsia="Times New Roman"/>
                            <w:spacing w:val="-2"/>
                            <w:w w:val="100"/>
                            <w:sz w:val="28"/>
                          </w:rPr>
                          <w:t>5</w:t>
                        </w:r>
                        <w:r>
                          <w:rPr>
                            <w:rFonts w:hint="eastAsia" w:ascii="Times New Roman"/>
                            <w:spacing w:val="-2"/>
                            <w:w w:val="100"/>
                            <w:sz w:val="28"/>
                            <w:lang w:val="en-US" w:eastAsia="zh-CN"/>
                          </w:rPr>
                          <w:t>2325</w:t>
                        </w:r>
                        <w:r>
                          <w:rPr>
                            <w:rFonts w:ascii="Times New Roman" w:eastAsia="Times New Roman"/>
                            <w:w w:val="100"/>
                            <w:sz w:val="28"/>
                          </w:rPr>
                          <w:t>-</w:t>
                        </w:r>
                        <w:r>
                          <w:rPr>
                            <w:rFonts w:ascii="Times New Roman" w:eastAsia="Times New Roman"/>
                            <w:spacing w:val="1"/>
                            <w:w w:val="100"/>
                            <w:sz w:val="28"/>
                          </w:rPr>
                          <w:t>2</w:t>
                        </w:r>
                        <w:r>
                          <w:rPr>
                            <w:rFonts w:ascii="Times New Roman" w:eastAsia="Times New Roman"/>
                            <w:spacing w:val="-2"/>
                            <w:w w:val="100"/>
                            <w:sz w:val="28"/>
                          </w:rPr>
                          <w:t>0</w:t>
                        </w:r>
                        <w:r>
                          <w:rPr>
                            <w:rFonts w:hint="eastAsia" w:ascii="Times New Roman"/>
                            <w:spacing w:val="-2"/>
                            <w:w w:val="100"/>
                            <w:sz w:val="28"/>
                            <w:lang w:val="en-US" w:eastAsia="zh-CN"/>
                          </w:rPr>
                          <w:t>22</w:t>
                        </w:r>
                        <w:r>
                          <w:rPr>
                            <w:rFonts w:ascii="Times New Roman" w:eastAsia="Times New Roman"/>
                            <w:w w:val="100"/>
                            <w:sz w:val="28"/>
                          </w:rPr>
                          <w:t>-</w:t>
                        </w:r>
                        <w:r>
                          <w:rPr>
                            <w:rFonts w:hint="eastAsia" w:ascii="Times New Roman"/>
                            <w:w w:val="100"/>
                            <w:sz w:val="28"/>
                            <w:lang w:val="en-US" w:eastAsia="zh-CN"/>
                          </w:rPr>
                          <w:t>1</w:t>
                        </w:r>
                        <w:r>
                          <w:rPr>
                            <w:rFonts w:ascii="Times New Roman" w:eastAsia="Times New Roman"/>
                            <w:spacing w:val="-3"/>
                            <w:w w:val="100"/>
                            <w:sz w:val="28"/>
                          </w:rPr>
                          <w:t>-</w:t>
                        </w:r>
                        <w:r>
                          <w:rPr>
                            <w:rFonts w:ascii="Times New Roman" w:eastAsia="Times New Roman"/>
                            <w:spacing w:val="-2"/>
                            <w:w w:val="100"/>
                            <w:sz w:val="28"/>
                          </w:rPr>
                          <w:t>L</w:t>
                        </w:r>
                        <w:r>
                          <w:rPr>
                            <w:spacing w:val="-10"/>
                            <w:w w:val="100"/>
                            <w:sz w:val="28"/>
                          </w:rPr>
                          <w:t>，风险级别为一般</w:t>
                        </w:r>
                        <w:r>
                          <w:rPr>
                            <w:rFonts w:ascii="Times New Roman" w:eastAsia="Times New Roman"/>
                            <w:w w:val="100"/>
                            <w:sz w:val="28"/>
                          </w:rPr>
                          <w:t>-</w:t>
                        </w:r>
                        <w:r>
                          <w:rPr>
                            <w:spacing w:val="-29"/>
                            <w:w w:val="100"/>
                            <w:sz w:val="28"/>
                          </w:rPr>
                          <w:t>大气</w:t>
                        </w:r>
                        <w:r>
                          <w:rPr>
                            <w:spacing w:val="-1"/>
                            <w:w w:val="100"/>
                            <w:sz w:val="28"/>
                          </w:rPr>
                          <w:t>（</w:t>
                        </w:r>
                        <w:r>
                          <w:rPr>
                            <w:rFonts w:ascii="Times New Roman" w:eastAsia="Times New Roman"/>
                            <w:spacing w:val="-2"/>
                            <w:w w:val="100"/>
                            <w:sz w:val="28"/>
                          </w:rPr>
                          <w:t>Q</w:t>
                        </w:r>
                        <w:r>
                          <w:rPr>
                            <w:rFonts w:hint="eastAsia" w:ascii="Times New Roman"/>
                            <w:spacing w:val="-2"/>
                            <w:w w:val="100"/>
                            <w:sz w:val="28"/>
                            <w:lang w:val="en-US" w:eastAsia="zh-CN"/>
                          </w:rPr>
                          <w:t>1-M1-E3</w:t>
                        </w:r>
                        <w:r>
                          <w:rPr>
                            <w:spacing w:val="-53"/>
                            <w:w w:val="100"/>
                            <w:sz w:val="28"/>
                          </w:rPr>
                          <w:t>）</w:t>
                        </w:r>
                        <w:r>
                          <w:rPr>
                            <w:rFonts w:ascii="Times New Roman" w:eastAsia="Times New Roman"/>
                            <w:spacing w:val="-3"/>
                            <w:w w:val="100"/>
                            <w:sz w:val="28"/>
                          </w:rPr>
                          <w:t>+</w:t>
                        </w:r>
                        <w:r>
                          <w:rPr>
                            <w:spacing w:val="-1"/>
                            <w:w w:val="100"/>
                            <w:sz w:val="28"/>
                          </w:rPr>
                          <w:t>一般</w:t>
                        </w:r>
                        <w:r>
                          <w:rPr>
                            <w:rFonts w:ascii="Times New Roman" w:eastAsia="Times New Roman"/>
                            <w:w w:val="100"/>
                            <w:sz w:val="28"/>
                          </w:rPr>
                          <w:t>-</w:t>
                        </w:r>
                        <w:r>
                          <w:rPr>
                            <w:spacing w:val="-56"/>
                            <w:w w:val="100"/>
                            <w:sz w:val="28"/>
                          </w:rPr>
                          <w:t>水</w:t>
                        </w:r>
                        <w:r>
                          <w:rPr>
                            <w:spacing w:val="-1"/>
                            <w:w w:val="100"/>
                            <w:sz w:val="28"/>
                          </w:rPr>
                          <w:t>（</w:t>
                        </w:r>
                        <w:r>
                          <w:rPr>
                            <w:rFonts w:ascii="Times New Roman" w:eastAsia="Times New Roman"/>
                            <w:spacing w:val="-2"/>
                            <w:w w:val="100"/>
                            <w:sz w:val="28"/>
                          </w:rPr>
                          <w:t>Q</w:t>
                        </w:r>
                        <w:r>
                          <w:rPr>
                            <w:rFonts w:ascii="Times New Roman" w:eastAsia="Times New Roman"/>
                            <w:spacing w:val="1"/>
                            <w:w w:val="100"/>
                            <w:sz w:val="28"/>
                          </w:rPr>
                          <w:t>1</w:t>
                        </w:r>
                        <w:r>
                          <w:rPr>
                            <w:rFonts w:ascii="Times New Roman" w:eastAsia="Times New Roman"/>
                            <w:w w:val="100"/>
                            <w:sz w:val="28"/>
                          </w:rPr>
                          <w:t>-</w:t>
                        </w:r>
                        <w:r>
                          <w:rPr>
                            <w:rFonts w:ascii="Times New Roman" w:eastAsia="Times New Roman"/>
                            <w:spacing w:val="-1"/>
                            <w:w w:val="100"/>
                            <w:sz w:val="28"/>
                          </w:rPr>
                          <w:t>M</w:t>
                        </w:r>
                        <w:r>
                          <w:rPr>
                            <w:rFonts w:ascii="Times New Roman" w:eastAsia="Times New Roman"/>
                            <w:spacing w:val="-2"/>
                            <w:w w:val="100"/>
                            <w:sz w:val="28"/>
                          </w:rPr>
                          <w:t>1</w:t>
                        </w:r>
                        <w:r>
                          <w:rPr>
                            <w:rFonts w:ascii="Times New Roman" w:eastAsia="Times New Roman"/>
                            <w:w w:val="100"/>
                            <w:sz w:val="28"/>
                          </w:rPr>
                          <w:t>-</w:t>
                        </w:r>
                        <w:r>
                          <w:rPr>
                            <w:rFonts w:ascii="Times New Roman" w:eastAsia="Times New Roman"/>
                            <w:spacing w:val="-2"/>
                            <w:w w:val="100"/>
                            <w:sz w:val="28"/>
                          </w:rPr>
                          <w:t>E3</w:t>
                        </w:r>
                        <w:r>
                          <w:rPr>
                            <w:spacing w:val="-142"/>
                            <w:w w:val="100"/>
                            <w:sz w:val="28"/>
                          </w:rPr>
                          <w:t>）</w:t>
                        </w:r>
                        <w:r>
                          <w:rPr>
                            <w:w w:val="100"/>
                            <w:sz w:val="28"/>
                          </w:rPr>
                          <w:t>。</w:t>
                        </w:r>
                      </w:p>
                    </w:txbxContent>
                  </v:textbox>
                </v:shape>
              </v:group>
            </w:pict>
          </mc:Fallback>
        </mc:AlternateContent>
      </w:r>
      <w:r>
        <w:rPr>
          <w:w w:val="95"/>
          <w:highlight w:val="none"/>
        </w:rPr>
        <w:t>突发环境事件应急预案</w:t>
      </w:r>
    </w:p>
    <w:p>
      <w:pPr>
        <w:pStyle w:val="2"/>
        <w:rPr>
          <w:b/>
          <w:sz w:val="20"/>
          <w:highlight w:val="none"/>
        </w:rPr>
      </w:pPr>
    </w:p>
    <w:p>
      <w:pPr>
        <w:pStyle w:val="2"/>
        <w:rPr>
          <w:b/>
          <w:sz w:val="20"/>
          <w:highlight w:val="none"/>
        </w:rPr>
      </w:pPr>
    </w:p>
    <w:p>
      <w:pPr>
        <w:pStyle w:val="2"/>
        <w:rPr>
          <w:b/>
          <w:sz w:val="20"/>
          <w:highlight w:val="none"/>
        </w:rPr>
      </w:pPr>
    </w:p>
    <w:p>
      <w:pPr>
        <w:pStyle w:val="2"/>
        <w:rPr>
          <w:b/>
          <w:sz w:val="20"/>
          <w:highlight w:val="none"/>
        </w:rPr>
      </w:pPr>
    </w:p>
    <w:p>
      <w:pPr>
        <w:pStyle w:val="2"/>
        <w:rPr>
          <w:b/>
          <w:sz w:val="20"/>
          <w:highlight w:val="none"/>
        </w:rPr>
      </w:pPr>
    </w:p>
    <w:p>
      <w:pPr>
        <w:pStyle w:val="2"/>
        <w:rPr>
          <w:b/>
          <w:sz w:val="20"/>
          <w:highlight w:val="none"/>
        </w:rPr>
      </w:pPr>
    </w:p>
    <w:p>
      <w:pPr>
        <w:pStyle w:val="2"/>
        <w:rPr>
          <w:b/>
          <w:sz w:val="20"/>
          <w:highlight w:val="none"/>
        </w:rPr>
      </w:pPr>
    </w:p>
    <w:p>
      <w:pPr>
        <w:pStyle w:val="2"/>
        <w:spacing w:before="1"/>
        <w:rPr>
          <w:b/>
          <w:sz w:val="14"/>
          <w:highlight w:val="none"/>
        </w:rPr>
      </w:pPr>
    </w:p>
    <w:p>
      <w:pPr>
        <w:pStyle w:val="7"/>
        <w:numPr>
          <w:ilvl w:val="0"/>
          <w:numId w:val="9"/>
        </w:numPr>
        <w:tabs>
          <w:tab w:val="left" w:pos="1509"/>
        </w:tabs>
        <w:spacing w:before="58" w:after="0" w:line="240" w:lineRule="auto"/>
        <w:ind w:left="1508" w:right="0" w:hanging="303"/>
        <w:jc w:val="left"/>
        <w:rPr>
          <w:highlight w:val="none"/>
        </w:rPr>
      </w:pPr>
      <w:r>
        <w:rPr>
          <w:w w:val="95"/>
          <w:highlight w:val="none"/>
        </w:rPr>
        <w:t>现有生态环境应急资源</w:t>
      </w:r>
    </w:p>
    <w:p>
      <w:pPr>
        <w:spacing w:before="259"/>
        <w:ind w:left="0" w:right="0" w:firstLine="0"/>
        <w:jc w:val="center"/>
        <w:rPr>
          <w:b/>
          <w:sz w:val="24"/>
          <w:highlight w:val="none"/>
        </w:rPr>
      </w:pPr>
      <w:r>
        <w:rPr>
          <w:highlight w:val="none"/>
        </w:rPr>
        <w:drawing>
          <wp:anchor distT="0" distB="0" distL="0" distR="0" simplePos="0" relativeHeight="251765760" behindDoc="1" locked="0" layoutInCell="1" allowOverlap="1">
            <wp:simplePos x="0" y="0"/>
            <wp:positionH relativeFrom="page">
              <wp:posOffset>5205730</wp:posOffset>
            </wp:positionH>
            <wp:positionV relativeFrom="paragraph">
              <wp:posOffset>1334770</wp:posOffset>
            </wp:positionV>
            <wp:extent cx="1553845" cy="1118870"/>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pic:cNvPicPr>
                      <a:picLocks noChangeAspect="1"/>
                    </pic:cNvPicPr>
                  </pic:nvPicPr>
                  <pic:blipFill>
                    <a:blip r:embed="rId14" cstate="print"/>
                    <a:stretch>
                      <a:fillRect/>
                    </a:stretch>
                  </pic:blipFill>
                  <pic:spPr>
                    <a:xfrm>
                      <a:off x="0" y="0"/>
                      <a:ext cx="1553551" cy="1119187"/>
                    </a:xfrm>
                    <a:prstGeom prst="rect">
                      <a:avLst/>
                    </a:prstGeom>
                  </pic:spPr>
                </pic:pic>
              </a:graphicData>
            </a:graphic>
          </wp:anchor>
        </w:drawing>
      </w:r>
      <w:r>
        <w:rPr>
          <w:b/>
          <w:sz w:val="24"/>
          <w:highlight w:val="none"/>
        </w:rPr>
        <w:t>表</w:t>
      </w:r>
      <w:r>
        <w:rPr>
          <w:rFonts w:ascii="Times New Roman" w:eastAsia="Times New Roman"/>
          <w:b/>
          <w:sz w:val="24"/>
          <w:highlight w:val="none"/>
        </w:rPr>
        <w:t xml:space="preserve">-12 </w:t>
      </w:r>
      <w:r>
        <w:rPr>
          <w:b/>
          <w:sz w:val="24"/>
          <w:highlight w:val="none"/>
        </w:rPr>
        <w:t>应急物资装备资源</w:t>
      </w:r>
    </w:p>
    <w:p>
      <w:pPr>
        <w:pStyle w:val="2"/>
        <w:spacing w:before="6"/>
        <w:rPr>
          <w:b/>
          <w:sz w:val="11"/>
          <w:highlight w:val="none"/>
        </w:rPr>
      </w:pPr>
    </w:p>
    <w:tbl>
      <w:tblPr>
        <w:tblStyle w:val="12"/>
        <w:tblW w:w="9270" w:type="dxa"/>
        <w:tblInd w:w="9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3"/>
        <w:gridCol w:w="1414"/>
        <w:gridCol w:w="2307"/>
        <w:gridCol w:w="839"/>
        <w:gridCol w:w="1615"/>
        <w:gridCol w:w="910"/>
        <w:gridCol w:w="1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743" w:type="dxa"/>
          </w:tcPr>
          <w:p>
            <w:pPr>
              <w:pStyle w:val="16"/>
              <w:spacing w:before="149"/>
              <w:ind w:left="111" w:right="102"/>
              <w:rPr>
                <w:rFonts w:hint="eastAsia" w:ascii="宋体" w:eastAsia="宋体"/>
                <w:sz w:val="24"/>
                <w:highlight w:val="none"/>
              </w:rPr>
            </w:pPr>
            <w:r>
              <w:rPr>
                <w:rFonts w:hint="eastAsia" w:ascii="宋体" w:eastAsia="宋体"/>
                <w:sz w:val="24"/>
                <w:highlight w:val="none"/>
              </w:rPr>
              <w:t>序号</w:t>
            </w:r>
          </w:p>
        </w:tc>
        <w:tc>
          <w:tcPr>
            <w:tcW w:w="1414" w:type="dxa"/>
          </w:tcPr>
          <w:p>
            <w:pPr>
              <w:pStyle w:val="16"/>
              <w:spacing w:before="149"/>
              <w:ind w:left="465"/>
              <w:jc w:val="left"/>
              <w:rPr>
                <w:rFonts w:hint="eastAsia" w:ascii="宋体" w:eastAsia="宋体"/>
                <w:sz w:val="24"/>
                <w:highlight w:val="none"/>
              </w:rPr>
            </w:pPr>
            <w:r>
              <w:rPr>
                <w:rFonts w:hint="eastAsia" w:ascii="宋体" w:eastAsia="宋体"/>
                <w:sz w:val="24"/>
                <w:highlight w:val="none"/>
              </w:rPr>
              <w:t>类型</w:t>
            </w:r>
          </w:p>
        </w:tc>
        <w:tc>
          <w:tcPr>
            <w:tcW w:w="2307" w:type="dxa"/>
          </w:tcPr>
          <w:p>
            <w:pPr>
              <w:pStyle w:val="16"/>
              <w:tabs>
                <w:tab w:val="left" w:pos="486"/>
              </w:tabs>
              <w:spacing w:before="149"/>
              <w:ind w:left="6"/>
              <w:rPr>
                <w:rFonts w:hint="eastAsia" w:ascii="宋体" w:eastAsia="宋体"/>
                <w:sz w:val="24"/>
                <w:highlight w:val="none"/>
              </w:rPr>
            </w:pPr>
            <w:r>
              <w:rPr>
                <w:rFonts w:hint="eastAsia" w:ascii="宋体" w:eastAsia="宋体"/>
                <w:sz w:val="24"/>
                <w:highlight w:val="none"/>
              </w:rPr>
              <w:t>装</w:t>
            </w:r>
            <w:r>
              <w:rPr>
                <w:rFonts w:hint="eastAsia" w:ascii="宋体" w:eastAsia="宋体"/>
                <w:sz w:val="24"/>
                <w:highlight w:val="none"/>
              </w:rPr>
              <w:tab/>
            </w:r>
            <w:r>
              <w:rPr>
                <w:rFonts w:hint="eastAsia" w:ascii="宋体" w:eastAsia="宋体"/>
                <w:sz w:val="24"/>
                <w:highlight w:val="none"/>
              </w:rPr>
              <w:t>备</w:t>
            </w:r>
          </w:p>
        </w:tc>
        <w:tc>
          <w:tcPr>
            <w:tcW w:w="839" w:type="dxa"/>
          </w:tcPr>
          <w:p>
            <w:pPr>
              <w:pStyle w:val="16"/>
              <w:spacing w:before="149"/>
              <w:ind w:left="124" w:right="115"/>
              <w:rPr>
                <w:rFonts w:hint="eastAsia" w:ascii="宋体" w:eastAsia="宋体"/>
                <w:sz w:val="24"/>
                <w:highlight w:val="none"/>
              </w:rPr>
            </w:pPr>
            <w:r>
              <w:rPr>
                <w:rFonts w:hint="eastAsia" w:ascii="宋体" w:eastAsia="宋体"/>
                <w:sz w:val="24"/>
                <w:highlight w:val="none"/>
              </w:rPr>
              <w:t>数量</w:t>
            </w:r>
          </w:p>
        </w:tc>
        <w:tc>
          <w:tcPr>
            <w:tcW w:w="1615" w:type="dxa"/>
          </w:tcPr>
          <w:p>
            <w:pPr>
              <w:pStyle w:val="16"/>
              <w:spacing w:before="149"/>
              <w:ind w:left="66" w:right="58"/>
              <w:rPr>
                <w:rFonts w:hint="eastAsia" w:ascii="宋体" w:eastAsia="宋体"/>
                <w:sz w:val="24"/>
                <w:highlight w:val="none"/>
              </w:rPr>
            </w:pPr>
            <w:r>
              <w:rPr>
                <w:rFonts w:hint="eastAsia" w:ascii="宋体" w:eastAsia="宋体"/>
                <w:sz w:val="24"/>
                <w:highlight w:val="none"/>
              </w:rPr>
              <w:t>存放位置</w:t>
            </w:r>
          </w:p>
        </w:tc>
        <w:tc>
          <w:tcPr>
            <w:tcW w:w="910" w:type="dxa"/>
          </w:tcPr>
          <w:p>
            <w:pPr>
              <w:pStyle w:val="16"/>
              <w:spacing w:before="149"/>
              <w:ind w:left="94"/>
              <w:jc w:val="left"/>
              <w:rPr>
                <w:rFonts w:hint="eastAsia" w:ascii="宋体" w:eastAsia="宋体"/>
                <w:sz w:val="24"/>
                <w:highlight w:val="none"/>
              </w:rPr>
            </w:pPr>
            <w:r>
              <w:rPr>
                <w:rFonts w:hint="eastAsia" w:ascii="宋体" w:eastAsia="宋体"/>
                <w:sz w:val="24"/>
                <w:highlight w:val="none"/>
              </w:rPr>
              <w:t>负责人</w:t>
            </w:r>
          </w:p>
        </w:tc>
        <w:tc>
          <w:tcPr>
            <w:tcW w:w="1442" w:type="dxa"/>
          </w:tcPr>
          <w:p>
            <w:pPr>
              <w:pStyle w:val="16"/>
              <w:spacing w:before="149"/>
              <w:ind w:left="240"/>
              <w:jc w:val="left"/>
              <w:rPr>
                <w:rFonts w:hint="eastAsia" w:ascii="宋体" w:eastAsia="宋体"/>
                <w:sz w:val="24"/>
                <w:highlight w:val="none"/>
              </w:rPr>
            </w:pPr>
            <w:r>
              <w:rPr>
                <w:rFonts w:hint="eastAsia" w:ascii="宋体" w:eastAsia="宋体"/>
                <w:sz w:val="24"/>
                <w:highlight w:val="none"/>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743" w:type="dxa"/>
          </w:tcPr>
          <w:p>
            <w:pPr>
              <w:pStyle w:val="16"/>
              <w:spacing w:before="163"/>
              <w:ind w:left="9"/>
              <w:rPr>
                <w:sz w:val="24"/>
                <w:highlight w:val="none"/>
              </w:rPr>
            </w:pPr>
            <w:r>
              <w:rPr>
                <w:sz w:val="24"/>
                <w:highlight w:val="none"/>
              </w:rPr>
              <w:t>1</w:t>
            </w:r>
          </w:p>
        </w:tc>
        <w:tc>
          <w:tcPr>
            <w:tcW w:w="1414" w:type="dxa"/>
            <w:vMerge w:val="restart"/>
          </w:tcPr>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spacing w:before="8"/>
              <w:jc w:val="left"/>
              <w:rPr>
                <w:rFonts w:ascii="宋体"/>
                <w:b/>
                <w:sz w:val="34"/>
                <w:highlight w:val="none"/>
              </w:rPr>
            </w:pPr>
          </w:p>
          <w:p>
            <w:pPr>
              <w:pStyle w:val="16"/>
              <w:ind w:left="225"/>
              <w:jc w:val="left"/>
              <w:rPr>
                <w:rFonts w:hint="eastAsia" w:ascii="宋体" w:eastAsia="宋体"/>
                <w:sz w:val="24"/>
                <w:highlight w:val="none"/>
              </w:rPr>
            </w:pPr>
            <w:r>
              <w:rPr>
                <w:rFonts w:hint="eastAsia" w:ascii="宋体" w:eastAsia="宋体"/>
                <w:sz w:val="24"/>
                <w:highlight w:val="none"/>
              </w:rPr>
              <w:t>监控设备</w:t>
            </w:r>
          </w:p>
        </w:tc>
        <w:tc>
          <w:tcPr>
            <w:tcW w:w="2307" w:type="dxa"/>
          </w:tcPr>
          <w:p>
            <w:pPr>
              <w:pStyle w:val="16"/>
              <w:spacing w:before="150"/>
              <w:ind w:left="6"/>
              <w:rPr>
                <w:rFonts w:hint="eastAsia" w:ascii="宋体" w:eastAsia="宋体"/>
                <w:sz w:val="24"/>
                <w:highlight w:val="none"/>
              </w:rPr>
            </w:pPr>
            <w:r>
              <w:rPr>
                <w:rFonts w:hint="eastAsia" w:ascii="宋体" w:eastAsia="宋体"/>
                <w:sz w:val="24"/>
                <w:highlight w:val="none"/>
              </w:rPr>
              <w:t>中央控制系统</w:t>
            </w:r>
          </w:p>
        </w:tc>
        <w:tc>
          <w:tcPr>
            <w:tcW w:w="839" w:type="dxa"/>
          </w:tcPr>
          <w:p>
            <w:pPr>
              <w:pStyle w:val="16"/>
              <w:spacing w:before="163"/>
              <w:ind w:left="9"/>
              <w:rPr>
                <w:sz w:val="24"/>
                <w:highlight w:val="none"/>
              </w:rPr>
            </w:pPr>
            <w:r>
              <w:rPr>
                <w:sz w:val="24"/>
                <w:highlight w:val="none"/>
              </w:rPr>
              <w:t>1</w:t>
            </w:r>
          </w:p>
        </w:tc>
        <w:tc>
          <w:tcPr>
            <w:tcW w:w="1615" w:type="dxa"/>
          </w:tcPr>
          <w:p>
            <w:pPr>
              <w:pStyle w:val="16"/>
              <w:spacing w:before="150"/>
              <w:ind w:left="66" w:right="58"/>
              <w:rPr>
                <w:rFonts w:hint="eastAsia" w:ascii="宋体" w:eastAsia="宋体"/>
                <w:sz w:val="24"/>
                <w:highlight w:val="none"/>
              </w:rPr>
            </w:pPr>
            <w:r>
              <w:rPr>
                <w:rFonts w:hint="eastAsia" w:ascii="宋体" w:eastAsia="宋体"/>
                <w:sz w:val="24"/>
                <w:highlight w:val="none"/>
              </w:rPr>
              <w:t>办公楼</w:t>
            </w:r>
            <w:r>
              <w:rPr>
                <w:rFonts w:hint="eastAsia" w:ascii="宋体" w:eastAsia="宋体"/>
                <w:sz w:val="24"/>
                <w:highlight w:val="none"/>
                <w:lang w:val="en-US" w:eastAsia="zh-CN"/>
              </w:rPr>
              <w:t>二</w:t>
            </w:r>
            <w:r>
              <w:rPr>
                <w:rFonts w:hint="eastAsia" w:ascii="宋体" w:eastAsia="宋体"/>
                <w:sz w:val="24"/>
                <w:highlight w:val="none"/>
              </w:rPr>
              <w:t>楼</w:t>
            </w:r>
          </w:p>
        </w:tc>
        <w:tc>
          <w:tcPr>
            <w:tcW w:w="910" w:type="dxa"/>
            <w:vMerge w:val="restart"/>
          </w:tcPr>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spacing w:before="8"/>
              <w:jc w:val="left"/>
              <w:rPr>
                <w:rFonts w:ascii="宋体"/>
                <w:b/>
                <w:sz w:val="34"/>
                <w:highlight w:val="none"/>
              </w:rPr>
            </w:pPr>
          </w:p>
          <w:p>
            <w:pPr>
              <w:pStyle w:val="16"/>
              <w:ind w:left="94"/>
              <w:jc w:val="left"/>
              <w:rPr>
                <w:rFonts w:hint="eastAsia" w:ascii="宋体" w:eastAsia="宋体"/>
                <w:sz w:val="24"/>
                <w:highlight w:val="none"/>
                <w:lang w:eastAsia="zh-CN"/>
              </w:rPr>
            </w:pPr>
            <w:r>
              <w:rPr>
                <w:rFonts w:hint="eastAsia" w:ascii="宋体" w:eastAsia="宋体"/>
                <w:sz w:val="24"/>
                <w:highlight w:val="none"/>
                <w:lang w:val="en-US" w:eastAsia="zh-CN"/>
              </w:rPr>
              <w:t>梁猛</w:t>
            </w:r>
          </w:p>
        </w:tc>
        <w:tc>
          <w:tcPr>
            <w:tcW w:w="1442" w:type="dxa"/>
            <w:vMerge w:val="restart"/>
          </w:tcPr>
          <w:p>
            <w:pPr>
              <w:pStyle w:val="16"/>
              <w:jc w:val="left"/>
              <w:rPr>
                <w:rFonts w:ascii="宋体"/>
                <w:b/>
                <w:sz w:val="26"/>
                <w:highlight w:val="none"/>
              </w:rPr>
            </w:pPr>
          </w:p>
          <w:p>
            <w:pPr>
              <w:pStyle w:val="16"/>
              <w:jc w:val="left"/>
              <w:rPr>
                <w:rFonts w:ascii="宋体"/>
                <w:b/>
                <w:sz w:val="26"/>
                <w:highlight w:val="none"/>
              </w:rPr>
            </w:pPr>
          </w:p>
          <w:p>
            <w:pPr>
              <w:pStyle w:val="16"/>
              <w:jc w:val="left"/>
              <w:rPr>
                <w:rFonts w:ascii="宋体"/>
                <w:b/>
                <w:sz w:val="26"/>
                <w:highlight w:val="none"/>
              </w:rPr>
            </w:pPr>
          </w:p>
          <w:p>
            <w:pPr>
              <w:pStyle w:val="16"/>
              <w:spacing w:before="11"/>
              <w:jc w:val="left"/>
              <w:rPr>
                <w:rFonts w:ascii="宋体"/>
                <w:b/>
                <w:sz w:val="29"/>
                <w:highlight w:val="none"/>
              </w:rPr>
            </w:pPr>
          </w:p>
          <w:p>
            <w:pPr>
              <w:pStyle w:val="16"/>
              <w:ind w:left="60"/>
              <w:jc w:val="left"/>
              <w:rPr>
                <w:rFonts w:hint="default" w:eastAsia="宋体"/>
                <w:sz w:val="24"/>
                <w:highlight w:val="none"/>
                <w:lang w:val="en-US" w:eastAsia="zh-CN"/>
              </w:rPr>
            </w:pPr>
            <w:r>
              <w:rPr>
                <w:rFonts w:hint="eastAsia" w:eastAsia="宋体"/>
                <w:sz w:val="24"/>
                <w:highlight w:val="none"/>
                <w:lang w:val="en-US" w:eastAsia="zh-CN"/>
              </w:rPr>
              <w:t>15292615616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743" w:type="dxa"/>
          </w:tcPr>
          <w:p>
            <w:pPr>
              <w:pStyle w:val="16"/>
              <w:spacing w:before="4"/>
              <w:jc w:val="left"/>
              <w:rPr>
                <w:rFonts w:ascii="宋体"/>
                <w:b/>
                <w:sz w:val="36"/>
                <w:highlight w:val="none"/>
              </w:rPr>
            </w:pPr>
          </w:p>
          <w:p>
            <w:pPr>
              <w:pStyle w:val="16"/>
              <w:spacing w:before="1"/>
              <w:ind w:left="9"/>
              <w:rPr>
                <w:sz w:val="24"/>
                <w:highlight w:val="none"/>
              </w:rPr>
            </w:pPr>
            <w:r>
              <w:rPr>
                <w:sz w:val="24"/>
                <w:highlight w:val="none"/>
              </w:rPr>
              <w:t>2</w:t>
            </w:r>
          </w:p>
        </w:tc>
        <w:tc>
          <w:tcPr>
            <w:tcW w:w="1414" w:type="dxa"/>
            <w:vMerge w:val="continue"/>
            <w:tcBorders>
              <w:top w:val="nil"/>
            </w:tcBorders>
          </w:tcPr>
          <w:p>
            <w:pPr>
              <w:rPr>
                <w:sz w:val="2"/>
                <w:szCs w:val="2"/>
                <w:highlight w:val="none"/>
              </w:rPr>
            </w:pPr>
          </w:p>
        </w:tc>
        <w:tc>
          <w:tcPr>
            <w:tcW w:w="2307" w:type="dxa"/>
          </w:tcPr>
          <w:p>
            <w:pPr>
              <w:pStyle w:val="16"/>
              <w:spacing w:before="1"/>
              <w:jc w:val="left"/>
              <w:rPr>
                <w:rFonts w:ascii="宋体"/>
                <w:b/>
                <w:sz w:val="35"/>
                <w:highlight w:val="none"/>
              </w:rPr>
            </w:pPr>
          </w:p>
          <w:p>
            <w:pPr>
              <w:pStyle w:val="16"/>
              <w:ind w:left="6"/>
              <w:rPr>
                <w:rFonts w:hint="eastAsia" w:ascii="宋体" w:eastAsia="宋体"/>
                <w:sz w:val="24"/>
                <w:highlight w:val="none"/>
              </w:rPr>
            </w:pPr>
            <w:r>
              <w:rPr>
                <w:rFonts w:hint="eastAsia" w:ascii="宋体" w:eastAsia="宋体"/>
                <w:sz w:val="24"/>
                <w:highlight w:val="none"/>
              </w:rPr>
              <w:t>视频监控系统</w:t>
            </w:r>
          </w:p>
        </w:tc>
        <w:tc>
          <w:tcPr>
            <w:tcW w:w="839" w:type="dxa"/>
          </w:tcPr>
          <w:p>
            <w:pPr>
              <w:pStyle w:val="16"/>
              <w:spacing w:before="4"/>
              <w:jc w:val="left"/>
              <w:rPr>
                <w:rFonts w:ascii="宋体"/>
                <w:b/>
                <w:sz w:val="36"/>
                <w:highlight w:val="none"/>
              </w:rPr>
            </w:pPr>
          </w:p>
          <w:p>
            <w:pPr>
              <w:pStyle w:val="16"/>
              <w:spacing w:before="1"/>
              <w:ind w:left="9"/>
              <w:rPr>
                <w:sz w:val="24"/>
                <w:highlight w:val="none"/>
              </w:rPr>
            </w:pPr>
            <w:r>
              <w:rPr>
                <w:sz w:val="24"/>
                <w:highlight w:val="none"/>
              </w:rPr>
              <w:t>2</w:t>
            </w:r>
          </w:p>
        </w:tc>
        <w:tc>
          <w:tcPr>
            <w:tcW w:w="1615" w:type="dxa"/>
          </w:tcPr>
          <w:p>
            <w:pPr>
              <w:pStyle w:val="16"/>
              <w:spacing w:before="150"/>
              <w:ind w:left="66" w:right="58"/>
              <w:rPr>
                <w:rFonts w:hint="eastAsia" w:ascii="宋体" w:eastAsia="宋体"/>
                <w:sz w:val="24"/>
                <w:highlight w:val="none"/>
              </w:rPr>
            </w:pPr>
            <w:r>
              <w:rPr>
                <w:rFonts w:hint="eastAsia" w:ascii="宋体" w:eastAsia="宋体"/>
                <w:sz w:val="24"/>
                <w:highlight w:val="none"/>
              </w:rPr>
              <w:t>办公楼</w:t>
            </w:r>
            <w:r>
              <w:rPr>
                <w:rFonts w:hint="eastAsia" w:ascii="宋体" w:eastAsia="宋体"/>
                <w:sz w:val="24"/>
                <w:highlight w:val="none"/>
                <w:lang w:val="en-US" w:eastAsia="zh-CN"/>
              </w:rPr>
              <w:t>二</w:t>
            </w:r>
            <w:r>
              <w:rPr>
                <w:rFonts w:hint="eastAsia" w:ascii="宋体" w:eastAsia="宋体"/>
                <w:sz w:val="24"/>
                <w:highlight w:val="none"/>
              </w:rPr>
              <w:t>楼、</w:t>
            </w:r>
          </w:p>
          <w:p>
            <w:pPr>
              <w:pStyle w:val="16"/>
              <w:jc w:val="left"/>
              <w:rPr>
                <w:rFonts w:ascii="宋体"/>
                <w:b/>
                <w:sz w:val="23"/>
                <w:highlight w:val="none"/>
              </w:rPr>
            </w:pPr>
          </w:p>
          <w:p>
            <w:pPr>
              <w:pStyle w:val="16"/>
              <w:ind w:left="66" w:right="58"/>
              <w:rPr>
                <w:rFonts w:hint="eastAsia" w:ascii="宋体" w:eastAsia="宋体"/>
                <w:sz w:val="24"/>
                <w:highlight w:val="none"/>
              </w:rPr>
            </w:pPr>
            <w:r>
              <w:rPr>
                <w:rFonts w:hint="eastAsia" w:ascii="宋体" w:eastAsia="宋体"/>
                <w:sz w:val="24"/>
                <w:highlight w:val="none"/>
              </w:rPr>
              <w:t>保安室</w:t>
            </w:r>
          </w:p>
        </w:tc>
        <w:tc>
          <w:tcPr>
            <w:tcW w:w="910" w:type="dxa"/>
            <w:vMerge w:val="continue"/>
            <w:tcBorders>
              <w:top w:val="nil"/>
            </w:tcBorders>
          </w:tcPr>
          <w:p>
            <w:pPr>
              <w:rPr>
                <w:sz w:val="2"/>
                <w:szCs w:val="2"/>
                <w:highlight w:val="none"/>
              </w:rPr>
            </w:pPr>
          </w:p>
        </w:tc>
        <w:tc>
          <w:tcPr>
            <w:tcW w:w="1442" w:type="dxa"/>
            <w:vMerge w:val="continue"/>
            <w:tcBorders>
              <w:top w:val="nil"/>
            </w:tcBorders>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 w:hRule="atLeast"/>
        </w:trPr>
        <w:tc>
          <w:tcPr>
            <w:tcW w:w="743" w:type="dxa"/>
          </w:tcPr>
          <w:p>
            <w:pPr>
              <w:pStyle w:val="16"/>
              <w:spacing w:before="3"/>
              <w:jc w:val="left"/>
              <w:rPr>
                <w:rFonts w:ascii="宋体"/>
                <w:b/>
                <w:sz w:val="36"/>
                <w:highlight w:val="none"/>
              </w:rPr>
            </w:pPr>
          </w:p>
          <w:p>
            <w:pPr>
              <w:pStyle w:val="16"/>
              <w:ind w:left="9"/>
              <w:rPr>
                <w:sz w:val="24"/>
                <w:highlight w:val="none"/>
              </w:rPr>
            </w:pPr>
            <w:r>
              <w:rPr>
                <w:sz w:val="24"/>
                <w:highlight w:val="none"/>
              </w:rPr>
              <w:t>3</w:t>
            </w:r>
          </w:p>
        </w:tc>
        <w:tc>
          <w:tcPr>
            <w:tcW w:w="1414" w:type="dxa"/>
            <w:vMerge w:val="continue"/>
            <w:tcBorders>
              <w:top w:val="nil"/>
            </w:tcBorders>
          </w:tcPr>
          <w:p>
            <w:pPr>
              <w:rPr>
                <w:sz w:val="2"/>
                <w:szCs w:val="2"/>
                <w:highlight w:val="none"/>
              </w:rPr>
            </w:pPr>
          </w:p>
        </w:tc>
        <w:tc>
          <w:tcPr>
            <w:tcW w:w="2307" w:type="dxa"/>
          </w:tcPr>
          <w:p>
            <w:pPr>
              <w:pStyle w:val="16"/>
              <w:spacing w:before="149"/>
              <w:ind w:left="9"/>
              <w:rPr>
                <w:rFonts w:hint="eastAsia" w:ascii="宋体" w:eastAsia="宋体"/>
                <w:sz w:val="24"/>
                <w:highlight w:val="none"/>
              </w:rPr>
            </w:pPr>
            <w:r>
              <w:rPr>
                <w:rFonts w:hint="eastAsia" w:ascii="宋体" w:eastAsia="宋体"/>
                <w:sz w:val="24"/>
                <w:highlight w:val="none"/>
                <w:lang w:val="en-US" w:eastAsia="zh-CN"/>
              </w:rPr>
              <w:t>水质</w:t>
            </w:r>
            <w:r>
              <w:rPr>
                <w:rFonts w:hint="eastAsia" w:ascii="宋体" w:eastAsia="宋体"/>
                <w:sz w:val="24"/>
                <w:highlight w:val="none"/>
              </w:rPr>
              <w:t>在</w:t>
            </w:r>
          </w:p>
          <w:p>
            <w:pPr>
              <w:pStyle w:val="16"/>
              <w:spacing w:before="2"/>
              <w:jc w:val="left"/>
              <w:rPr>
                <w:rFonts w:ascii="宋体"/>
                <w:b/>
                <w:sz w:val="23"/>
                <w:highlight w:val="none"/>
              </w:rPr>
            </w:pPr>
          </w:p>
          <w:p>
            <w:pPr>
              <w:pStyle w:val="16"/>
              <w:ind w:left="6"/>
              <w:rPr>
                <w:rFonts w:hint="eastAsia" w:ascii="宋体" w:eastAsia="宋体"/>
                <w:sz w:val="24"/>
                <w:highlight w:val="none"/>
              </w:rPr>
            </w:pPr>
            <w:r>
              <w:rPr>
                <w:rFonts w:hint="eastAsia" w:ascii="宋体" w:eastAsia="宋体"/>
                <w:sz w:val="24"/>
                <w:highlight w:val="none"/>
              </w:rPr>
              <w:t>线监测系统</w:t>
            </w:r>
          </w:p>
        </w:tc>
        <w:tc>
          <w:tcPr>
            <w:tcW w:w="839" w:type="dxa"/>
          </w:tcPr>
          <w:p>
            <w:pPr>
              <w:pStyle w:val="16"/>
              <w:spacing w:before="3"/>
              <w:jc w:val="left"/>
              <w:rPr>
                <w:rFonts w:ascii="宋体"/>
                <w:b/>
                <w:sz w:val="36"/>
                <w:highlight w:val="none"/>
              </w:rPr>
            </w:pPr>
          </w:p>
          <w:p>
            <w:pPr>
              <w:pStyle w:val="16"/>
              <w:ind w:left="9"/>
              <w:rPr>
                <w:sz w:val="24"/>
                <w:highlight w:val="none"/>
              </w:rPr>
            </w:pPr>
            <w:r>
              <w:rPr>
                <w:sz w:val="24"/>
                <w:highlight w:val="none"/>
              </w:rPr>
              <w:t>2</w:t>
            </w:r>
          </w:p>
        </w:tc>
        <w:tc>
          <w:tcPr>
            <w:tcW w:w="1615" w:type="dxa"/>
          </w:tcPr>
          <w:p>
            <w:pPr>
              <w:pStyle w:val="16"/>
              <w:spacing w:before="149"/>
              <w:ind w:left="66" w:right="58"/>
              <w:rPr>
                <w:rFonts w:hint="eastAsia" w:ascii="宋体" w:eastAsia="宋体"/>
                <w:sz w:val="24"/>
                <w:highlight w:val="none"/>
              </w:rPr>
            </w:pPr>
            <w:r>
              <w:rPr>
                <w:rFonts w:hint="eastAsia" w:ascii="宋体" w:eastAsia="宋体"/>
                <w:sz w:val="24"/>
                <w:highlight w:val="none"/>
              </w:rPr>
              <w:t>进水口、出水</w:t>
            </w:r>
          </w:p>
          <w:p>
            <w:pPr>
              <w:pStyle w:val="16"/>
              <w:spacing w:before="2"/>
              <w:jc w:val="left"/>
              <w:rPr>
                <w:rFonts w:ascii="宋体"/>
                <w:b/>
                <w:sz w:val="23"/>
                <w:highlight w:val="none"/>
              </w:rPr>
            </w:pPr>
          </w:p>
          <w:p>
            <w:pPr>
              <w:pStyle w:val="16"/>
              <w:ind w:left="8"/>
              <w:rPr>
                <w:rFonts w:hint="eastAsia" w:ascii="宋体" w:eastAsia="宋体"/>
                <w:sz w:val="24"/>
                <w:highlight w:val="none"/>
              </w:rPr>
            </w:pPr>
            <w:r>
              <w:rPr>
                <w:rFonts w:hint="eastAsia" w:ascii="宋体" w:eastAsia="宋体"/>
                <w:sz w:val="24"/>
                <w:highlight w:val="none"/>
              </w:rPr>
              <w:t>口</w:t>
            </w:r>
          </w:p>
        </w:tc>
        <w:tc>
          <w:tcPr>
            <w:tcW w:w="910" w:type="dxa"/>
            <w:vMerge w:val="continue"/>
            <w:tcBorders>
              <w:top w:val="nil"/>
            </w:tcBorders>
          </w:tcPr>
          <w:p>
            <w:pPr>
              <w:rPr>
                <w:sz w:val="2"/>
                <w:szCs w:val="2"/>
                <w:highlight w:val="none"/>
              </w:rPr>
            </w:pPr>
          </w:p>
        </w:tc>
        <w:tc>
          <w:tcPr>
            <w:tcW w:w="1442" w:type="dxa"/>
            <w:vMerge w:val="continue"/>
            <w:tcBorders>
              <w:top w:val="nil"/>
            </w:tcBorders>
          </w:tcPr>
          <w:p>
            <w:pPr>
              <w:rPr>
                <w:sz w:val="2"/>
                <w:szCs w:val="2"/>
                <w:highlight w:val="none"/>
              </w:rPr>
            </w:pPr>
          </w:p>
        </w:tc>
      </w:tr>
    </w:tbl>
    <w:p>
      <w:pPr>
        <w:spacing w:after="0"/>
        <w:rPr>
          <w:sz w:val="2"/>
          <w:szCs w:val="2"/>
          <w:highlight w:val="none"/>
        </w:rPr>
        <w:sectPr>
          <w:pgSz w:w="11910" w:h="16840"/>
          <w:pgMar w:top="1580" w:right="380" w:bottom="1180" w:left="380" w:header="0" w:footer="909" w:gutter="0"/>
          <w:pgBorders>
            <w:top w:val="none" w:sz="0" w:space="0"/>
            <w:left w:val="none" w:sz="0" w:space="0"/>
            <w:bottom w:val="none" w:sz="0" w:space="0"/>
            <w:right w:val="none" w:sz="0" w:space="0"/>
          </w:pgBorders>
          <w:cols w:space="720" w:num="1"/>
        </w:sectPr>
      </w:pPr>
    </w:p>
    <w:tbl>
      <w:tblPr>
        <w:tblStyle w:val="12"/>
        <w:tblW w:w="9270" w:type="dxa"/>
        <w:tblInd w:w="9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fixed"/>
        <w:tblCellMar>
          <w:top w:w="0" w:type="dxa"/>
          <w:left w:w="0" w:type="dxa"/>
          <w:bottom w:w="0" w:type="dxa"/>
          <w:right w:w="0" w:type="dxa"/>
        </w:tblCellMar>
      </w:tblPr>
      <w:tblGrid>
        <w:gridCol w:w="743"/>
        <w:gridCol w:w="1414"/>
        <w:gridCol w:w="2307"/>
        <w:gridCol w:w="839"/>
        <w:gridCol w:w="1615"/>
        <w:gridCol w:w="910"/>
        <w:gridCol w:w="1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1207" w:hRule="atLeast"/>
        </w:trPr>
        <w:tc>
          <w:tcPr>
            <w:tcW w:w="743" w:type="dxa"/>
            <w:shd w:val="clear" w:color="auto" w:fill="FFFFFF" w:themeFill="background1"/>
          </w:tcPr>
          <w:p>
            <w:pPr>
              <w:pStyle w:val="16"/>
              <w:spacing w:before="4"/>
              <w:jc w:val="left"/>
              <w:rPr>
                <w:rFonts w:ascii="宋体"/>
                <w:b/>
                <w:sz w:val="36"/>
                <w:highlight w:val="none"/>
              </w:rPr>
            </w:pPr>
          </w:p>
          <w:p>
            <w:pPr>
              <w:pStyle w:val="16"/>
              <w:ind w:left="311"/>
              <w:jc w:val="left"/>
              <w:rPr>
                <w:sz w:val="24"/>
                <w:highlight w:val="none"/>
              </w:rPr>
            </w:pPr>
            <w:r>
              <w:rPr>
                <w:sz w:val="24"/>
                <w:highlight w:val="none"/>
              </w:rPr>
              <w:t>4</w:t>
            </w:r>
          </w:p>
        </w:tc>
        <w:tc>
          <w:tcPr>
            <w:tcW w:w="1414" w:type="dxa"/>
            <w:vMerge w:val="restart"/>
            <w:shd w:val="clear" w:color="auto" w:fill="FFFFFF" w:themeFill="background1"/>
          </w:tcPr>
          <w:p>
            <w:pPr>
              <w:pStyle w:val="16"/>
              <w:jc w:val="left"/>
              <w:rPr>
                <w:rFonts w:ascii="宋体"/>
                <w:b/>
                <w:sz w:val="24"/>
                <w:highlight w:val="none"/>
              </w:rPr>
            </w:pPr>
          </w:p>
          <w:p>
            <w:pPr>
              <w:pStyle w:val="16"/>
              <w:spacing w:before="3"/>
              <w:jc w:val="left"/>
              <w:rPr>
                <w:rFonts w:ascii="宋体"/>
                <w:b/>
                <w:sz w:val="35"/>
                <w:highlight w:val="none"/>
              </w:rPr>
            </w:pPr>
          </w:p>
          <w:p>
            <w:pPr>
              <w:pStyle w:val="16"/>
              <w:spacing w:line="470" w:lineRule="auto"/>
              <w:ind w:left="585" w:right="96" w:hanging="480"/>
              <w:jc w:val="left"/>
              <w:rPr>
                <w:rFonts w:hint="eastAsia" w:ascii="宋体" w:eastAsia="宋体"/>
                <w:sz w:val="24"/>
                <w:highlight w:val="none"/>
              </w:rPr>
            </w:pPr>
            <w:r>
              <w:rPr>
                <w:rFonts w:hint="eastAsia" w:ascii="宋体" w:eastAsia="宋体"/>
                <w:sz w:val="24"/>
                <w:highlight w:val="none"/>
              </w:rPr>
              <w:t>救援防护设备</w:t>
            </w:r>
          </w:p>
        </w:tc>
        <w:tc>
          <w:tcPr>
            <w:tcW w:w="2307" w:type="dxa"/>
            <w:shd w:val="clear" w:color="auto" w:fill="FFFFFF" w:themeFill="background1"/>
          </w:tcPr>
          <w:p>
            <w:pPr>
              <w:pStyle w:val="16"/>
              <w:spacing w:before="3"/>
              <w:jc w:val="left"/>
              <w:rPr>
                <w:rFonts w:ascii="宋体"/>
                <w:b/>
                <w:sz w:val="35"/>
                <w:highlight w:val="none"/>
              </w:rPr>
            </w:pPr>
          </w:p>
          <w:p>
            <w:pPr>
              <w:pStyle w:val="16"/>
              <w:ind w:left="6"/>
              <w:rPr>
                <w:rFonts w:hint="eastAsia" w:ascii="宋体" w:eastAsia="宋体"/>
                <w:sz w:val="24"/>
                <w:highlight w:val="none"/>
              </w:rPr>
            </w:pPr>
            <w:r>
              <w:rPr>
                <w:rFonts w:hint="eastAsia" w:ascii="宋体" w:eastAsia="宋体"/>
                <w:sz w:val="24"/>
                <w:highlight w:val="none"/>
              </w:rPr>
              <w:t>应急照明灯</w:t>
            </w:r>
          </w:p>
        </w:tc>
        <w:tc>
          <w:tcPr>
            <w:tcW w:w="839" w:type="dxa"/>
            <w:shd w:val="clear" w:color="auto" w:fill="FFFFFF" w:themeFill="background1"/>
          </w:tcPr>
          <w:p>
            <w:pPr>
              <w:pStyle w:val="16"/>
              <w:spacing w:before="4"/>
              <w:jc w:val="left"/>
              <w:rPr>
                <w:rFonts w:ascii="宋体"/>
                <w:b/>
                <w:sz w:val="36"/>
                <w:highlight w:val="none"/>
              </w:rPr>
            </w:pPr>
          </w:p>
          <w:p>
            <w:pPr>
              <w:pStyle w:val="16"/>
              <w:ind w:left="9"/>
              <w:rPr>
                <w:sz w:val="24"/>
                <w:highlight w:val="none"/>
              </w:rPr>
            </w:pPr>
            <w:r>
              <w:rPr>
                <w:sz w:val="24"/>
                <w:highlight w:val="none"/>
              </w:rPr>
              <w:t>1</w:t>
            </w:r>
          </w:p>
        </w:tc>
        <w:tc>
          <w:tcPr>
            <w:tcW w:w="1615" w:type="dxa"/>
            <w:shd w:val="clear" w:color="auto" w:fill="FFFFFF" w:themeFill="background1"/>
          </w:tcPr>
          <w:p>
            <w:pPr>
              <w:pStyle w:val="16"/>
              <w:spacing w:before="149"/>
              <w:ind w:left="66" w:right="58"/>
              <w:rPr>
                <w:rFonts w:hint="eastAsia" w:ascii="宋体" w:eastAsia="宋体"/>
                <w:sz w:val="24"/>
                <w:highlight w:val="none"/>
              </w:rPr>
            </w:pPr>
            <w:r>
              <w:rPr>
                <w:rFonts w:hint="eastAsia" w:ascii="宋体" w:eastAsia="宋体"/>
                <w:sz w:val="24"/>
                <w:highlight w:val="none"/>
              </w:rPr>
              <w:t>楼内应急照明</w:t>
            </w:r>
          </w:p>
          <w:p>
            <w:pPr>
              <w:pStyle w:val="16"/>
              <w:jc w:val="left"/>
              <w:rPr>
                <w:rFonts w:ascii="宋体"/>
                <w:b/>
                <w:sz w:val="23"/>
                <w:highlight w:val="none"/>
              </w:rPr>
            </w:pPr>
          </w:p>
          <w:p>
            <w:pPr>
              <w:pStyle w:val="16"/>
              <w:spacing w:before="1"/>
              <w:ind w:left="66" w:right="58"/>
              <w:rPr>
                <w:rFonts w:hint="eastAsia" w:ascii="宋体" w:eastAsia="宋体"/>
                <w:sz w:val="24"/>
                <w:highlight w:val="none"/>
              </w:rPr>
            </w:pPr>
            <w:r>
              <w:rPr>
                <w:rFonts w:hint="eastAsia" w:ascii="宋体" w:eastAsia="宋体"/>
                <w:sz w:val="24"/>
                <w:highlight w:val="none"/>
              </w:rPr>
              <w:t>系统</w:t>
            </w:r>
          </w:p>
        </w:tc>
        <w:tc>
          <w:tcPr>
            <w:tcW w:w="910" w:type="dxa"/>
            <w:vMerge w:val="restart"/>
            <w:shd w:val="clear" w:color="auto" w:fill="FFFFFF" w:themeFill="background1"/>
          </w:tcPr>
          <w:p>
            <w:pPr>
              <w:bidi w:val="0"/>
              <w:ind w:firstLine="220" w:firstLineChars="100"/>
              <w:jc w:val="left"/>
              <w:rPr>
                <w:rFonts w:hint="eastAsia" w:eastAsia="宋体"/>
                <w:lang w:val="en-US" w:eastAsia="zh-CN"/>
              </w:rPr>
            </w:pPr>
          </w:p>
        </w:tc>
        <w:tc>
          <w:tcPr>
            <w:tcW w:w="1442" w:type="dxa"/>
            <w:vMerge w:val="restart"/>
            <w:shd w:val="clear" w:color="auto" w:fill="FFFFFF" w:themeFill="background1"/>
          </w:tcPr>
          <w:p>
            <w:pPr>
              <w:pStyle w:val="16"/>
              <w:jc w:val="left"/>
              <w:rPr>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743" w:type="dxa"/>
            <w:shd w:val="clear" w:color="auto" w:fill="FFFFFF" w:themeFill="background1"/>
          </w:tcPr>
          <w:p>
            <w:pPr>
              <w:pStyle w:val="16"/>
              <w:spacing w:before="5"/>
              <w:jc w:val="left"/>
              <w:rPr>
                <w:rFonts w:ascii="宋体"/>
                <w:b/>
                <w:sz w:val="36"/>
                <w:highlight w:val="none"/>
              </w:rPr>
            </w:pPr>
          </w:p>
          <w:p>
            <w:pPr>
              <w:pStyle w:val="16"/>
              <w:ind w:left="311"/>
              <w:jc w:val="left"/>
              <w:rPr>
                <w:sz w:val="24"/>
                <w:highlight w:val="none"/>
              </w:rPr>
            </w:pPr>
            <w:r>
              <w:rPr>
                <w:sz w:val="24"/>
                <w:highlight w:val="none"/>
              </w:rPr>
              <w:t>5</w:t>
            </w:r>
          </w:p>
        </w:tc>
        <w:tc>
          <w:tcPr>
            <w:tcW w:w="1414" w:type="dxa"/>
            <w:vMerge w:val="continue"/>
            <w:tcBorders>
              <w:top w:val="nil"/>
            </w:tcBorders>
            <w:shd w:val="clear" w:color="auto" w:fill="FFFFFF" w:themeFill="background1"/>
          </w:tcPr>
          <w:p>
            <w:pPr>
              <w:rPr>
                <w:sz w:val="2"/>
                <w:szCs w:val="2"/>
                <w:highlight w:val="none"/>
              </w:rPr>
            </w:pPr>
          </w:p>
        </w:tc>
        <w:tc>
          <w:tcPr>
            <w:tcW w:w="2307" w:type="dxa"/>
            <w:shd w:val="clear" w:color="auto" w:fill="FFFFFF" w:themeFill="background1"/>
          </w:tcPr>
          <w:p>
            <w:pPr>
              <w:pStyle w:val="16"/>
              <w:spacing w:before="148"/>
              <w:ind w:left="6"/>
              <w:rPr>
                <w:rFonts w:hint="eastAsia" w:ascii="宋体" w:eastAsia="宋体"/>
                <w:sz w:val="24"/>
                <w:highlight w:val="none"/>
              </w:rPr>
            </w:pPr>
            <w:r>
              <w:rPr>
                <w:rFonts w:hint="eastAsia" w:ascii="宋体" w:eastAsia="宋体"/>
                <w:sz w:val="24"/>
                <w:highlight w:val="none"/>
              </w:rPr>
              <w:t>便携式有毒气体检测</w:t>
            </w:r>
          </w:p>
          <w:p>
            <w:pPr>
              <w:pStyle w:val="16"/>
              <w:spacing w:before="3"/>
              <w:jc w:val="left"/>
              <w:rPr>
                <w:rFonts w:ascii="宋体"/>
                <w:b/>
                <w:sz w:val="23"/>
                <w:highlight w:val="none"/>
              </w:rPr>
            </w:pPr>
          </w:p>
          <w:p>
            <w:pPr>
              <w:pStyle w:val="16"/>
              <w:ind w:left="6"/>
              <w:rPr>
                <w:rFonts w:hint="eastAsia" w:ascii="宋体" w:eastAsia="宋体"/>
                <w:sz w:val="24"/>
                <w:highlight w:val="none"/>
              </w:rPr>
            </w:pPr>
            <w:r>
              <w:rPr>
                <w:rFonts w:hint="eastAsia" w:ascii="宋体" w:eastAsia="宋体"/>
                <w:sz w:val="24"/>
                <w:highlight w:val="none"/>
              </w:rPr>
              <w:t>仪</w:t>
            </w:r>
          </w:p>
        </w:tc>
        <w:tc>
          <w:tcPr>
            <w:tcW w:w="839" w:type="dxa"/>
            <w:shd w:val="clear" w:color="auto" w:fill="FFFFFF" w:themeFill="background1"/>
          </w:tcPr>
          <w:p>
            <w:pPr>
              <w:pStyle w:val="16"/>
              <w:spacing w:before="5"/>
              <w:jc w:val="left"/>
              <w:rPr>
                <w:rFonts w:ascii="宋体"/>
                <w:b/>
                <w:sz w:val="36"/>
                <w:highlight w:val="none"/>
              </w:rPr>
            </w:pPr>
          </w:p>
          <w:p>
            <w:pPr>
              <w:pStyle w:val="16"/>
              <w:ind w:left="9"/>
              <w:rPr>
                <w:rFonts w:hint="default" w:eastAsia="宋体"/>
                <w:sz w:val="24"/>
                <w:highlight w:val="none"/>
                <w:lang w:val="en-US" w:eastAsia="zh-CN"/>
              </w:rPr>
            </w:pPr>
            <w:r>
              <w:rPr>
                <w:rFonts w:hint="eastAsia" w:eastAsia="宋体"/>
                <w:sz w:val="24"/>
                <w:highlight w:val="none"/>
                <w:lang w:val="en-US" w:eastAsia="zh-CN"/>
              </w:rPr>
              <w:t>1</w:t>
            </w:r>
          </w:p>
        </w:tc>
        <w:tc>
          <w:tcPr>
            <w:tcW w:w="1615" w:type="dxa"/>
            <w:shd w:val="clear" w:color="auto" w:fill="FFFFFF" w:themeFill="background1"/>
          </w:tcPr>
          <w:p>
            <w:pPr>
              <w:pStyle w:val="16"/>
              <w:spacing w:before="148"/>
              <w:ind w:left="66" w:right="58"/>
              <w:rPr>
                <w:rFonts w:hint="eastAsia" w:ascii="宋体" w:eastAsia="宋体"/>
                <w:sz w:val="24"/>
                <w:highlight w:val="none"/>
              </w:rPr>
            </w:pPr>
            <w:r>
              <w:rPr>
                <w:rFonts w:hint="eastAsia" w:ascii="宋体" w:eastAsia="宋体"/>
                <w:sz w:val="24"/>
                <w:highlight w:val="none"/>
              </w:rPr>
              <w:t>运行人员随身</w:t>
            </w:r>
          </w:p>
          <w:p>
            <w:pPr>
              <w:pStyle w:val="16"/>
              <w:spacing w:before="3"/>
              <w:jc w:val="left"/>
              <w:rPr>
                <w:rFonts w:ascii="宋体"/>
                <w:b/>
                <w:sz w:val="23"/>
                <w:highlight w:val="none"/>
              </w:rPr>
            </w:pPr>
          </w:p>
          <w:p>
            <w:pPr>
              <w:pStyle w:val="16"/>
              <w:ind w:left="66" w:right="58"/>
              <w:rPr>
                <w:rFonts w:hint="eastAsia" w:ascii="宋体" w:eastAsia="宋体"/>
                <w:sz w:val="24"/>
                <w:highlight w:val="none"/>
              </w:rPr>
            </w:pPr>
            <w:r>
              <w:rPr>
                <w:rFonts w:hint="eastAsia" w:ascii="宋体" w:eastAsia="宋体"/>
                <w:sz w:val="24"/>
                <w:highlight w:val="none"/>
              </w:rPr>
              <w:t>携带</w:t>
            </w:r>
          </w:p>
        </w:tc>
        <w:tc>
          <w:tcPr>
            <w:tcW w:w="910" w:type="dxa"/>
            <w:vMerge w:val="continue"/>
            <w:tcBorders>
              <w:top w:val="nil"/>
            </w:tcBorders>
            <w:shd w:val="clear" w:color="auto" w:fill="FFFFFF" w:themeFill="background1"/>
          </w:tcPr>
          <w:p>
            <w:pPr>
              <w:rPr>
                <w:sz w:val="2"/>
                <w:szCs w:val="2"/>
                <w:highlight w:val="none"/>
              </w:rPr>
            </w:pPr>
          </w:p>
        </w:tc>
        <w:tc>
          <w:tcPr>
            <w:tcW w:w="1442" w:type="dxa"/>
            <w:vMerge w:val="continue"/>
            <w:tcBorders>
              <w:top w:val="nil"/>
            </w:tcBorders>
            <w:shd w:val="clear" w:color="auto" w:fill="FFFFFF" w:themeFill="background1"/>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743" w:type="dxa"/>
            <w:shd w:val="clear" w:color="auto" w:fill="FFFFFF" w:themeFill="background1"/>
          </w:tcPr>
          <w:p>
            <w:pPr>
              <w:pStyle w:val="16"/>
              <w:spacing w:before="163"/>
              <w:ind w:left="311"/>
              <w:jc w:val="left"/>
              <w:rPr>
                <w:sz w:val="24"/>
                <w:highlight w:val="none"/>
              </w:rPr>
            </w:pPr>
            <w:r>
              <w:rPr>
                <w:sz w:val="24"/>
                <w:highlight w:val="none"/>
              </w:rPr>
              <w:t>6</w:t>
            </w:r>
          </w:p>
        </w:tc>
        <w:tc>
          <w:tcPr>
            <w:tcW w:w="1414" w:type="dxa"/>
            <w:vMerge w:val="restart"/>
            <w:shd w:val="clear" w:color="auto" w:fill="FFFFFF" w:themeFill="background1"/>
          </w:tcPr>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spacing w:before="6"/>
              <w:jc w:val="left"/>
              <w:rPr>
                <w:rFonts w:ascii="宋体"/>
                <w:b/>
                <w:sz w:val="35"/>
                <w:highlight w:val="none"/>
              </w:rPr>
            </w:pPr>
          </w:p>
          <w:p>
            <w:pPr>
              <w:pStyle w:val="16"/>
              <w:spacing w:line="470" w:lineRule="auto"/>
              <w:ind w:left="585" w:right="96" w:hanging="480"/>
              <w:jc w:val="left"/>
              <w:rPr>
                <w:rFonts w:hint="eastAsia" w:ascii="宋体" w:eastAsia="宋体"/>
                <w:sz w:val="24"/>
                <w:highlight w:val="none"/>
              </w:rPr>
            </w:pPr>
            <w:r>
              <w:rPr>
                <w:rFonts w:hint="eastAsia" w:ascii="宋体" w:eastAsia="宋体"/>
                <w:sz w:val="24"/>
                <w:highlight w:val="none"/>
              </w:rPr>
              <w:t>救援防护设备</w:t>
            </w:r>
          </w:p>
        </w:tc>
        <w:tc>
          <w:tcPr>
            <w:tcW w:w="2307" w:type="dxa"/>
            <w:shd w:val="clear" w:color="auto" w:fill="FFFFFF" w:themeFill="background1"/>
          </w:tcPr>
          <w:p>
            <w:pPr>
              <w:pStyle w:val="16"/>
              <w:spacing w:before="149"/>
              <w:ind w:left="6"/>
              <w:rPr>
                <w:rFonts w:hint="eastAsia" w:ascii="宋体" w:eastAsia="宋体"/>
                <w:sz w:val="24"/>
                <w:highlight w:val="none"/>
              </w:rPr>
            </w:pPr>
            <w:r>
              <w:rPr>
                <w:rFonts w:hint="eastAsia" w:ascii="宋体" w:eastAsia="宋体"/>
                <w:sz w:val="24"/>
                <w:highlight w:val="none"/>
              </w:rPr>
              <w:t>救生衣</w:t>
            </w:r>
          </w:p>
        </w:tc>
        <w:tc>
          <w:tcPr>
            <w:tcW w:w="839" w:type="dxa"/>
            <w:shd w:val="clear" w:color="auto" w:fill="FFFFFF" w:themeFill="background1"/>
          </w:tcPr>
          <w:p>
            <w:pPr>
              <w:pStyle w:val="16"/>
              <w:spacing w:before="163"/>
              <w:ind w:left="9"/>
              <w:rPr>
                <w:rFonts w:hint="eastAsia" w:eastAsia="宋体"/>
                <w:sz w:val="24"/>
                <w:highlight w:val="none"/>
                <w:lang w:eastAsia="zh-CN"/>
              </w:rPr>
            </w:pPr>
            <w:r>
              <w:rPr>
                <w:rFonts w:hint="eastAsia" w:eastAsia="宋体"/>
                <w:sz w:val="24"/>
                <w:highlight w:val="none"/>
                <w:lang w:val="en-US" w:eastAsia="zh-CN"/>
              </w:rPr>
              <w:t>5</w:t>
            </w:r>
          </w:p>
        </w:tc>
        <w:tc>
          <w:tcPr>
            <w:tcW w:w="1615" w:type="dxa"/>
            <w:shd w:val="clear" w:color="auto" w:fill="FFFFFF" w:themeFill="background1"/>
          </w:tcPr>
          <w:p>
            <w:pPr>
              <w:pStyle w:val="16"/>
              <w:spacing w:before="149"/>
              <w:ind w:left="66" w:right="58"/>
              <w:rPr>
                <w:rFonts w:hint="eastAsia" w:ascii="宋体" w:eastAsia="宋体"/>
                <w:sz w:val="24"/>
                <w:highlight w:val="none"/>
              </w:rPr>
            </w:pPr>
            <w:r>
              <w:rPr>
                <w:rFonts w:hint="eastAsia" w:ascii="宋体" w:eastAsia="宋体"/>
                <w:sz w:val="24"/>
                <w:highlight w:val="none"/>
              </w:rPr>
              <w:t>仓库</w:t>
            </w:r>
          </w:p>
        </w:tc>
        <w:tc>
          <w:tcPr>
            <w:tcW w:w="910" w:type="dxa"/>
            <w:vMerge w:val="continue"/>
            <w:tcBorders>
              <w:top w:val="nil"/>
            </w:tcBorders>
            <w:shd w:val="clear" w:color="auto" w:fill="FFFFFF" w:themeFill="background1"/>
          </w:tcPr>
          <w:p>
            <w:pPr>
              <w:rPr>
                <w:sz w:val="2"/>
                <w:szCs w:val="2"/>
                <w:highlight w:val="none"/>
              </w:rPr>
            </w:pPr>
          </w:p>
        </w:tc>
        <w:tc>
          <w:tcPr>
            <w:tcW w:w="1442" w:type="dxa"/>
            <w:vMerge w:val="continue"/>
            <w:tcBorders>
              <w:top w:val="nil"/>
            </w:tcBorders>
            <w:shd w:val="clear" w:color="auto" w:fill="FFFFFF" w:themeFill="background1"/>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603" w:hRule="atLeast"/>
        </w:trPr>
        <w:tc>
          <w:tcPr>
            <w:tcW w:w="743" w:type="dxa"/>
            <w:shd w:val="clear" w:color="auto" w:fill="FFFFFF" w:themeFill="background1"/>
          </w:tcPr>
          <w:p>
            <w:pPr>
              <w:pStyle w:val="16"/>
              <w:spacing w:before="163"/>
              <w:ind w:left="311"/>
              <w:jc w:val="left"/>
              <w:rPr>
                <w:sz w:val="24"/>
                <w:highlight w:val="none"/>
              </w:rPr>
            </w:pPr>
            <w:r>
              <w:rPr>
                <w:sz w:val="24"/>
                <w:highlight w:val="none"/>
              </w:rPr>
              <w:t>7</w:t>
            </w:r>
          </w:p>
        </w:tc>
        <w:tc>
          <w:tcPr>
            <w:tcW w:w="1414" w:type="dxa"/>
            <w:vMerge w:val="continue"/>
            <w:tcBorders>
              <w:top w:val="nil"/>
            </w:tcBorders>
            <w:shd w:val="clear" w:color="auto" w:fill="FFFFFF" w:themeFill="background1"/>
          </w:tcPr>
          <w:p>
            <w:pPr>
              <w:rPr>
                <w:sz w:val="2"/>
                <w:szCs w:val="2"/>
                <w:highlight w:val="none"/>
              </w:rPr>
            </w:pPr>
          </w:p>
        </w:tc>
        <w:tc>
          <w:tcPr>
            <w:tcW w:w="2307" w:type="dxa"/>
            <w:shd w:val="clear" w:color="auto" w:fill="FFFFFF" w:themeFill="background1"/>
          </w:tcPr>
          <w:p>
            <w:pPr>
              <w:pStyle w:val="16"/>
              <w:spacing w:before="150"/>
              <w:ind w:left="6"/>
              <w:rPr>
                <w:rFonts w:hint="eastAsia" w:ascii="宋体" w:eastAsia="宋体"/>
                <w:sz w:val="24"/>
                <w:highlight w:val="none"/>
              </w:rPr>
            </w:pPr>
            <w:r>
              <w:rPr>
                <w:rFonts w:hint="eastAsia" w:ascii="宋体" w:eastAsia="宋体"/>
                <w:sz w:val="24"/>
                <w:highlight w:val="none"/>
              </w:rPr>
              <w:t>急救药箱</w:t>
            </w:r>
          </w:p>
        </w:tc>
        <w:tc>
          <w:tcPr>
            <w:tcW w:w="839" w:type="dxa"/>
            <w:shd w:val="clear" w:color="auto" w:fill="FFFFFF" w:themeFill="background1"/>
          </w:tcPr>
          <w:p>
            <w:pPr>
              <w:pStyle w:val="16"/>
              <w:spacing w:before="163"/>
              <w:ind w:left="9"/>
              <w:rPr>
                <w:rFonts w:hint="eastAsia" w:eastAsia="宋体"/>
                <w:sz w:val="24"/>
                <w:highlight w:val="none"/>
                <w:lang w:eastAsia="zh-CN"/>
              </w:rPr>
            </w:pPr>
            <w:r>
              <w:rPr>
                <w:rFonts w:hint="eastAsia" w:eastAsia="宋体"/>
                <w:sz w:val="24"/>
                <w:highlight w:val="none"/>
                <w:lang w:val="en-US" w:eastAsia="zh-CN"/>
              </w:rPr>
              <w:t>1</w:t>
            </w:r>
          </w:p>
        </w:tc>
        <w:tc>
          <w:tcPr>
            <w:tcW w:w="1615" w:type="dxa"/>
            <w:shd w:val="clear" w:color="auto" w:fill="FFFFFF" w:themeFill="background1"/>
          </w:tcPr>
          <w:p>
            <w:pPr>
              <w:pStyle w:val="16"/>
              <w:spacing w:before="150"/>
              <w:ind w:left="66" w:right="58"/>
              <w:rPr>
                <w:rFonts w:hint="eastAsia" w:ascii="宋体" w:eastAsia="宋体"/>
                <w:sz w:val="24"/>
                <w:highlight w:val="none"/>
              </w:rPr>
            </w:pPr>
            <w:r>
              <w:rPr>
                <w:rFonts w:hint="eastAsia" w:ascii="宋体" w:eastAsia="宋体"/>
                <w:sz w:val="24"/>
                <w:highlight w:val="none"/>
              </w:rPr>
              <w:t>办公楼</w:t>
            </w:r>
            <w:r>
              <w:rPr>
                <w:rFonts w:hint="eastAsia" w:ascii="宋体" w:eastAsia="宋体"/>
                <w:sz w:val="24"/>
                <w:highlight w:val="none"/>
                <w:lang w:val="en-US" w:eastAsia="zh-CN"/>
              </w:rPr>
              <w:t>一</w:t>
            </w:r>
            <w:r>
              <w:rPr>
                <w:rFonts w:hint="eastAsia" w:ascii="宋体" w:eastAsia="宋体"/>
                <w:sz w:val="24"/>
                <w:highlight w:val="none"/>
              </w:rPr>
              <w:t>楼</w:t>
            </w:r>
          </w:p>
        </w:tc>
        <w:tc>
          <w:tcPr>
            <w:tcW w:w="910" w:type="dxa"/>
            <w:vMerge w:val="continue"/>
            <w:tcBorders>
              <w:top w:val="nil"/>
            </w:tcBorders>
            <w:shd w:val="clear" w:color="auto" w:fill="FFFFFF" w:themeFill="background1"/>
          </w:tcPr>
          <w:p>
            <w:pPr>
              <w:rPr>
                <w:sz w:val="2"/>
                <w:szCs w:val="2"/>
                <w:highlight w:val="none"/>
              </w:rPr>
            </w:pPr>
          </w:p>
        </w:tc>
        <w:tc>
          <w:tcPr>
            <w:tcW w:w="1442" w:type="dxa"/>
            <w:vMerge w:val="continue"/>
            <w:tcBorders>
              <w:top w:val="nil"/>
            </w:tcBorders>
            <w:shd w:val="clear" w:color="auto" w:fill="FFFFFF" w:themeFill="background1"/>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604" w:hRule="atLeast"/>
        </w:trPr>
        <w:tc>
          <w:tcPr>
            <w:tcW w:w="743" w:type="dxa"/>
            <w:shd w:val="clear" w:color="auto" w:fill="FFFFFF" w:themeFill="background1"/>
          </w:tcPr>
          <w:p>
            <w:pPr>
              <w:pStyle w:val="16"/>
              <w:spacing w:before="164"/>
              <w:ind w:left="311"/>
              <w:jc w:val="left"/>
              <w:rPr>
                <w:rFonts w:hint="eastAsia" w:eastAsia="宋体"/>
                <w:sz w:val="24"/>
                <w:highlight w:val="none"/>
                <w:lang w:eastAsia="zh-CN"/>
              </w:rPr>
            </w:pPr>
            <w:r>
              <w:rPr>
                <w:rFonts w:hint="eastAsia" w:eastAsia="宋体"/>
                <w:sz w:val="24"/>
                <w:highlight w:val="none"/>
                <w:lang w:val="en-US" w:eastAsia="zh-CN"/>
              </w:rPr>
              <w:t>8</w:t>
            </w:r>
          </w:p>
        </w:tc>
        <w:tc>
          <w:tcPr>
            <w:tcW w:w="1414" w:type="dxa"/>
            <w:vMerge w:val="continue"/>
            <w:tcBorders>
              <w:top w:val="nil"/>
            </w:tcBorders>
            <w:shd w:val="clear" w:color="auto" w:fill="FFFFFF" w:themeFill="background1"/>
          </w:tcPr>
          <w:p>
            <w:pPr>
              <w:rPr>
                <w:sz w:val="2"/>
                <w:szCs w:val="2"/>
                <w:highlight w:val="none"/>
              </w:rPr>
            </w:pPr>
          </w:p>
        </w:tc>
        <w:tc>
          <w:tcPr>
            <w:tcW w:w="2307" w:type="dxa"/>
            <w:shd w:val="clear" w:color="auto" w:fill="FFFFFF" w:themeFill="background1"/>
          </w:tcPr>
          <w:p>
            <w:pPr>
              <w:pStyle w:val="16"/>
              <w:spacing w:before="148"/>
              <w:ind w:left="6"/>
              <w:rPr>
                <w:rFonts w:hint="eastAsia" w:ascii="宋体" w:eastAsia="宋体"/>
                <w:sz w:val="24"/>
                <w:highlight w:val="none"/>
              </w:rPr>
            </w:pPr>
            <w:r>
              <w:rPr>
                <w:rFonts w:hint="eastAsia" w:ascii="宋体" w:eastAsia="宋体"/>
                <w:sz w:val="24"/>
                <w:highlight w:val="none"/>
              </w:rPr>
              <w:t>防毒面具</w:t>
            </w:r>
          </w:p>
        </w:tc>
        <w:tc>
          <w:tcPr>
            <w:tcW w:w="839" w:type="dxa"/>
            <w:shd w:val="clear" w:color="auto" w:fill="FFFFFF" w:themeFill="background1"/>
          </w:tcPr>
          <w:p>
            <w:pPr>
              <w:pStyle w:val="16"/>
              <w:spacing w:before="164"/>
              <w:ind w:left="9"/>
              <w:rPr>
                <w:rFonts w:hint="default" w:eastAsia="宋体"/>
                <w:sz w:val="24"/>
                <w:highlight w:val="none"/>
                <w:lang w:val="en-US" w:eastAsia="zh-CN"/>
              </w:rPr>
            </w:pPr>
            <w:r>
              <w:rPr>
                <w:rFonts w:hint="eastAsia" w:eastAsia="宋体"/>
                <w:sz w:val="24"/>
                <w:highlight w:val="none"/>
                <w:lang w:val="en-US" w:eastAsia="zh-CN"/>
              </w:rPr>
              <w:t>7</w:t>
            </w:r>
          </w:p>
        </w:tc>
        <w:tc>
          <w:tcPr>
            <w:tcW w:w="1615" w:type="dxa"/>
            <w:shd w:val="clear" w:color="auto" w:fill="FFFFFF" w:themeFill="background1"/>
          </w:tcPr>
          <w:p>
            <w:pPr>
              <w:pStyle w:val="16"/>
              <w:spacing w:before="148"/>
              <w:ind w:left="66" w:right="58"/>
              <w:rPr>
                <w:rFonts w:hint="eastAsia" w:ascii="宋体" w:eastAsia="宋体"/>
                <w:sz w:val="24"/>
                <w:highlight w:val="none"/>
              </w:rPr>
            </w:pPr>
            <w:r>
              <w:rPr>
                <w:rFonts w:hint="eastAsia" w:ascii="宋体" w:eastAsia="宋体"/>
                <w:sz w:val="24"/>
                <w:highlight w:val="none"/>
              </w:rPr>
              <w:t>仓库</w:t>
            </w:r>
          </w:p>
        </w:tc>
        <w:tc>
          <w:tcPr>
            <w:tcW w:w="910" w:type="dxa"/>
            <w:vMerge w:val="continue"/>
            <w:tcBorders>
              <w:top w:val="nil"/>
            </w:tcBorders>
            <w:shd w:val="clear" w:color="auto" w:fill="FFFFFF" w:themeFill="background1"/>
          </w:tcPr>
          <w:p>
            <w:pPr>
              <w:rPr>
                <w:sz w:val="2"/>
                <w:szCs w:val="2"/>
                <w:highlight w:val="none"/>
              </w:rPr>
            </w:pPr>
          </w:p>
        </w:tc>
        <w:tc>
          <w:tcPr>
            <w:tcW w:w="1442" w:type="dxa"/>
            <w:vMerge w:val="continue"/>
            <w:tcBorders>
              <w:top w:val="nil"/>
            </w:tcBorders>
            <w:shd w:val="clear" w:color="auto" w:fill="FFFFFF" w:themeFill="background1"/>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603" w:hRule="atLeast"/>
        </w:trPr>
        <w:tc>
          <w:tcPr>
            <w:tcW w:w="743" w:type="dxa"/>
            <w:shd w:val="clear" w:color="auto" w:fill="FFFFFF" w:themeFill="background1"/>
          </w:tcPr>
          <w:p>
            <w:pPr>
              <w:pStyle w:val="16"/>
              <w:spacing w:before="164"/>
              <w:ind w:firstLine="240" w:firstLineChars="100"/>
              <w:jc w:val="left"/>
              <w:rPr>
                <w:rFonts w:hint="eastAsia" w:eastAsia="宋体"/>
                <w:sz w:val="24"/>
                <w:highlight w:val="none"/>
                <w:lang w:eastAsia="zh-CN"/>
              </w:rPr>
            </w:pPr>
            <w:r>
              <w:rPr>
                <w:rFonts w:hint="eastAsia" w:eastAsia="宋体"/>
                <w:sz w:val="24"/>
                <w:highlight w:val="none"/>
                <w:lang w:val="en-US" w:eastAsia="zh-CN"/>
              </w:rPr>
              <w:t>9</w:t>
            </w:r>
          </w:p>
        </w:tc>
        <w:tc>
          <w:tcPr>
            <w:tcW w:w="1414" w:type="dxa"/>
            <w:vMerge w:val="continue"/>
            <w:tcBorders>
              <w:top w:val="nil"/>
            </w:tcBorders>
            <w:shd w:val="clear" w:color="auto" w:fill="FFFFFF" w:themeFill="background1"/>
          </w:tcPr>
          <w:p>
            <w:pPr>
              <w:rPr>
                <w:sz w:val="2"/>
                <w:szCs w:val="2"/>
                <w:highlight w:val="none"/>
              </w:rPr>
            </w:pPr>
          </w:p>
        </w:tc>
        <w:tc>
          <w:tcPr>
            <w:tcW w:w="2307" w:type="dxa"/>
            <w:shd w:val="clear" w:color="auto" w:fill="FFFFFF" w:themeFill="background1"/>
          </w:tcPr>
          <w:p>
            <w:pPr>
              <w:pStyle w:val="16"/>
              <w:spacing w:before="149"/>
              <w:ind w:left="6"/>
              <w:rPr>
                <w:rFonts w:hint="eastAsia" w:ascii="宋体" w:eastAsia="宋体"/>
                <w:sz w:val="24"/>
                <w:highlight w:val="none"/>
              </w:rPr>
            </w:pPr>
            <w:r>
              <w:rPr>
                <w:rFonts w:hint="eastAsia" w:ascii="宋体" w:eastAsia="宋体"/>
                <w:sz w:val="24"/>
                <w:highlight w:val="none"/>
              </w:rPr>
              <w:t>防护眼罩</w:t>
            </w:r>
          </w:p>
        </w:tc>
        <w:tc>
          <w:tcPr>
            <w:tcW w:w="839" w:type="dxa"/>
            <w:shd w:val="clear" w:color="auto" w:fill="FFFFFF" w:themeFill="background1"/>
          </w:tcPr>
          <w:p>
            <w:pPr>
              <w:pStyle w:val="16"/>
              <w:spacing w:before="164"/>
              <w:ind w:right="287"/>
              <w:jc w:val="right"/>
              <w:rPr>
                <w:rFonts w:hint="default" w:eastAsia="宋体"/>
                <w:sz w:val="24"/>
                <w:highlight w:val="none"/>
                <w:lang w:val="en-US" w:eastAsia="zh-CN"/>
              </w:rPr>
            </w:pPr>
            <w:r>
              <w:rPr>
                <w:rFonts w:hint="eastAsia" w:eastAsia="宋体"/>
                <w:sz w:val="24"/>
                <w:highlight w:val="none"/>
                <w:lang w:val="en-US" w:eastAsia="zh-CN"/>
              </w:rPr>
              <w:t>40</w:t>
            </w:r>
          </w:p>
        </w:tc>
        <w:tc>
          <w:tcPr>
            <w:tcW w:w="1615" w:type="dxa"/>
            <w:shd w:val="clear" w:color="auto" w:fill="FFFFFF" w:themeFill="background1"/>
          </w:tcPr>
          <w:p>
            <w:pPr>
              <w:pStyle w:val="16"/>
              <w:spacing w:before="149"/>
              <w:ind w:left="66" w:right="58"/>
              <w:rPr>
                <w:rFonts w:hint="eastAsia" w:ascii="宋体" w:eastAsia="宋体"/>
                <w:sz w:val="24"/>
                <w:highlight w:val="none"/>
              </w:rPr>
            </w:pPr>
            <w:r>
              <w:rPr>
                <w:rFonts w:hint="eastAsia" w:ascii="宋体" w:eastAsia="宋体"/>
                <w:sz w:val="24"/>
                <w:highlight w:val="none"/>
              </w:rPr>
              <w:t>发放运行班组</w:t>
            </w:r>
          </w:p>
        </w:tc>
        <w:tc>
          <w:tcPr>
            <w:tcW w:w="910" w:type="dxa"/>
            <w:vMerge w:val="continue"/>
            <w:tcBorders>
              <w:top w:val="nil"/>
            </w:tcBorders>
            <w:shd w:val="clear" w:color="auto" w:fill="FFFFFF" w:themeFill="background1"/>
          </w:tcPr>
          <w:p>
            <w:pPr>
              <w:rPr>
                <w:sz w:val="2"/>
                <w:szCs w:val="2"/>
                <w:highlight w:val="none"/>
              </w:rPr>
            </w:pPr>
          </w:p>
        </w:tc>
        <w:tc>
          <w:tcPr>
            <w:tcW w:w="1442" w:type="dxa"/>
            <w:vMerge w:val="continue"/>
            <w:tcBorders>
              <w:top w:val="nil"/>
            </w:tcBorders>
            <w:shd w:val="clear" w:color="auto" w:fill="FFFFFF" w:themeFill="background1"/>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603" w:hRule="atLeast"/>
        </w:trPr>
        <w:tc>
          <w:tcPr>
            <w:tcW w:w="743" w:type="dxa"/>
            <w:shd w:val="clear" w:color="auto" w:fill="FFFFFF" w:themeFill="background1"/>
          </w:tcPr>
          <w:p>
            <w:pPr>
              <w:pStyle w:val="16"/>
              <w:spacing w:before="163"/>
              <w:ind w:left="251"/>
              <w:jc w:val="left"/>
              <w:rPr>
                <w:sz w:val="24"/>
                <w:highlight w:val="none"/>
              </w:rPr>
            </w:pPr>
            <w:r>
              <w:rPr>
                <w:sz w:val="24"/>
                <w:highlight w:val="none"/>
              </w:rPr>
              <w:t>12</w:t>
            </w:r>
          </w:p>
        </w:tc>
        <w:tc>
          <w:tcPr>
            <w:tcW w:w="1414" w:type="dxa"/>
            <w:vMerge w:val="continue"/>
            <w:tcBorders>
              <w:top w:val="nil"/>
            </w:tcBorders>
            <w:shd w:val="clear" w:color="auto" w:fill="FFFFFF" w:themeFill="background1"/>
          </w:tcPr>
          <w:p>
            <w:pPr>
              <w:rPr>
                <w:sz w:val="2"/>
                <w:szCs w:val="2"/>
                <w:highlight w:val="none"/>
              </w:rPr>
            </w:pPr>
          </w:p>
        </w:tc>
        <w:tc>
          <w:tcPr>
            <w:tcW w:w="2307" w:type="dxa"/>
            <w:shd w:val="clear" w:color="auto" w:fill="FFFFFF" w:themeFill="background1"/>
          </w:tcPr>
          <w:p>
            <w:pPr>
              <w:pStyle w:val="16"/>
              <w:spacing w:before="149"/>
              <w:ind w:left="6"/>
              <w:rPr>
                <w:rFonts w:hint="eastAsia" w:ascii="宋体" w:eastAsia="宋体"/>
                <w:sz w:val="24"/>
                <w:highlight w:val="none"/>
              </w:rPr>
            </w:pPr>
            <w:r>
              <w:rPr>
                <w:rFonts w:hint="eastAsia" w:ascii="宋体" w:eastAsia="宋体"/>
                <w:sz w:val="24"/>
                <w:highlight w:val="none"/>
              </w:rPr>
              <w:t>雨衣</w:t>
            </w:r>
          </w:p>
        </w:tc>
        <w:tc>
          <w:tcPr>
            <w:tcW w:w="839" w:type="dxa"/>
            <w:shd w:val="clear" w:color="auto" w:fill="FFFFFF" w:themeFill="background1"/>
          </w:tcPr>
          <w:p>
            <w:pPr>
              <w:pStyle w:val="16"/>
              <w:spacing w:before="163"/>
              <w:ind w:left="9"/>
              <w:rPr>
                <w:rFonts w:hint="default" w:eastAsia="宋体"/>
                <w:sz w:val="24"/>
                <w:highlight w:val="none"/>
                <w:lang w:val="en-US" w:eastAsia="zh-CN"/>
              </w:rPr>
            </w:pPr>
            <w:r>
              <w:rPr>
                <w:rFonts w:hint="eastAsia" w:eastAsia="宋体"/>
                <w:sz w:val="24"/>
                <w:highlight w:val="none"/>
                <w:lang w:val="en-US" w:eastAsia="zh-CN"/>
              </w:rPr>
              <w:t>1</w:t>
            </w:r>
          </w:p>
        </w:tc>
        <w:tc>
          <w:tcPr>
            <w:tcW w:w="1615" w:type="dxa"/>
            <w:shd w:val="clear" w:color="auto" w:fill="FFFFFF" w:themeFill="background1"/>
          </w:tcPr>
          <w:p>
            <w:pPr>
              <w:pStyle w:val="16"/>
              <w:spacing w:before="149"/>
              <w:ind w:left="66" w:right="58"/>
              <w:rPr>
                <w:rFonts w:hint="eastAsia" w:ascii="宋体" w:eastAsia="宋体"/>
                <w:sz w:val="24"/>
                <w:highlight w:val="none"/>
              </w:rPr>
            </w:pPr>
            <w:r>
              <w:rPr>
                <w:rFonts w:hint="eastAsia" w:ascii="宋体" w:eastAsia="宋体"/>
                <w:sz w:val="24"/>
                <w:highlight w:val="none"/>
              </w:rPr>
              <w:t>发放班组</w:t>
            </w:r>
          </w:p>
        </w:tc>
        <w:tc>
          <w:tcPr>
            <w:tcW w:w="910" w:type="dxa"/>
            <w:vMerge w:val="continue"/>
            <w:tcBorders>
              <w:top w:val="nil"/>
            </w:tcBorders>
            <w:shd w:val="clear" w:color="auto" w:fill="FFFFFF" w:themeFill="background1"/>
          </w:tcPr>
          <w:p>
            <w:pPr>
              <w:rPr>
                <w:sz w:val="2"/>
                <w:szCs w:val="2"/>
                <w:highlight w:val="none"/>
              </w:rPr>
            </w:pPr>
          </w:p>
        </w:tc>
        <w:tc>
          <w:tcPr>
            <w:tcW w:w="1442" w:type="dxa"/>
            <w:vMerge w:val="continue"/>
            <w:tcBorders>
              <w:top w:val="nil"/>
            </w:tcBorders>
            <w:shd w:val="clear" w:color="auto" w:fill="FFFFFF" w:themeFill="background1"/>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603" w:hRule="atLeast"/>
        </w:trPr>
        <w:tc>
          <w:tcPr>
            <w:tcW w:w="743" w:type="dxa"/>
            <w:shd w:val="clear" w:color="auto" w:fill="FFFFFF" w:themeFill="background1"/>
          </w:tcPr>
          <w:p>
            <w:pPr>
              <w:pStyle w:val="16"/>
              <w:spacing w:before="163"/>
              <w:ind w:left="251"/>
              <w:jc w:val="left"/>
              <w:rPr>
                <w:sz w:val="24"/>
                <w:highlight w:val="none"/>
              </w:rPr>
            </w:pPr>
            <w:r>
              <w:rPr>
                <w:sz w:val="24"/>
                <w:highlight w:val="none"/>
              </w:rPr>
              <w:t>13</w:t>
            </w:r>
          </w:p>
        </w:tc>
        <w:tc>
          <w:tcPr>
            <w:tcW w:w="1414" w:type="dxa"/>
            <w:vMerge w:val="continue"/>
            <w:tcBorders>
              <w:top w:val="nil"/>
            </w:tcBorders>
            <w:shd w:val="clear" w:color="auto" w:fill="FFFFFF" w:themeFill="background1"/>
          </w:tcPr>
          <w:p>
            <w:pPr>
              <w:rPr>
                <w:sz w:val="2"/>
                <w:szCs w:val="2"/>
                <w:highlight w:val="none"/>
              </w:rPr>
            </w:pPr>
          </w:p>
        </w:tc>
        <w:tc>
          <w:tcPr>
            <w:tcW w:w="2307" w:type="dxa"/>
            <w:shd w:val="clear" w:color="auto" w:fill="FFFFFF" w:themeFill="background1"/>
          </w:tcPr>
          <w:p>
            <w:pPr>
              <w:pStyle w:val="16"/>
              <w:spacing w:before="150"/>
              <w:ind w:left="6"/>
              <w:rPr>
                <w:rFonts w:hint="eastAsia" w:ascii="宋体" w:eastAsia="宋体"/>
                <w:sz w:val="24"/>
                <w:highlight w:val="none"/>
              </w:rPr>
            </w:pPr>
            <w:r>
              <w:rPr>
                <w:rFonts w:hint="eastAsia" w:ascii="宋体" w:eastAsia="宋体"/>
                <w:sz w:val="24"/>
                <w:highlight w:val="none"/>
              </w:rPr>
              <w:t>灭火器</w:t>
            </w:r>
          </w:p>
        </w:tc>
        <w:tc>
          <w:tcPr>
            <w:tcW w:w="839" w:type="dxa"/>
            <w:shd w:val="clear" w:color="auto" w:fill="FFFFFF" w:themeFill="background1"/>
          </w:tcPr>
          <w:p>
            <w:pPr>
              <w:pStyle w:val="16"/>
              <w:spacing w:before="163"/>
              <w:ind w:right="227"/>
              <w:jc w:val="center"/>
              <w:rPr>
                <w:rFonts w:hint="default" w:eastAsia="宋体"/>
                <w:sz w:val="24"/>
                <w:highlight w:val="none"/>
                <w:lang w:val="en-US" w:eastAsia="zh-CN"/>
              </w:rPr>
            </w:pPr>
            <w:r>
              <w:rPr>
                <w:rFonts w:hint="eastAsia" w:eastAsia="宋体"/>
                <w:sz w:val="24"/>
                <w:highlight w:val="none"/>
                <w:lang w:val="en-US" w:eastAsia="zh-CN"/>
              </w:rPr>
              <w:t xml:space="preserve">   84</w:t>
            </w:r>
          </w:p>
        </w:tc>
        <w:tc>
          <w:tcPr>
            <w:tcW w:w="1615" w:type="dxa"/>
            <w:shd w:val="clear" w:color="auto" w:fill="FFFFFF" w:themeFill="background1"/>
          </w:tcPr>
          <w:p>
            <w:pPr>
              <w:pStyle w:val="16"/>
              <w:spacing w:before="150"/>
              <w:ind w:left="66" w:right="58"/>
              <w:rPr>
                <w:rFonts w:hint="eastAsia" w:ascii="宋体" w:eastAsia="宋体"/>
                <w:sz w:val="24"/>
                <w:highlight w:val="none"/>
              </w:rPr>
            </w:pPr>
            <w:r>
              <w:rPr>
                <w:rFonts w:hint="eastAsia" w:ascii="宋体" w:eastAsia="宋体"/>
                <w:sz w:val="24"/>
                <w:highlight w:val="none"/>
              </w:rPr>
              <w:t>厂区分布放置</w:t>
            </w:r>
          </w:p>
        </w:tc>
        <w:tc>
          <w:tcPr>
            <w:tcW w:w="910" w:type="dxa"/>
            <w:vMerge w:val="continue"/>
            <w:tcBorders>
              <w:top w:val="nil"/>
            </w:tcBorders>
            <w:shd w:val="clear" w:color="auto" w:fill="FFFFFF" w:themeFill="background1"/>
          </w:tcPr>
          <w:p>
            <w:pPr>
              <w:rPr>
                <w:sz w:val="2"/>
                <w:szCs w:val="2"/>
                <w:highlight w:val="none"/>
              </w:rPr>
            </w:pPr>
          </w:p>
        </w:tc>
        <w:tc>
          <w:tcPr>
            <w:tcW w:w="1442" w:type="dxa"/>
            <w:vMerge w:val="continue"/>
            <w:tcBorders>
              <w:top w:val="nil"/>
            </w:tcBorders>
            <w:shd w:val="clear" w:color="auto" w:fill="FFFFFF" w:themeFill="background1"/>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1036" w:hRule="atLeast"/>
        </w:trPr>
        <w:tc>
          <w:tcPr>
            <w:tcW w:w="743" w:type="dxa"/>
            <w:shd w:val="clear" w:color="auto" w:fill="FFFFFF" w:themeFill="background1"/>
          </w:tcPr>
          <w:p>
            <w:pPr>
              <w:pStyle w:val="16"/>
              <w:spacing w:before="164"/>
              <w:ind w:left="251"/>
              <w:jc w:val="left"/>
              <w:rPr>
                <w:sz w:val="24"/>
                <w:highlight w:val="none"/>
              </w:rPr>
            </w:pPr>
            <w:r>
              <w:rPr>
                <w:sz w:val="24"/>
                <w:highlight w:val="none"/>
              </w:rPr>
              <w:t>14</w:t>
            </w:r>
          </w:p>
        </w:tc>
        <w:tc>
          <w:tcPr>
            <w:tcW w:w="1414" w:type="dxa"/>
            <w:vMerge w:val="continue"/>
            <w:tcBorders>
              <w:top w:val="nil"/>
            </w:tcBorders>
            <w:shd w:val="clear" w:color="auto" w:fill="FFFFFF" w:themeFill="background1"/>
          </w:tcPr>
          <w:p>
            <w:pPr>
              <w:rPr>
                <w:sz w:val="2"/>
                <w:szCs w:val="2"/>
                <w:highlight w:val="none"/>
              </w:rPr>
            </w:pPr>
          </w:p>
        </w:tc>
        <w:tc>
          <w:tcPr>
            <w:tcW w:w="2307" w:type="dxa"/>
            <w:shd w:val="clear" w:color="auto" w:fill="FFFFFF" w:themeFill="background1"/>
          </w:tcPr>
          <w:p>
            <w:pPr>
              <w:pStyle w:val="16"/>
              <w:spacing w:before="148"/>
              <w:ind w:left="6"/>
              <w:rPr>
                <w:rFonts w:hint="eastAsia" w:ascii="宋体" w:eastAsia="宋体"/>
                <w:sz w:val="24"/>
                <w:highlight w:val="none"/>
              </w:rPr>
            </w:pPr>
            <w:r>
              <w:rPr>
                <w:rFonts w:hint="eastAsia" w:ascii="宋体" w:eastAsia="宋体"/>
                <w:sz w:val="24"/>
                <w:highlight w:val="none"/>
              </w:rPr>
              <w:t>空气呼吸器</w:t>
            </w:r>
          </w:p>
        </w:tc>
        <w:tc>
          <w:tcPr>
            <w:tcW w:w="839" w:type="dxa"/>
            <w:shd w:val="clear" w:color="auto" w:fill="FFFFFF" w:themeFill="background1"/>
          </w:tcPr>
          <w:p>
            <w:pPr>
              <w:pStyle w:val="16"/>
              <w:spacing w:before="164"/>
              <w:ind w:left="9"/>
              <w:rPr>
                <w:rFonts w:hint="eastAsia" w:eastAsia="宋体"/>
                <w:sz w:val="24"/>
                <w:highlight w:val="none"/>
                <w:lang w:eastAsia="zh-CN"/>
              </w:rPr>
            </w:pPr>
            <w:r>
              <w:rPr>
                <w:rFonts w:hint="eastAsia" w:eastAsia="宋体"/>
                <w:sz w:val="24"/>
                <w:highlight w:val="none"/>
                <w:lang w:val="en-US" w:eastAsia="zh-CN"/>
              </w:rPr>
              <w:t>1</w:t>
            </w:r>
          </w:p>
        </w:tc>
        <w:tc>
          <w:tcPr>
            <w:tcW w:w="1615" w:type="dxa"/>
            <w:shd w:val="clear" w:color="auto" w:fill="FFFFFF" w:themeFill="background1"/>
          </w:tcPr>
          <w:p>
            <w:pPr>
              <w:pStyle w:val="16"/>
              <w:spacing w:before="148"/>
              <w:ind w:left="66" w:right="58"/>
              <w:rPr>
                <w:rFonts w:hint="eastAsia" w:ascii="宋体" w:eastAsia="宋体"/>
                <w:sz w:val="24"/>
                <w:highlight w:val="none"/>
              </w:rPr>
            </w:pPr>
            <w:r>
              <w:rPr>
                <w:rFonts w:hint="eastAsia" w:ascii="宋体" w:eastAsia="宋体"/>
                <w:sz w:val="24"/>
                <w:highlight w:val="none"/>
              </w:rPr>
              <w:t>仓库</w:t>
            </w:r>
          </w:p>
        </w:tc>
        <w:tc>
          <w:tcPr>
            <w:tcW w:w="910" w:type="dxa"/>
            <w:vMerge w:val="continue"/>
            <w:tcBorders>
              <w:top w:val="nil"/>
            </w:tcBorders>
            <w:shd w:val="clear" w:color="auto" w:fill="FFFFFF" w:themeFill="background1"/>
          </w:tcPr>
          <w:p>
            <w:pPr>
              <w:rPr>
                <w:sz w:val="2"/>
                <w:szCs w:val="2"/>
                <w:highlight w:val="none"/>
              </w:rPr>
            </w:pPr>
          </w:p>
        </w:tc>
        <w:tc>
          <w:tcPr>
            <w:tcW w:w="1442" w:type="dxa"/>
            <w:vMerge w:val="continue"/>
            <w:tcBorders>
              <w:top w:val="nil"/>
            </w:tcBorders>
            <w:shd w:val="clear" w:color="auto" w:fill="FFFFFF" w:themeFill="background1"/>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1074" w:hRule="atLeast"/>
        </w:trPr>
        <w:tc>
          <w:tcPr>
            <w:tcW w:w="743" w:type="dxa"/>
            <w:shd w:val="clear" w:color="auto" w:fill="FFFFFF" w:themeFill="background1"/>
          </w:tcPr>
          <w:p>
            <w:pPr>
              <w:pStyle w:val="16"/>
              <w:spacing w:before="164"/>
              <w:ind w:left="251"/>
              <w:jc w:val="left"/>
              <w:rPr>
                <w:rFonts w:hint="default" w:eastAsia="宋体"/>
                <w:sz w:val="24"/>
                <w:highlight w:val="none"/>
                <w:lang w:val="en-US" w:eastAsia="zh-CN"/>
              </w:rPr>
            </w:pPr>
            <w:r>
              <w:rPr>
                <w:rFonts w:hint="eastAsia" w:eastAsia="宋体"/>
                <w:sz w:val="24"/>
                <w:highlight w:val="none"/>
                <w:lang w:val="en-US" w:eastAsia="zh-CN"/>
              </w:rPr>
              <w:t>16</w:t>
            </w:r>
          </w:p>
        </w:tc>
        <w:tc>
          <w:tcPr>
            <w:tcW w:w="1414" w:type="dxa"/>
            <w:vMerge w:val="continue"/>
            <w:tcBorders>
              <w:top w:val="nil"/>
            </w:tcBorders>
            <w:shd w:val="clear" w:color="auto" w:fill="FFFFFF" w:themeFill="background1"/>
          </w:tcPr>
          <w:p>
            <w:pPr>
              <w:rPr>
                <w:sz w:val="2"/>
                <w:szCs w:val="2"/>
                <w:highlight w:val="none"/>
              </w:rPr>
            </w:pPr>
          </w:p>
        </w:tc>
        <w:tc>
          <w:tcPr>
            <w:tcW w:w="2307" w:type="dxa"/>
            <w:shd w:val="clear" w:color="auto" w:fill="FFFFFF" w:themeFill="background1"/>
          </w:tcPr>
          <w:p>
            <w:pPr>
              <w:pStyle w:val="16"/>
              <w:spacing w:before="148"/>
              <w:ind w:left="6"/>
              <w:rPr>
                <w:rFonts w:hint="eastAsia" w:ascii="宋体" w:eastAsia="宋体"/>
                <w:sz w:val="24"/>
                <w:highlight w:val="none"/>
              </w:rPr>
            </w:pPr>
            <w:r>
              <w:rPr>
                <w:rFonts w:hint="eastAsia" w:ascii="宋体" w:eastAsia="宋体"/>
                <w:sz w:val="24"/>
                <w:highlight w:val="none"/>
              </w:rPr>
              <w:t>防爆手电</w:t>
            </w:r>
          </w:p>
        </w:tc>
        <w:tc>
          <w:tcPr>
            <w:tcW w:w="839" w:type="dxa"/>
            <w:shd w:val="clear" w:color="auto" w:fill="FFFFFF" w:themeFill="background1"/>
          </w:tcPr>
          <w:p>
            <w:pPr>
              <w:pStyle w:val="16"/>
              <w:spacing w:before="164"/>
              <w:ind w:left="9"/>
              <w:rPr>
                <w:rFonts w:hint="eastAsia" w:eastAsia="宋体"/>
                <w:sz w:val="24"/>
                <w:highlight w:val="none"/>
                <w:lang w:val="en-US" w:eastAsia="zh-CN"/>
              </w:rPr>
            </w:pPr>
            <w:r>
              <w:rPr>
                <w:rFonts w:hint="eastAsia" w:eastAsia="宋体"/>
                <w:sz w:val="24"/>
                <w:highlight w:val="none"/>
                <w:lang w:val="en-US" w:eastAsia="zh-CN"/>
              </w:rPr>
              <w:t>2</w:t>
            </w:r>
          </w:p>
        </w:tc>
        <w:tc>
          <w:tcPr>
            <w:tcW w:w="1615" w:type="dxa"/>
            <w:shd w:val="clear" w:color="auto" w:fill="FFFFFF" w:themeFill="background1"/>
          </w:tcPr>
          <w:p>
            <w:pPr>
              <w:pStyle w:val="16"/>
              <w:spacing w:before="148"/>
              <w:ind w:left="66" w:right="58"/>
              <w:rPr>
                <w:rFonts w:hint="default" w:ascii="宋体" w:eastAsia="宋体"/>
                <w:sz w:val="24"/>
                <w:highlight w:val="none"/>
                <w:lang w:val="en-US" w:eastAsia="zh-CN"/>
              </w:rPr>
            </w:pPr>
            <w:r>
              <w:rPr>
                <w:rFonts w:hint="eastAsia" w:ascii="宋体" w:eastAsia="宋体"/>
                <w:sz w:val="24"/>
                <w:highlight w:val="none"/>
                <w:lang w:val="en-US" w:eastAsia="zh-CN"/>
              </w:rPr>
              <w:t>中控室</w:t>
            </w:r>
          </w:p>
        </w:tc>
        <w:tc>
          <w:tcPr>
            <w:tcW w:w="910" w:type="dxa"/>
            <w:vMerge w:val="continue"/>
            <w:tcBorders>
              <w:top w:val="nil"/>
            </w:tcBorders>
            <w:shd w:val="clear" w:color="auto" w:fill="FFFFFF" w:themeFill="background1"/>
          </w:tcPr>
          <w:p>
            <w:pPr>
              <w:rPr>
                <w:sz w:val="2"/>
                <w:szCs w:val="2"/>
                <w:highlight w:val="none"/>
              </w:rPr>
            </w:pPr>
          </w:p>
        </w:tc>
        <w:tc>
          <w:tcPr>
            <w:tcW w:w="1442" w:type="dxa"/>
            <w:vMerge w:val="continue"/>
            <w:tcBorders>
              <w:top w:val="nil"/>
            </w:tcBorders>
            <w:shd w:val="clear" w:color="auto" w:fill="FFFFFF" w:themeFill="background1"/>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820" w:hRule="atLeast"/>
        </w:trPr>
        <w:tc>
          <w:tcPr>
            <w:tcW w:w="743" w:type="dxa"/>
            <w:shd w:val="clear" w:color="auto" w:fill="FFFFFF" w:themeFill="background1"/>
          </w:tcPr>
          <w:p>
            <w:pPr>
              <w:pStyle w:val="16"/>
              <w:spacing w:before="164"/>
              <w:ind w:left="251"/>
              <w:jc w:val="left"/>
              <w:rPr>
                <w:rFonts w:hint="default" w:eastAsia="宋体"/>
                <w:sz w:val="24"/>
                <w:highlight w:val="none"/>
                <w:lang w:val="en-US" w:eastAsia="zh-CN"/>
              </w:rPr>
            </w:pPr>
            <w:r>
              <w:rPr>
                <w:rFonts w:hint="eastAsia" w:eastAsia="宋体"/>
                <w:sz w:val="24"/>
                <w:highlight w:val="none"/>
                <w:lang w:val="en-US" w:eastAsia="zh-CN"/>
              </w:rPr>
              <w:t>19</w:t>
            </w:r>
          </w:p>
        </w:tc>
        <w:tc>
          <w:tcPr>
            <w:tcW w:w="1414" w:type="dxa"/>
            <w:vMerge w:val="continue"/>
            <w:tcBorders>
              <w:top w:val="nil"/>
            </w:tcBorders>
            <w:shd w:val="clear" w:color="auto" w:fill="FFFFFF" w:themeFill="background1"/>
          </w:tcPr>
          <w:p>
            <w:pPr>
              <w:rPr>
                <w:sz w:val="2"/>
                <w:szCs w:val="2"/>
                <w:highlight w:val="none"/>
              </w:rPr>
            </w:pPr>
          </w:p>
        </w:tc>
        <w:tc>
          <w:tcPr>
            <w:tcW w:w="2307" w:type="dxa"/>
            <w:shd w:val="clear" w:color="auto" w:fill="FFFFFF" w:themeFill="background1"/>
          </w:tcPr>
          <w:p>
            <w:pPr>
              <w:pStyle w:val="16"/>
              <w:spacing w:before="148"/>
              <w:ind w:left="6"/>
              <w:rPr>
                <w:rFonts w:hint="eastAsia" w:ascii="宋体" w:eastAsia="宋体"/>
                <w:sz w:val="24"/>
                <w:highlight w:val="none"/>
              </w:rPr>
            </w:pPr>
            <w:r>
              <w:rPr>
                <w:rFonts w:hint="eastAsia" w:ascii="宋体" w:eastAsia="宋体"/>
                <w:sz w:val="24"/>
                <w:highlight w:val="none"/>
              </w:rPr>
              <w:t>有毒气体探测器</w:t>
            </w:r>
          </w:p>
        </w:tc>
        <w:tc>
          <w:tcPr>
            <w:tcW w:w="839" w:type="dxa"/>
            <w:shd w:val="clear" w:color="auto" w:fill="FFFFFF" w:themeFill="background1"/>
          </w:tcPr>
          <w:p>
            <w:pPr>
              <w:pStyle w:val="16"/>
              <w:spacing w:before="164"/>
              <w:ind w:left="9"/>
              <w:rPr>
                <w:rFonts w:hint="default" w:eastAsia="宋体"/>
                <w:sz w:val="24"/>
                <w:highlight w:val="none"/>
                <w:lang w:val="en-US" w:eastAsia="zh-CN"/>
              </w:rPr>
            </w:pPr>
            <w:r>
              <w:rPr>
                <w:rFonts w:hint="eastAsia" w:eastAsia="宋体"/>
                <w:sz w:val="24"/>
                <w:highlight w:val="none"/>
                <w:lang w:val="en-US" w:eastAsia="zh-CN"/>
              </w:rPr>
              <w:t>3</w:t>
            </w:r>
          </w:p>
        </w:tc>
        <w:tc>
          <w:tcPr>
            <w:tcW w:w="1615" w:type="dxa"/>
            <w:shd w:val="clear" w:color="auto" w:fill="FFFFFF" w:themeFill="background1"/>
            <w:vAlign w:val="top"/>
          </w:tcPr>
          <w:p>
            <w:pPr>
              <w:pStyle w:val="16"/>
              <w:tabs>
                <w:tab w:val="center" w:pos="802"/>
              </w:tabs>
              <w:spacing w:before="148"/>
              <w:ind w:right="58" w:firstLine="240" w:firstLineChars="100"/>
              <w:jc w:val="both"/>
              <w:rPr>
                <w:rFonts w:hint="eastAsia" w:ascii="宋体" w:eastAsia="宋体"/>
                <w:sz w:val="24"/>
                <w:highlight w:val="none"/>
                <w:lang w:eastAsia="zh-CN"/>
              </w:rPr>
            </w:pPr>
            <w:r>
              <w:rPr>
                <w:rFonts w:hint="eastAsia" w:ascii="宋体" w:eastAsia="宋体"/>
                <w:sz w:val="24"/>
                <w:highlight w:val="none"/>
              </w:rPr>
              <w:t>发放班组</w:t>
            </w:r>
            <w:r>
              <w:rPr>
                <w:rFonts w:hint="eastAsia" w:ascii="宋体" w:eastAsia="宋体"/>
                <w:sz w:val="24"/>
                <w:highlight w:val="none"/>
                <w:shd w:val="clear"/>
                <w:lang w:eastAsia="zh-CN"/>
              </w:rPr>
              <w:tab/>
            </w:r>
          </w:p>
        </w:tc>
        <w:tc>
          <w:tcPr>
            <w:tcW w:w="910" w:type="dxa"/>
            <w:vMerge w:val="continue"/>
            <w:tcBorders>
              <w:top w:val="nil"/>
            </w:tcBorders>
            <w:shd w:val="clear" w:color="auto" w:fill="FFFFFF" w:themeFill="background1"/>
          </w:tcPr>
          <w:p>
            <w:pPr>
              <w:rPr>
                <w:sz w:val="2"/>
                <w:szCs w:val="2"/>
                <w:highlight w:val="none"/>
              </w:rPr>
            </w:pPr>
          </w:p>
        </w:tc>
        <w:tc>
          <w:tcPr>
            <w:tcW w:w="1442" w:type="dxa"/>
            <w:vMerge w:val="continue"/>
            <w:tcBorders>
              <w:top w:val="nil"/>
            </w:tcBorders>
            <w:shd w:val="clear" w:color="auto" w:fill="FFFFFF" w:themeFill="background1"/>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818" w:hRule="atLeast"/>
        </w:trPr>
        <w:tc>
          <w:tcPr>
            <w:tcW w:w="743" w:type="dxa"/>
            <w:shd w:val="clear" w:color="auto" w:fill="FFFFFF" w:themeFill="background1"/>
          </w:tcPr>
          <w:p>
            <w:pPr>
              <w:pStyle w:val="16"/>
              <w:spacing w:before="165"/>
              <w:ind w:left="251"/>
              <w:jc w:val="left"/>
              <w:rPr>
                <w:rFonts w:hint="default" w:eastAsia="宋体"/>
                <w:sz w:val="24"/>
                <w:highlight w:val="none"/>
                <w:lang w:val="en-US" w:eastAsia="zh-CN"/>
              </w:rPr>
            </w:pPr>
            <w:r>
              <w:rPr>
                <w:rFonts w:hint="eastAsia" w:eastAsia="宋体"/>
                <w:sz w:val="24"/>
                <w:highlight w:val="none"/>
                <w:lang w:val="en-US" w:eastAsia="zh-CN"/>
              </w:rPr>
              <w:t>18</w:t>
            </w:r>
          </w:p>
        </w:tc>
        <w:tc>
          <w:tcPr>
            <w:tcW w:w="1414" w:type="dxa"/>
            <w:vMerge w:val="restart"/>
            <w:shd w:val="clear" w:color="auto" w:fill="FFFFFF" w:themeFill="background1"/>
          </w:tcPr>
          <w:p>
            <w:pPr>
              <w:pStyle w:val="16"/>
              <w:spacing w:before="149"/>
              <w:ind w:left="105"/>
              <w:jc w:val="left"/>
              <w:rPr>
                <w:rFonts w:hint="eastAsia" w:ascii="宋体" w:eastAsia="宋体"/>
                <w:sz w:val="24"/>
                <w:highlight w:val="none"/>
              </w:rPr>
            </w:pPr>
          </w:p>
          <w:p>
            <w:pPr>
              <w:pStyle w:val="16"/>
              <w:spacing w:before="149"/>
              <w:ind w:left="105"/>
              <w:jc w:val="left"/>
              <w:rPr>
                <w:rFonts w:hint="eastAsia" w:ascii="宋体" w:eastAsia="宋体"/>
                <w:sz w:val="24"/>
                <w:highlight w:val="none"/>
              </w:rPr>
            </w:pPr>
          </w:p>
          <w:p>
            <w:pPr>
              <w:pStyle w:val="16"/>
              <w:spacing w:before="149"/>
              <w:ind w:left="105"/>
              <w:jc w:val="left"/>
              <w:rPr>
                <w:rFonts w:hint="eastAsia" w:ascii="宋体" w:eastAsia="宋体"/>
                <w:sz w:val="24"/>
                <w:highlight w:val="none"/>
              </w:rPr>
            </w:pPr>
          </w:p>
          <w:p>
            <w:pPr>
              <w:pStyle w:val="16"/>
              <w:spacing w:before="149"/>
              <w:ind w:left="105"/>
              <w:jc w:val="left"/>
              <w:rPr>
                <w:rFonts w:hint="eastAsia" w:ascii="宋体" w:eastAsia="宋体"/>
                <w:sz w:val="24"/>
                <w:highlight w:val="none"/>
              </w:rPr>
            </w:pPr>
            <w:r>
              <w:rPr>
                <w:rFonts w:hint="eastAsia" w:ascii="宋体" w:eastAsia="宋体"/>
                <w:sz w:val="24"/>
                <w:highlight w:val="none"/>
              </w:rPr>
              <w:t>抢险堵漏物</w:t>
            </w:r>
          </w:p>
          <w:p>
            <w:pPr>
              <w:pStyle w:val="16"/>
              <w:spacing w:before="149"/>
              <w:ind w:left="7" w:leftChars="0" w:right="0" w:rightChars="0"/>
              <w:rPr>
                <w:rFonts w:hint="eastAsia" w:ascii="宋体" w:eastAsia="宋体"/>
                <w:sz w:val="24"/>
                <w:highlight w:val="none"/>
              </w:rPr>
            </w:pPr>
            <w:r>
              <w:rPr>
                <w:rFonts w:hint="eastAsia" w:ascii="宋体" w:eastAsia="宋体"/>
                <w:sz w:val="24"/>
                <w:highlight w:val="none"/>
              </w:rPr>
              <w:t>资</w:t>
            </w:r>
          </w:p>
        </w:tc>
        <w:tc>
          <w:tcPr>
            <w:tcW w:w="2307" w:type="dxa"/>
            <w:shd w:val="clear" w:color="auto" w:fill="FFFFFF" w:themeFill="background1"/>
          </w:tcPr>
          <w:p>
            <w:pPr>
              <w:pStyle w:val="16"/>
              <w:spacing w:before="149"/>
              <w:ind w:left="6"/>
              <w:rPr>
                <w:rFonts w:hint="eastAsia" w:ascii="宋体" w:eastAsia="宋体"/>
                <w:sz w:val="24"/>
                <w:highlight w:val="none"/>
              </w:rPr>
            </w:pPr>
            <w:r>
              <w:rPr>
                <w:rFonts w:hint="eastAsia" w:ascii="宋体" w:eastAsia="宋体"/>
                <w:sz w:val="24"/>
                <w:highlight w:val="none"/>
              </w:rPr>
              <w:t>铁锹</w:t>
            </w:r>
          </w:p>
        </w:tc>
        <w:tc>
          <w:tcPr>
            <w:tcW w:w="839" w:type="dxa"/>
            <w:shd w:val="clear" w:color="auto" w:fill="FFFFFF" w:themeFill="background1"/>
          </w:tcPr>
          <w:p>
            <w:pPr>
              <w:pStyle w:val="16"/>
              <w:spacing w:before="165"/>
              <w:ind w:right="287"/>
              <w:jc w:val="right"/>
              <w:rPr>
                <w:sz w:val="24"/>
                <w:highlight w:val="none"/>
              </w:rPr>
            </w:pPr>
            <w:r>
              <w:rPr>
                <w:sz w:val="24"/>
                <w:highlight w:val="none"/>
              </w:rPr>
              <w:t>20</w:t>
            </w:r>
          </w:p>
        </w:tc>
        <w:tc>
          <w:tcPr>
            <w:tcW w:w="1615" w:type="dxa"/>
            <w:shd w:val="clear" w:color="auto" w:fill="FFFFFF" w:themeFill="background1"/>
          </w:tcPr>
          <w:p>
            <w:pPr>
              <w:pStyle w:val="16"/>
              <w:spacing w:before="149"/>
              <w:ind w:left="66" w:right="58"/>
              <w:rPr>
                <w:rFonts w:hint="eastAsia" w:ascii="宋体" w:eastAsia="宋体"/>
                <w:sz w:val="24"/>
                <w:highlight w:val="none"/>
              </w:rPr>
            </w:pPr>
            <w:r>
              <w:rPr>
                <w:rFonts w:hint="eastAsia" w:ascii="宋体" w:eastAsia="宋体"/>
                <w:sz w:val="24"/>
                <w:highlight w:val="none"/>
              </w:rPr>
              <w:t>发放班组</w:t>
            </w:r>
          </w:p>
        </w:tc>
        <w:tc>
          <w:tcPr>
            <w:tcW w:w="910" w:type="dxa"/>
            <w:vMerge w:val="continue"/>
            <w:tcBorders>
              <w:top w:val="nil"/>
              <w:bottom w:val="nil"/>
            </w:tcBorders>
            <w:shd w:val="clear" w:color="auto" w:fill="FFFFFF" w:themeFill="background1"/>
          </w:tcPr>
          <w:p>
            <w:pPr>
              <w:rPr>
                <w:sz w:val="2"/>
                <w:szCs w:val="2"/>
                <w:highlight w:val="none"/>
              </w:rPr>
            </w:pPr>
          </w:p>
        </w:tc>
        <w:tc>
          <w:tcPr>
            <w:tcW w:w="1442" w:type="dxa"/>
            <w:vMerge w:val="continue"/>
            <w:tcBorders>
              <w:top w:val="nil"/>
              <w:bottom w:val="nil"/>
            </w:tcBorders>
            <w:shd w:val="clear" w:color="auto" w:fill="FFFFFF" w:themeFill="background1"/>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601" w:hRule="atLeast"/>
        </w:trPr>
        <w:tc>
          <w:tcPr>
            <w:tcW w:w="743" w:type="dxa"/>
            <w:shd w:val="clear" w:color="auto" w:fill="FFFFFF" w:themeFill="background1"/>
            <w:vAlign w:val="top"/>
          </w:tcPr>
          <w:p>
            <w:pPr>
              <w:pStyle w:val="16"/>
              <w:spacing w:before="163"/>
              <w:ind w:left="0" w:leftChars="0" w:right="239" w:rightChars="0"/>
              <w:jc w:val="right"/>
              <w:rPr>
                <w:rFonts w:hint="eastAsia" w:eastAsia="宋体"/>
                <w:sz w:val="24"/>
                <w:highlight w:val="none"/>
                <w:lang w:val="en-US" w:eastAsia="zh-CN"/>
              </w:rPr>
            </w:pPr>
            <w:r>
              <w:rPr>
                <w:rFonts w:hint="eastAsia" w:eastAsia="宋体"/>
                <w:sz w:val="24"/>
                <w:highlight w:val="none"/>
                <w:lang w:val="en-US" w:eastAsia="zh-CN"/>
              </w:rPr>
              <w:t>19</w:t>
            </w:r>
          </w:p>
        </w:tc>
        <w:tc>
          <w:tcPr>
            <w:tcW w:w="1414" w:type="dxa"/>
            <w:vMerge w:val="continue"/>
            <w:shd w:val="clear" w:color="auto" w:fill="FFFFFF" w:themeFill="background1"/>
            <w:vAlign w:val="top"/>
          </w:tcPr>
          <w:p>
            <w:pPr>
              <w:pStyle w:val="16"/>
              <w:spacing w:before="149"/>
              <w:ind w:left="7" w:leftChars="0" w:right="0" w:rightChars="0"/>
              <w:rPr>
                <w:rFonts w:hint="eastAsia" w:ascii="宋体" w:eastAsia="宋体"/>
                <w:sz w:val="24"/>
                <w:highlight w:val="none"/>
              </w:rPr>
            </w:pPr>
          </w:p>
        </w:tc>
        <w:tc>
          <w:tcPr>
            <w:tcW w:w="2307" w:type="dxa"/>
            <w:shd w:val="clear" w:color="auto" w:fill="FFFFFF" w:themeFill="background1"/>
            <w:vAlign w:val="top"/>
          </w:tcPr>
          <w:p>
            <w:pPr>
              <w:pStyle w:val="16"/>
              <w:spacing w:before="149"/>
              <w:ind w:left="6" w:leftChars="0" w:right="0" w:rightChars="0"/>
              <w:rPr>
                <w:rFonts w:hint="eastAsia" w:ascii="宋体" w:eastAsia="宋体"/>
                <w:sz w:val="24"/>
                <w:highlight w:val="none"/>
              </w:rPr>
            </w:pPr>
            <w:r>
              <w:rPr>
                <w:rFonts w:hint="eastAsia" w:ascii="宋体" w:eastAsia="宋体"/>
                <w:sz w:val="24"/>
                <w:highlight w:val="none"/>
              </w:rPr>
              <w:t>潜水泵</w:t>
            </w:r>
          </w:p>
        </w:tc>
        <w:tc>
          <w:tcPr>
            <w:tcW w:w="839" w:type="dxa"/>
            <w:shd w:val="clear" w:color="auto" w:fill="FFFFFF" w:themeFill="background1"/>
            <w:vAlign w:val="top"/>
          </w:tcPr>
          <w:p>
            <w:pPr>
              <w:pStyle w:val="16"/>
              <w:spacing w:before="163"/>
              <w:ind w:left="9" w:leftChars="0" w:right="0" w:rightChars="0"/>
              <w:rPr>
                <w:sz w:val="24"/>
                <w:highlight w:val="none"/>
              </w:rPr>
            </w:pPr>
            <w:r>
              <w:rPr>
                <w:sz w:val="24"/>
                <w:highlight w:val="none"/>
              </w:rPr>
              <w:t>2</w:t>
            </w:r>
          </w:p>
        </w:tc>
        <w:tc>
          <w:tcPr>
            <w:tcW w:w="1615" w:type="dxa"/>
            <w:shd w:val="clear" w:color="auto" w:fill="FFFFFF" w:themeFill="background1"/>
            <w:vAlign w:val="top"/>
          </w:tcPr>
          <w:p>
            <w:pPr>
              <w:pStyle w:val="16"/>
              <w:spacing w:before="149"/>
              <w:ind w:left="66" w:leftChars="0" w:right="58" w:rightChars="0"/>
              <w:rPr>
                <w:rFonts w:hint="eastAsia" w:ascii="宋体" w:eastAsia="宋体"/>
                <w:sz w:val="24"/>
                <w:highlight w:val="none"/>
              </w:rPr>
            </w:pPr>
            <w:r>
              <w:rPr>
                <w:rFonts w:hint="eastAsia" w:ascii="宋体" w:eastAsia="宋体"/>
                <w:sz w:val="24"/>
                <w:highlight w:val="none"/>
              </w:rPr>
              <w:t>机修</w:t>
            </w:r>
            <w:r>
              <w:rPr>
                <w:rFonts w:hint="eastAsia" w:ascii="宋体" w:eastAsia="宋体"/>
                <w:sz w:val="24"/>
                <w:highlight w:val="none"/>
                <w:lang w:val="en-US" w:eastAsia="zh-CN"/>
              </w:rPr>
              <w:t>班组</w:t>
            </w:r>
          </w:p>
        </w:tc>
        <w:tc>
          <w:tcPr>
            <w:tcW w:w="910" w:type="dxa"/>
            <w:vMerge w:val="restart"/>
            <w:tcBorders>
              <w:top w:val="nil"/>
              <w:bottom w:val="nil"/>
            </w:tcBorders>
            <w:shd w:val="clear" w:color="auto" w:fill="FFFFFF" w:themeFill="background1"/>
            <w:vAlign w:val="top"/>
          </w:tcPr>
          <w:p>
            <w:pPr>
              <w:pStyle w:val="16"/>
              <w:ind w:left="0" w:leftChars="0" w:right="0" w:rightChars="0"/>
              <w:jc w:val="left"/>
              <w:rPr>
                <w:sz w:val="2"/>
                <w:szCs w:val="2"/>
                <w:highlight w:val="none"/>
              </w:rPr>
            </w:pPr>
          </w:p>
        </w:tc>
        <w:tc>
          <w:tcPr>
            <w:tcW w:w="1442" w:type="dxa"/>
            <w:vMerge w:val="restart"/>
            <w:tcBorders>
              <w:top w:val="nil"/>
              <w:bottom w:val="nil"/>
            </w:tcBorders>
            <w:shd w:val="clear" w:color="auto" w:fill="FFFFFF" w:themeFill="background1"/>
            <w:vAlign w:val="top"/>
          </w:tcPr>
          <w:p>
            <w:pPr>
              <w:pStyle w:val="16"/>
              <w:ind w:left="0" w:leftChars="0" w:right="0" w:rightChars="0"/>
              <w:jc w:val="left"/>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601" w:hRule="atLeast"/>
        </w:trPr>
        <w:tc>
          <w:tcPr>
            <w:tcW w:w="743" w:type="dxa"/>
            <w:shd w:val="clear" w:color="auto" w:fill="FFFFFF" w:themeFill="background1"/>
            <w:vAlign w:val="top"/>
          </w:tcPr>
          <w:p>
            <w:pPr>
              <w:pStyle w:val="16"/>
              <w:spacing w:before="163"/>
              <w:ind w:left="0" w:leftChars="0" w:right="239" w:rightChars="0"/>
              <w:jc w:val="right"/>
              <w:rPr>
                <w:rFonts w:hint="eastAsia" w:eastAsia="宋体"/>
                <w:sz w:val="24"/>
                <w:highlight w:val="none"/>
                <w:lang w:val="en-US" w:eastAsia="zh-CN"/>
              </w:rPr>
            </w:pPr>
            <w:r>
              <w:rPr>
                <w:rFonts w:hint="eastAsia" w:eastAsia="宋体"/>
                <w:sz w:val="24"/>
                <w:highlight w:val="none"/>
                <w:lang w:val="en-US" w:eastAsia="zh-CN"/>
              </w:rPr>
              <w:t>20</w:t>
            </w:r>
          </w:p>
        </w:tc>
        <w:tc>
          <w:tcPr>
            <w:tcW w:w="1414" w:type="dxa"/>
            <w:vMerge w:val="continue"/>
            <w:shd w:val="clear" w:color="auto" w:fill="FFFFFF" w:themeFill="background1"/>
            <w:vAlign w:val="top"/>
          </w:tcPr>
          <w:p>
            <w:pPr>
              <w:ind w:left="0" w:leftChars="0" w:right="0" w:rightChars="0"/>
              <w:rPr>
                <w:rFonts w:hint="eastAsia" w:ascii="宋体" w:eastAsia="宋体"/>
                <w:sz w:val="24"/>
                <w:highlight w:val="none"/>
              </w:rPr>
            </w:pPr>
          </w:p>
        </w:tc>
        <w:tc>
          <w:tcPr>
            <w:tcW w:w="2307" w:type="dxa"/>
            <w:shd w:val="clear" w:color="auto" w:fill="FFFFFF" w:themeFill="background1"/>
            <w:vAlign w:val="top"/>
          </w:tcPr>
          <w:p>
            <w:pPr>
              <w:pStyle w:val="16"/>
              <w:spacing w:before="150"/>
              <w:ind w:left="6" w:leftChars="0" w:right="0" w:rightChars="0"/>
              <w:rPr>
                <w:rFonts w:hint="eastAsia" w:ascii="宋体" w:eastAsia="宋体"/>
                <w:sz w:val="24"/>
                <w:highlight w:val="none"/>
              </w:rPr>
            </w:pPr>
            <w:r>
              <w:rPr>
                <w:rFonts w:hint="eastAsia" w:ascii="宋体" w:eastAsia="宋体"/>
                <w:sz w:val="24"/>
                <w:highlight w:val="none"/>
              </w:rPr>
              <w:t>绳索</w:t>
            </w:r>
          </w:p>
        </w:tc>
        <w:tc>
          <w:tcPr>
            <w:tcW w:w="839" w:type="dxa"/>
            <w:shd w:val="clear" w:color="auto" w:fill="FFFFFF" w:themeFill="background1"/>
            <w:vAlign w:val="top"/>
          </w:tcPr>
          <w:p>
            <w:pPr>
              <w:pStyle w:val="16"/>
              <w:spacing w:before="163"/>
              <w:ind w:left="124" w:leftChars="0" w:right="115" w:rightChars="0"/>
              <w:rPr>
                <w:sz w:val="24"/>
                <w:highlight w:val="none"/>
              </w:rPr>
            </w:pPr>
            <w:r>
              <w:rPr>
                <w:rFonts w:hint="eastAsia" w:eastAsia="宋体"/>
                <w:sz w:val="24"/>
                <w:highlight w:val="none"/>
                <w:lang w:val="en-US" w:eastAsia="zh-CN"/>
              </w:rPr>
              <w:t>3</w:t>
            </w:r>
            <w:r>
              <w:rPr>
                <w:sz w:val="24"/>
                <w:highlight w:val="none"/>
              </w:rPr>
              <w:t>0</w:t>
            </w:r>
          </w:p>
        </w:tc>
        <w:tc>
          <w:tcPr>
            <w:tcW w:w="1615" w:type="dxa"/>
            <w:shd w:val="clear" w:color="auto" w:fill="FFFFFF" w:themeFill="background1"/>
            <w:vAlign w:val="top"/>
          </w:tcPr>
          <w:p>
            <w:pPr>
              <w:pStyle w:val="16"/>
              <w:spacing w:before="150"/>
              <w:ind w:left="66" w:leftChars="0" w:right="58" w:rightChars="0"/>
              <w:rPr>
                <w:rFonts w:hint="eastAsia" w:ascii="宋体" w:eastAsia="宋体"/>
                <w:sz w:val="24"/>
                <w:highlight w:val="none"/>
              </w:rPr>
            </w:pPr>
            <w:r>
              <w:rPr>
                <w:rFonts w:hint="eastAsia" w:ascii="宋体" w:eastAsia="宋体"/>
                <w:sz w:val="24"/>
                <w:highlight w:val="none"/>
              </w:rPr>
              <w:t>机修</w:t>
            </w:r>
            <w:r>
              <w:rPr>
                <w:rFonts w:hint="eastAsia" w:ascii="宋体" w:eastAsia="宋体"/>
                <w:sz w:val="24"/>
                <w:highlight w:val="none"/>
                <w:lang w:val="en-US" w:eastAsia="zh-CN"/>
              </w:rPr>
              <w:t>班组</w:t>
            </w:r>
          </w:p>
        </w:tc>
        <w:tc>
          <w:tcPr>
            <w:tcW w:w="910" w:type="dxa"/>
            <w:vMerge w:val="continue"/>
            <w:tcBorders>
              <w:top w:val="nil"/>
              <w:bottom w:val="nil"/>
            </w:tcBorders>
            <w:shd w:val="clear" w:color="auto" w:fill="FFFFFF" w:themeFill="background1"/>
            <w:vAlign w:val="top"/>
          </w:tcPr>
          <w:p>
            <w:pPr>
              <w:ind w:left="0" w:leftChars="0" w:right="0" w:rightChars="0"/>
              <w:rPr>
                <w:sz w:val="2"/>
                <w:szCs w:val="2"/>
                <w:highlight w:val="none"/>
              </w:rPr>
            </w:pPr>
          </w:p>
        </w:tc>
        <w:tc>
          <w:tcPr>
            <w:tcW w:w="1442" w:type="dxa"/>
            <w:vMerge w:val="continue"/>
            <w:tcBorders>
              <w:top w:val="nil"/>
              <w:bottom w:val="nil"/>
            </w:tcBorders>
            <w:shd w:val="clear" w:color="auto" w:fill="FFFFFF" w:themeFill="background1"/>
            <w:vAlign w:val="top"/>
          </w:tcPr>
          <w:p>
            <w:pPr>
              <w:ind w:left="0" w:leftChars="0" w:right="0" w:rightChars="0"/>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601" w:hRule="atLeast"/>
        </w:trPr>
        <w:tc>
          <w:tcPr>
            <w:tcW w:w="743" w:type="dxa"/>
            <w:shd w:val="clear" w:color="auto" w:fill="FFFFFF" w:themeFill="background1"/>
            <w:vAlign w:val="top"/>
          </w:tcPr>
          <w:p>
            <w:pPr>
              <w:pStyle w:val="16"/>
              <w:spacing w:before="164"/>
              <w:ind w:left="0" w:leftChars="0" w:right="239" w:rightChars="0"/>
              <w:jc w:val="right"/>
              <w:rPr>
                <w:rFonts w:hint="eastAsia" w:eastAsia="宋体"/>
                <w:sz w:val="24"/>
                <w:highlight w:val="none"/>
                <w:lang w:val="en-US" w:eastAsia="zh-CN"/>
              </w:rPr>
            </w:pPr>
            <w:r>
              <w:rPr>
                <w:rFonts w:hint="eastAsia" w:eastAsia="宋体"/>
                <w:sz w:val="24"/>
                <w:highlight w:val="none"/>
                <w:lang w:val="en-US" w:eastAsia="zh-CN"/>
              </w:rPr>
              <w:t>21</w:t>
            </w:r>
          </w:p>
        </w:tc>
        <w:tc>
          <w:tcPr>
            <w:tcW w:w="1414" w:type="dxa"/>
            <w:vMerge w:val="continue"/>
            <w:shd w:val="clear" w:color="auto" w:fill="FFFFFF" w:themeFill="background1"/>
            <w:vAlign w:val="top"/>
          </w:tcPr>
          <w:p>
            <w:pPr>
              <w:ind w:left="0" w:leftChars="0" w:right="0" w:rightChars="0"/>
              <w:rPr>
                <w:rFonts w:hint="eastAsia" w:ascii="宋体" w:eastAsia="宋体"/>
                <w:sz w:val="24"/>
                <w:highlight w:val="none"/>
              </w:rPr>
            </w:pPr>
          </w:p>
        </w:tc>
        <w:tc>
          <w:tcPr>
            <w:tcW w:w="2307" w:type="dxa"/>
            <w:shd w:val="clear" w:color="auto" w:fill="FFFFFF" w:themeFill="background1"/>
            <w:vAlign w:val="top"/>
          </w:tcPr>
          <w:p>
            <w:pPr>
              <w:pStyle w:val="16"/>
              <w:spacing w:before="148"/>
              <w:ind w:left="6" w:leftChars="0" w:right="0" w:rightChars="0"/>
              <w:rPr>
                <w:rFonts w:hint="eastAsia" w:ascii="宋体" w:eastAsia="宋体"/>
                <w:sz w:val="24"/>
                <w:highlight w:val="none"/>
              </w:rPr>
            </w:pPr>
            <w:r>
              <w:rPr>
                <w:rFonts w:hint="eastAsia" w:ascii="宋体" w:eastAsia="宋体"/>
                <w:sz w:val="24"/>
                <w:highlight w:val="none"/>
              </w:rPr>
              <w:t>絮凝剂</w:t>
            </w:r>
          </w:p>
        </w:tc>
        <w:tc>
          <w:tcPr>
            <w:tcW w:w="839" w:type="dxa"/>
            <w:shd w:val="clear" w:color="auto" w:fill="FFFFFF" w:themeFill="background1"/>
            <w:vAlign w:val="top"/>
          </w:tcPr>
          <w:p>
            <w:pPr>
              <w:pStyle w:val="16"/>
              <w:spacing w:before="164"/>
              <w:ind w:left="124" w:leftChars="0" w:right="115" w:rightChars="0"/>
              <w:rPr>
                <w:sz w:val="24"/>
                <w:highlight w:val="none"/>
              </w:rPr>
            </w:pPr>
            <w:r>
              <w:rPr>
                <w:rFonts w:hint="eastAsia" w:eastAsia="宋体"/>
                <w:sz w:val="24"/>
                <w:highlight w:val="none"/>
                <w:lang w:val="en-US" w:eastAsia="zh-CN"/>
              </w:rPr>
              <w:t>1</w:t>
            </w:r>
            <w:r>
              <w:rPr>
                <w:sz w:val="24"/>
                <w:highlight w:val="none"/>
              </w:rPr>
              <w:t>t</w:t>
            </w:r>
          </w:p>
        </w:tc>
        <w:tc>
          <w:tcPr>
            <w:tcW w:w="1615" w:type="dxa"/>
            <w:shd w:val="clear" w:color="auto" w:fill="FFFFFF" w:themeFill="background1"/>
            <w:vAlign w:val="top"/>
          </w:tcPr>
          <w:p>
            <w:pPr>
              <w:pStyle w:val="16"/>
              <w:spacing w:before="148"/>
              <w:ind w:left="66" w:leftChars="0" w:right="58" w:rightChars="0"/>
              <w:rPr>
                <w:rFonts w:hint="eastAsia" w:ascii="宋体" w:eastAsia="宋体"/>
                <w:sz w:val="24"/>
                <w:highlight w:val="none"/>
              </w:rPr>
            </w:pPr>
            <w:r>
              <w:rPr>
                <w:rFonts w:hint="eastAsia" w:ascii="宋体" w:eastAsia="宋体"/>
                <w:sz w:val="24"/>
                <w:highlight w:val="none"/>
              </w:rPr>
              <w:t>药品库</w:t>
            </w:r>
          </w:p>
        </w:tc>
        <w:tc>
          <w:tcPr>
            <w:tcW w:w="910" w:type="dxa"/>
            <w:vMerge w:val="continue"/>
            <w:tcBorders>
              <w:top w:val="nil"/>
              <w:bottom w:val="nil"/>
            </w:tcBorders>
            <w:shd w:val="clear" w:color="auto" w:fill="FFFFFF" w:themeFill="background1"/>
            <w:vAlign w:val="top"/>
          </w:tcPr>
          <w:p>
            <w:pPr>
              <w:ind w:left="0" w:leftChars="0" w:right="0" w:rightChars="0"/>
              <w:rPr>
                <w:sz w:val="2"/>
                <w:szCs w:val="2"/>
                <w:highlight w:val="none"/>
              </w:rPr>
            </w:pPr>
          </w:p>
        </w:tc>
        <w:tc>
          <w:tcPr>
            <w:tcW w:w="1442" w:type="dxa"/>
            <w:vMerge w:val="continue"/>
            <w:tcBorders>
              <w:top w:val="nil"/>
              <w:bottom w:val="nil"/>
            </w:tcBorders>
            <w:shd w:val="clear" w:color="auto" w:fill="FFFFFF" w:themeFill="background1"/>
            <w:vAlign w:val="top"/>
          </w:tcPr>
          <w:p>
            <w:pPr>
              <w:ind w:left="0" w:leftChars="0" w:right="0" w:rightChars="0"/>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601" w:hRule="atLeast"/>
        </w:trPr>
        <w:tc>
          <w:tcPr>
            <w:tcW w:w="743" w:type="dxa"/>
            <w:shd w:val="clear" w:color="auto" w:fill="FFFFFF" w:themeFill="background1"/>
            <w:vAlign w:val="top"/>
          </w:tcPr>
          <w:p>
            <w:pPr>
              <w:pStyle w:val="16"/>
              <w:spacing w:before="164"/>
              <w:ind w:left="0" w:leftChars="0" w:right="239" w:rightChars="0"/>
              <w:jc w:val="right"/>
              <w:rPr>
                <w:rFonts w:hint="eastAsia" w:eastAsia="宋体"/>
                <w:sz w:val="24"/>
                <w:highlight w:val="none"/>
                <w:lang w:val="en-US" w:eastAsia="zh-CN"/>
              </w:rPr>
            </w:pPr>
            <w:r>
              <w:rPr>
                <w:sz w:val="24"/>
                <w:highlight w:val="none"/>
              </w:rPr>
              <w:t>2</w:t>
            </w:r>
            <w:r>
              <w:rPr>
                <w:rFonts w:hint="eastAsia" w:eastAsia="宋体"/>
                <w:sz w:val="24"/>
                <w:highlight w:val="none"/>
                <w:lang w:val="en-US" w:eastAsia="zh-CN"/>
              </w:rPr>
              <w:t>2</w:t>
            </w:r>
          </w:p>
        </w:tc>
        <w:tc>
          <w:tcPr>
            <w:tcW w:w="1414" w:type="dxa"/>
            <w:vMerge w:val="continue"/>
            <w:shd w:val="clear" w:color="auto" w:fill="FFFFFF" w:themeFill="background1"/>
            <w:vAlign w:val="top"/>
          </w:tcPr>
          <w:p>
            <w:pPr>
              <w:ind w:left="0" w:leftChars="0" w:right="0" w:rightChars="0"/>
              <w:rPr>
                <w:rFonts w:hint="eastAsia" w:ascii="宋体" w:eastAsia="宋体"/>
                <w:sz w:val="24"/>
                <w:highlight w:val="none"/>
              </w:rPr>
            </w:pPr>
          </w:p>
        </w:tc>
        <w:tc>
          <w:tcPr>
            <w:tcW w:w="2307" w:type="dxa"/>
            <w:shd w:val="clear" w:color="auto" w:fill="FFFFFF" w:themeFill="background1"/>
            <w:vAlign w:val="top"/>
          </w:tcPr>
          <w:p>
            <w:pPr>
              <w:pStyle w:val="16"/>
              <w:spacing w:before="148"/>
              <w:ind w:left="6" w:leftChars="0" w:right="0" w:rightChars="0"/>
              <w:rPr>
                <w:rFonts w:hint="eastAsia" w:ascii="宋体" w:eastAsia="宋体"/>
                <w:sz w:val="24"/>
                <w:highlight w:val="none"/>
              </w:rPr>
            </w:pPr>
            <w:r>
              <w:rPr>
                <w:rFonts w:hint="eastAsia" w:ascii="宋体" w:eastAsia="宋体"/>
                <w:sz w:val="24"/>
                <w:highlight w:val="none"/>
              </w:rPr>
              <w:t>石灰</w:t>
            </w:r>
          </w:p>
        </w:tc>
        <w:tc>
          <w:tcPr>
            <w:tcW w:w="839" w:type="dxa"/>
            <w:shd w:val="clear" w:color="auto" w:fill="FFFFFF" w:themeFill="background1"/>
            <w:vAlign w:val="top"/>
          </w:tcPr>
          <w:p>
            <w:pPr>
              <w:pStyle w:val="16"/>
              <w:spacing w:before="148"/>
              <w:ind w:left="124" w:leftChars="0" w:right="117" w:rightChars="0"/>
              <w:rPr>
                <w:sz w:val="24"/>
                <w:highlight w:val="none"/>
              </w:rPr>
            </w:pPr>
            <w:r>
              <w:rPr>
                <w:rFonts w:hint="eastAsia" w:eastAsia="宋体"/>
                <w:sz w:val="24"/>
                <w:highlight w:val="none"/>
                <w:lang w:val="en-US" w:eastAsia="zh-CN"/>
              </w:rPr>
              <w:t>20</w:t>
            </w:r>
            <w:r>
              <w:rPr>
                <w:sz w:val="24"/>
                <w:highlight w:val="none"/>
              </w:rPr>
              <w:t>m</w:t>
            </w:r>
            <w:r>
              <w:rPr>
                <w:rFonts w:ascii="宋体" w:hAnsi="宋体"/>
                <w:sz w:val="24"/>
                <w:highlight w:val="none"/>
              </w:rPr>
              <w:t>³</w:t>
            </w:r>
          </w:p>
        </w:tc>
        <w:tc>
          <w:tcPr>
            <w:tcW w:w="1615" w:type="dxa"/>
            <w:shd w:val="clear" w:color="auto" w:fill="FFFFFF" w:themeFill="background1"/>
            <w:vAlign w:val="top"/>
          </w:tcPr>
          <w:p>
            <w:pPr>
              <w:pStyle w:val="16"/>
              <w:spacing w:before="148"/>
              <w:ind w:left="66" w:leftChars="0" w:right="58" w:rightChars="0"/>
              <w:rPr>
                <w:rFonts w:hint="eastAsia" w:ascii="宋体" w:eastAsia="宋体"/>
                <w:sz w:val="24"/>
                <w:highlight w:val="none"/>
              </w:rPr>
            </w:pPr>
            <w:r>
              <w:rPr>
                <w:rFonts w:hint="eastAsia" w:ascii="宋体" w:eastAsia="宋体"/>
                <w:sz w:val="24"/>
                <w:highlight w:val="none"/>
              </w:rPr>
              <w:t>石灰罐</w:t>
            </w:r>
          </w:p>
        </w:tc>
        <w:tc>
          <w:tcPr>
            <w:tcW w:w="910" w:type="dxa"/>
            <w:vMerge w:val="continue"/>
            <w:tcBorders>
              <w:top w:val="nil"/>
            </w:tcBorders>
            <w:shd w:val="clear" w:color="auto" w:fill="FFFFFF" w:themeFill="background1"/>
            <w:vAlign w:val="top"/>
          </w:tcPr>
          <w:p>
            <w:pPr>
              <w:ind w:left="0" w:leftChars="0" w:right="0" w:rightChars="0"/>
              <w:rPr>
                <w:sz w:val="2"/>
                <w:szCs w:val="2"/>
                <w:highlight w:val="none"/>
              </w:rPr>
            </w:pPr>
          </w:p>
        </w:tc>
        <w:tc>
          <w:tcPr>
            <w:tcW w:w="1442" w:type="dxa"/>
            <w:vMerge w:val="continue"/>
            <w:tcBorders>
              <w:top w:val="nil"/>
            </w:tcBorders>
            <w:shd w:val="clear" w:color="auto" w:fill="FFFFFF" w:themeFill="background1"/>
            <w:vAlign w:val="top"/>
          </w:tcPr>
          <w:p>
            <w:pPr>
              <w:ind w:left="0" w:leftChars="0" w:right="0" w:rightChars="0"/>
              <w:rPr>
                <w:sz w:val="2"/>
                <w:szCs w:val="2"/>
                <w:highlight w:val="none"/>
              </w:rPr>
            </w:pPr>
          </w:p>
        </w:tc>
      </w:tr>
    </w:tbl>
    <w:p>
      <w:pPr>
        <w:rPr>
          <w:sz w:val="2"/>
          <w:szCs w:val="2"/>
          <w:highlight w:val="none"/>
        </w:rPr>
      </w:pPr>
      <w:r>
        <w:rPr>
          <w:highlight w:val="none"/>
        </w:rPr>
        <mc:AlternateContent>
          <mc:Choice Requires="wps">
            <w:drawing>
              <wp:anchor distT="0" distB="0" distL="114300" distR="114300" simplePos="0" relativeHeight="251766784" behindDoc="1" locked="0" layoutInCell="1" allowOverlap="1">
                <wp:simplePos x="0" y="0"/>
                <wp:positionH relativeFrom="page">
                  <wp:posOffset>4497705</wp:posOffset>
                </wp:positionH>
                <wp:positionV relativeFrom="page">
                  <wp:posOffset>5704840</wp:posOffset>
                </wp:positionV>
                <wp:extent cx="436880" cy="142875"/>
                <wp:effectExtent l="0" t="0" r="5080" b="9525"/>
                <wp:wrapNone/>
                <wp:docPr id="188" name="矩形 314"/>
                <wp:cNvGraphicFramePr/>
                <a:graphic xmlns:a="http://schemas.openxmlformats.org/drawingml/2006/main">
                  <a:graphicData uri="http://schemas.microsoft.com/office/word/2010/wordprocessingShape">
                    <wps:wsp>
                      <wps:cNvSpPr/>
                      <wps:spPr>
                        <a:xfrm>
                          <a:off x="0" y="0"/>
                          <a:ext cx="436880" cy="142875"/>
                        </a:xfrm>
                        <a:prstGeom prst="rect">
                          <a:avLst/>
                        </a:prstGeom>
                        <a:solidFill>
                          <a:srgbClr val="FDFD65">
                            <a:alpha val="40392"/>
                          </a:srgbClr>
                        </a:solidFill>
                        <a:ln>
                          <a:noFill/>
                        </a:ln>
                      </wps:spPr>
                      <wps:bodyPr upright="1"/>
                    </wps:wsp>
                  </a:graphicData>
                </a:graphic>
              </wp:anchor>
            </w:drawing>
          </mc:Choice>
          <mc:Fallback>
            <w:pict>
              <v:rect id="矩形 314" o:spid="_x0000_s1026" o:spt="1" style="position:absolute;left:0pt;margin-left:354.15pt;margin-top:449.2pt;height:11.25pt;width:34.4pt;mso-position-horizontal-relative:page;mso-position-vertical-relative:page;z-index:-251549696;mso-width-relative:page;mso-height-relative:page;" fillcolor="#FDFD65" filled="t" stroked="f" coordsize="21600,21600" o:gfxdata="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iwPX7aAAAACwEAAA8AAAAAAAAAAQAgAAAAIgAAAGRycy9kb3du&#10;cmV2LnhtbFBLAQIUABQAAAAIAIdO4kDXQtHMxAEAAIMDAAAOAAAAAAAAAAEAIAAAACkBAABkcnMv&#10;ZTJvRG9jLnhtbFBLBQYAAAAABgAGAFkBAABfBQAAAAA=&#10;">
                <v:fill on="t" opacity="26471f" focussize="0,0"/>
                <v:stroke on="f"/>
                <v:imagedata o:title=""/>
                <o:lock v:ext="edit" aspectratio="f"/>
              </v:rect>
            </w:pict>
          </mc:Fallback>
        </mc:AlternateContent>
      </w:r>
    </w:p>
    <w:p>
      <w:pPr>
        <w:spacing w:after="0"/>
        <w:rPr>
          <w:sz w:val="2"/>
          <w:szCs w:val="2"/>
          <w:highlight w:val="none"/>
        </w:rPr>
        <w:sectPr>
          <w:pgSz w:w="11910" w:h="16840"/>
          <w:pgMar w:top="1420" w:right="380" w:bottom="1100" w:left="380" w:header="0" w:footer="909" w:gutter="0"/>
          <w:pgBorders>
            <w:top w:val="none" w:sz="0" w:space="0"/>
            <w:left w:val="none" w:sz="0" w:space="0"/>
            <w:bottom w:val="none" w:sz="0" w:space="0"/>
            <w:right w:val="none" w:sz="0" w:space="0"/>
          </w:pgBorders>
          <w:cols w:space="720" w:num="1"/>
        </w:sectPr>
      </w:pPr>
    </w:p>
    <w:p>
      <w:pPr>
        <w:pStyle w:val="2"/>
        <w:spacing w:before="11"/>
        <w:rPr>
          <w:b/>
          <w:sz w:val="5"/>
          <w:highlight w:val="none"/>
        </w:rPr>
      </w:pPr>
    </w:p>
    <w:p>
      <w:pPr>
        <w:spacing w:before="74"/>
        <w:ind w:left="0" w:right="2" w:firstLine="0"/>
        <w:jc w:val="center"/>
        <w:rPr>
          <w:b/>
          <w:sz w:val="24"/>
          <w:highlight w:val="none"/>
        </w:rPr>
      </w:pPr>
      <w:r>
        <w:rPr>
          <w:highlight w:val="none"/>
        </w:rPr>
        <mc:AlternateContent>
          <mc:Choice Requires="wpg">
            <w:drawing>
              <wp:anchor distT="0" distB="0" distL="114300" distR="114300" simplePos="0" relativeHeight="251767808" behindDoc="1" locked="0" layoutInCell="1" allowOverlap="1">
                <wp:simplePos x="0" y="0"/>
                <wp:positionH relativeFrom="page">
                  <wp:posOffset>5045710</wp:posOffset>
                </wp:positionH>
                <wp:positionV relativeFrom="paragraph">
                  <wp:posOffset>2292985</wp:posOffset>
                </wp:positionV>
                <wp:extent cx="520700" cy="553720"/>
                <wp:effectExtent l="635" t="0" r="12065" b="0"/>
                <wp:wrapNone/>
                <wp:docPr id="193" name="组合 315"/>
                <wp:cNvGraphicFramePr/>
                <a:graphic xmlns:a="http://schemas.openxmlformats.org/drawingml/2006/main">
                  <a:graphicData uri="http://schemas.microsoft.com/office/word/2010/wordprocessingGroup">
                    <wpg:wgp>
                      <wpg:cNvGrpSpPr/>
                      <wpg:grpSpPr>
                        <a:xfrm>
                          <a:off x="0" y="0"/>
                          <a:ext cx="520700" cy="553720"/>
                          <a:chOff x="7947" y="3611"/>
                          <a:chExt cx="820" cy="872"/>
                        </a:xfrm>
                      </wpg:grpSpPr>
                      <wps:wsp>
                        <wps:cNvPr id="189" name="矩形 316"/>
                        <wps:cNvSpPr/>
                        <wps:spPr>
                          <a:xfrm>
                            <a:off x="8074" y="4107"/>
                            <a:ext cx="448" cy="223"/>
                          </a:xfrm>
                          <a:prstGeom prst="rect">
                            <a:avLst/>
                          </a:prstGeom>
                          <a:solidFill>
                            <a:srgbClr val="FDFD65">
                              <a:alpha val="40392"/>
                            </a:srgbClr>
                          </a:solidFill>
                          <a:ln>
                            <a:noFill/>
                          </a:ln>
                        </wps:spPr>
                        <wps:bodyPr upright="1"/>
                      </wps:wsp>
                      <wps:wsp>
                        <wps:cNvPr id="190" name="任意多边形 317"/>
                        <wps:cNvSpPr/>
                        <wps:spPr>
                          <a:xfrm>
                            <a:off x="8408" y="4021"/>
                            <a:ext cx="178" cy="223"/>
                          </a:xfrm>
                          <a:custGeom>
                            <a:avLst/>
                            <a:gdLst/>
                            <a:ahLst/>
                            <a:cxnLst/>
                            <a:pathLst>
                              <a:path w="178" h="223">
                                <a:moveTo>
                                  <a:pt x="0" y="223"/>
                                </a:moveTo>
                                <a:lnTo>
                                  <a:pt x="43" y="166"/>
                                </a:lnTo>
                                <a:lnTo>
                                  <a:pt x="71" y="133"/>
                                </a:lnTo>
                                <a:lnTo>
                                  <a:pt x="77" y="127"/>
                                </a:lnTo>
                                <a:lnTo>
                                  <a:pt x="82" y="122"/>
                                </a:lnTo>
                                <a:lnTo>
                                  <a:pt x="87" y="116"/>
                                </a:lnTo>
                                <a:lnTo>
                                  <a:pt x="93" y="111"/>
                                </a:lnTo>
                                <a:lnTo>
                                  <a:pt x="97" y="106"/>
                                </a:lnTo>
                                <a:lnTo>
                                  <a:pt x="102" y="101"/>
                                </a:lnTo>
                                <a:lnTo>
                                  <a:pt x="106" y="97"/>
                                </a:lnTo>
                                <a:lnTo>
                                  <a:pt x="111" y="92"/>
                                </a:lnTo>
                                <a:lnTo>
                                  <a:pt x="116" y="86"/>
                                </a:lnTo>
                                <a:lnTo>
                                  <a:pt x="121" y="81"/>
                                </a:lnTo>
                                <a:lnTo>
                                  <a:pt x="125" y="77"/>
                                </a:lnTo>
                                <a:lnTo>
                                  <a:pt x="129" y="72"/>
                                </a:lnTo>
                                <a:lnTo>
                                  <a:pt x="134" y="67"/>
                                </a:lnTo>
                                <a:lnTo>
                                  <a:pt x="137" y="63"/>
                                </a:lnTo>
                                <a:lnTo>
                                  <a:pt x="140" y="58"/>
                                </a:lnTo>
                                <a:lnTo>
                                  <a:pt x="144" y="53"/>
                                </a:lnTo>
                                <a:lnTo>
                                  <a:pt x="148" y="49"/>
                                </a:lnTo>
                                <a:lnTo>
                                  <a:pt x="152" y="44"/>
                                </a:lnTo>
                                <a:lnTo>
                                  <a:pt x="157" y="40"/>
                                </a:lnTo>
                                <a:lnTo>
                                  <a:pt x="161" y="37"/>
                                </a:lnTo>
                                <a:lnTo>
                                  <a:pt x="166" y="35"/>
                                </a:lnTo>
                                <a:lnTo>
                                  <a:pt x="170" y="32"/>
                                </a:lnTo>
                                <a:lnTo>
                                  <a:pt x="172" y="33"/>
                                </a:lnTo>
                                <a:lnTo>
                                  <a:pt x="175" y="34"/>
                                </a:lnTo>
                                <a:lnTo>
                                  <a:pt x="177" y="35"/>
                                </a:lnTo>
                                <a:lnTo>
                                  <a:pt x="177" y="37"/>
                                </a:lnTo>
                                <a:lnTo>
                                  <a:pt x="177" y="39"/>
                                </a:lnTo>
                                <a:lnTo>
                                  <a:pt x="177" y="41"/>
                                </a:lnTo>
                                <a:lnTo>
                                  <a:pt x="175" y="45"/>
                                </a:lnTo>
                                <a:lnTo>
                                  <a:pt x="174" y="49"/>
                                </a:lnTo>
                                <a:lnTo>
                                  <a:pt x="172" y="53"/>
                                </a:lnTo>
                                <a:lnTo>
                                  <a:pt x="170" y="57"/>
                                </a:lnTo>
                                <a:lnTo>
                                  <a:pt x="168" y="61"/>
                                </a:lnTo>
                                <a:lnTo>
                                  <a:pt x="166" y="65"/>
                                </a:lnTo>
                                <a:lnTo>
                                  <a:pt x="164" y="70"/>
                                </a:lnTo>
                                <a:lnTo>
                                  <a:pt x="161" y="74"/>
                                </a:lnTo>
                                <a:lnTo>
                                  <a:pt x="159" y="78"/>
                                </a:lnTo>
                                <a:lnTo>
                                  <a:pt x="157" y="83"/>
                                </a:lnTo>
                                <a:lnTo>
                                  <a:pt x="155" y="87"/>
                                </a:lnTo>
                                <a:lnTo>
                                  <a:pt x="153" y="92"/>
                                </a:lnTo>
                                <a:lnTo>
                                  <a:pt x="150" y="97"/>
                                </a:lnTo>
                                <a:lnTo>
                                  <a:pt x="148" y="101"/>
                                </a:lnTo>
                                <a:lnTo>
                                  <a:pt x="146" y="106"/>
                                </a:lnTo>
                                <a:lnTo>
                                  <a:pt x="142" y="110"/>
                                </a:lnTo>
                                <a:lnTo>
                                  <a:pt x="138" y="115"/>
                                </a:lnTo>
                                <a:lnTo>
                                  <a:pt x="135" y="120"/>
                                </a:lnTo>
                                <a:lnTo>
                                  <a:pt x="130" y="125"/>
                                </a:lnTo>
                                <a:lnTo>
                                  <a:pt x="126" y="130"/>
                                </a:lnTo>
                                <a:lnTo>
                                  <a:pt x="122" y="135"/>
                                </a:lnTo>
                                <a:lnTo>
                                  <a:pt x="117" y="139"/>
                                </a:lnTo>
                                <a:lnTo>
                                  <a:pt x="112" y="144"/>
                                </a:lnTo>
                                <a:lnTo>
                                  <a:pt x="107" y="149"/>
                                </a:lnTo>
                                <a:lnTo>
                                  <a:pt x="103" y="152"/>
                                </a:lnTo>
                                <a:lnTo>
                                  <a:pt x="98" y="156"/>
                                </a:lnTo>
                                <a:lnTo>
                                  <a:pt x="93" y="160"/>
                                </a:lnTo>
                                <a:lnTo>
                                  <a:pt x="89" y="163"/>
                                </a:lnTo>
                                <a:lnTo>
                                  <a:pt x="84" y="165"/>
                                </a:lnTo>
                                <a:lnTo>
                                  <a:pt x="80" y="168"/>
                                </a:lnTo>
                                <a:lnTo>
                                  <a:pt x="75" y="169"/>
                                </a:lnTo>
                                <a:lnTo>
                                  <a:pt x="71" y="170"/>
                                </a:lnTo>
                                <a:lnTo>
                                  <a:pt x="67" y="172"/>
                                </a:lnTo>
                                <a:lnTo>
                                  <a:pt x="63" y="171"/>
                                </a:lnTo>
                                <a:lnTo>
                                  <a:pt x="58" y="170"/>
                                </a:lnTo>
                                <a:lnTo>
                                  <a:pt x="54" y="169"/>
                                </a:lnTo>
                                <a:lnTo>
                                  <a:pt x="51" y="166"/>
                                </a:lnTo>
                                <a:lnTo>
                                  <a:pt x="48" y="164"/>
                                </a:lnTo>
                                <a:lnTo>
                                  <a:pt x="45" y="161"/>
                                </a:lnTo>
                                <a:lnTo>
                                  <a:pt x="42" y="158"/>
                                </a:lnTo>
                                <a:lnTo>
                                  <a:pt x="40" y="154"/>
                                </a:lnTo>
                                <a:lnTo>
                                  <a:pt x="38" y="150"/>
                                </a:lnTo>
                                <a:lnTo>
                                  <a:pt x="37" y="146"/>
                                </a:lnTo>
                                <a:lnTo>
                                  <a:pt x="36" y="142"/>
                                </a:lnTo>
                                <a:lnTo>
                                  <a:pt x="34" y="138"/>
                                </a:lnTo>
                                <a:lnTo>
                                  <a:pt x="35" y="132"/>
                                </a:lnTo>
                                <a:lnTo>
                                  <a:pt x="35" y="125"/>
                                </a:lnTo>
                                <a:lnTo>
                                  <a:pt x="36" y="119"/>
                                </a:lnTo>
                                <a:lnTo>
                                  <a:pt x="37" y="113"/>
                                </a:lnTo>
                                <a:lnTo>
                                  <a:pt x="39" y="108"/>
                                </a:lnTo>
                                <a:lnTo>
                                  <a:pt x="40" y="102"/>
                                </a:lnTo>
                                <a:lnTo>
                                  <a:pt x="43" y="96"/>
                                </a:lnTo>
                                <a:lnTo>
                                  <a:pt x="45" y="90"/>
                                </a:lnTo>
                                <a:lnTo>
                                  <a:pt x="48" y="84"/>
                                </a:lnTo>
                                <a:lnTo>
                                  <a:pt x="50" y="79"/>
                                </a:lnTo>
                                <a:lnTo>
                                  <a:pt x="53" y="73"/>
                                </a:lnTo>
                                <a:lnTo>
                                  <a:pt x="55" y="68"/>
                                </a:lnTo>
                                <a:lnTo>
                                  <a:pt x="58" y="63"/>
                                </a:lnTo>
                                <a:lnTo>
                                  <a:pt x="60" y="58"/>
                                </a:lnTo>
                                <a:lnTo>
                                  <a:pt x="63" y="53"/>
                                </a:lnTo>
                                <a:lnTo>
                                  <a:pt x="65" y="48"/>
                                </a:lnTo>
                                <a:lnTo>
                                  <a:pt x="68" y="43"/>
                                </a:lnTo>
                                <a:lnTo>
                                  <a:pt x="70" y="38"/>
                                </a:lnTo>
                                <a:lnTo>
                                  <a:pt x="73" y="34"/>
                                </a:lnTo>
                                <a:lnTo>
                                  <a:pt x="76" y="29"/>
                                </a:lnTo>
                                <a:lnTo>
                                  <a:pt x="80" y="25"/>
                                </a:lnTo>
                                <a:lnTo>
                                  <a:pt x="83" y="20"/>
                                </a:lnTo>
                                <a:lnTo>
                                  <a:pt x="87" y="16"/>
                                </a:lnTo>
                                <a:lnTo>
                                  <a:pt x="91" y="12"/>
                                </a:lnTo>
                                <a:lnTo>
                                  <a:pt x="94" y="9"/>
                                </a:lnTo>
                                <a:lnTo>
                                  <a:pt x="98" y="7"/>
                                </a:lnTo>
                                <a:lnTo>
                                  <a:pt x="102" y="4"/>
                                </a:lnTo>
                                <a:lnTo>
                                  <a:pt x="106" y="3"/>
                                </a:lnTo>
                                <a:lnTo>
                                  <a:pt x="111" y="1"/>
                                </a:lnTo>
                                <a:lnTo>
                                  <a:pt x="115" y="0"/>
                                </a:lnTo>
                                <a:lnTo>
                                  <a:pt x="119" y="0"/>
                                </a:lnTo>
                                <a:lnTo>
                                  <a:pt x="124" y="0"/>
                                </a:lnTo>
                                <a:lnTo>
                                  <a:pt x="128" y="0"/>
                                </a:lnTo>
                                <a:lnTo>
                                  <a:pt x="132" y="2"/>
                                </a:lnTo>
                                <a:lnTo>
                                  <a:pt x="137" y="3"/>
                                </a:lnTo>
                                <a:lnTo>
                                  <a:pt x="141" y="4"/>
                                </a:lnTo>
                                <a:lnTo>
                                  <a:pt x="145" y="7"/>
                                </a:lnTo>
                                <a:lnTo>
                                  <a:pt x="150" y="10"/>
                                </a:lnTo>
                                <a:lnTo>
                                  <a:pt x="154" y="12"/>
                                </a:lnTo>
                                <a:lnTo>
                                  <a:pt x="158" y="15"/>
                                </a:lnTo>
                                <a:lnTo>
                                  <a:pt x="162" y="18"/>
                                </a:lnTo>
                                <a:lnTo>
                                  <a:pt x="166" y="22"/>
                                </a:lnTo>
                                <a:lnTo>
                                  <a:pt x="168" y="26"/>
                                </a:lnTo>
                                <a:lnTo>
                                  <a:pt x="170" y="31"/>
                                </a:lnTo>
                                <a:lnTo>
                                  <a:pt x="172" y="35"/>
                                </a:lnTo>
                                <a:lnTo>
                                  <a:pt x="173" y="40"/>
                                </a:lnTo>
                                <a:lnTo>
                                  <a:pt x="174" y="44"/>
                                </a:lnTo>
                                <a:lnTo>
                                  <a:pt x="175" y="49"/>
                                </a:lnTo>
                                <a:lnTo>
                                  <a:pt x="175" y="54"/>
                                </a:lnTo>
                                <a:lnTo>
                                  <a:pt x="174" y="59"/>
                                </a:lnTo>
                                <a:lnTo>
                                  <a:pt x="174" y="64"/>
                                </a:lnTo>
                                <a:lnTo>
                                  <a:pt x="173" y="69"/>
                                </a:lnTo>
                                <a:lnTo>
                                  <a:pt x="173" y="74"/>
                                </a:lnTo>
                                <a:lnTo>
                                  <a:pt x="172" y="79"/>
                                </a:lnTo>
                                <a:lnTo>
                                  <a:pt x="170" y="84"/>
                                </a:lnTo>
                                <a:lnTo>
                                  <a:pt x="168" y="90"/>
                                </a:lnTo>
                                <a:lnTo>
                                  <a:pt x="167" y="95"/>
                                </a:lnTo>
                              </a:path>
                            </a:pathLst>
                          </a:custGeom>
                          <a:noFill/>
                          <a:ln w="228600" cap="flat" cmpd="sng">
                            <a:solidFill>
                              <a:srgbClr val="FFFFFF"/>
                            </a:solidFill>
                            <a:prstDash val="solid"/>
                            <a:headEnd type="none" w="med" len="med"/>
                            <a:tailEnd type="none" w="med" len="med"/>
                          </a:ln>
                        </wps:spPr>
                        <wps:bodyPr upright="1"/>
                      </wps:wsp>
                      <wps:wsp>
                        <wps:cNvPr id="191" name="任意多边形 318"/>
                        <wps:cNvSpPr/>
                        <wps:spPr>
                          <a:xfrm>
                            <a:off x="8289" y="3791"/>
                            <a:ext cx="123" cy="490"/>
                          </a:xfrm>
                          <a:custGeom>
                            <a:avLst/>
                            <a:gdLst/>
                            <a:ahLst/>
                            <a:cxnLst/>
                            <a:pathLst>
                              <a:path w="123" h="490">
                                <a:moveTo>
                                  <a:pt x="122" y="490"/>
                                </a:moveTo>
                                <a:lnTo>
                                  <a:pt x="101" y="425"/>
                                </a:lnTo>
                                <a:lnTo>
                                  <a:pt x="84" y="366"/>
                                </a:lnTo>
                                <a:lnTo>
                                  <a:pt x="81" y="356"/>
                                </a:lnTo>
                                <a:lnTo>
                                  <a:pt x="79" y="346"/>
                                </a:lnTo>
                                <a:lnTo>
                                  <a:pt x="76" y="338"/>
                                </a:lnTo>
                                <a:lnTo>
                                  <a:pt x="74" y="329"/>
                                </a:lnTo>
                                <a:lnTo>
                                  <a:pt x="72" y="320"/>
                                </a:lnTo>
                                <a:lnTo>
                                  <a:pt x="70" y="310"/>
                                </a:lnTo>
                                <a:lnTo>
                                  <a:pt x="67" y="300"/>
                                </a:lnTo>
                                <a:lnTo>
                                  <a:pt x="65" y="290"/>
                                </a:lnTo>
                                <a:lnTo>
                                  <a:pt x="56" y="243"/>
                                </a:lnTo>
                                <a:lnTo>
                                  <a:pt x="55" y="235"/>
                                </a:lnTo>
                                <a:lnTo>
                                  <a:pt x="54" y="228"/>
                                </a:lnTo>
                                <a:lnTo>
                                  <a:pt x="52" y="221"/>
                                </a:lnTo>
                                <a:lnTo>
                                  <a:pt x="51" y="214"/>
                                </a:lnTo>
                                <a:lnTo>
                                  <a:pt x="50" y="206"/>
                                </a:lnTo>
                                <a:lnTo>
                                  <a:pt x="48" y="199"/>
                                </a:lnTo>
                                <a:lnTo>
                                  <a:pt x="47" y="191"/>
                                </a:lnTo>
                                <a:lnTo>
                                  <a:pt x="46" y="183"/>
                                </a:lnTo>
                                <a:lnTo>
                                  <a:pt x="44" y="176"/>
                                </a:lnTo>
                                <a:lnTo>
                                  <a:pt x="43" y="168"/>
                                </a:lnTo>
                                <a:lnTo>
                                  <a:pt x="42" y="162"/>
                                </a:lnTo>
                                <a:lnTo>
                                  <a:pt x="40" y="155"/>
                                </a:lnTo>
                                <a:lnTo>
                                  <a:pt x="39" y="149"/>
                                </a:lnTo>
                                <a:lnTo>
                                  <a:pt x="37" y="142"/>
                                </a:lnTo>
                                <a:lnTo>
                                  <a:pt x="36" y="136"/>
                                </a:lnTo>
                                <a:lnTo>
                                  <a:pt x="34" y="129"/>
                                </a:lnTo>
                                <a:lnTo>
                                  <a:pt x="33" y="123"/>
                                </a:lnTo>
                                <a:lnTo>
                                  <a:pt x="32" y="117"/>
                                </a:lnTo>
                                <a:lnTo>
                                  <a:pt x="30" y="111"/>
                                </a:lnTo>
                                <a:lnTo>
                                  <a:pt x="29" y="106"/>
                                </a:lnTo>
                                <a:lnTo>
                                  <a:pt x="27" y="100"/>
                                </a:lnTo>
                                <a:lnTo>
                                  <a:pt x="26" y="95"/>
                                </a:lnTo>
                                <a:lnTo>
                                  <a:pt x="24" y="90"/>
                                </a:lnTo>
                                <a:lnTo>
                                  <a:pt x="23" y="85"/>
                                </a:lnTo>
                                <a:lnTo>
                                  <a:pt x="21" y="80"/>
                                </a:lnTo>
                                <a:lnTo>
                                  <a:pt x="20" y="76"/>
                                </a:lnTo>
                                <a:lnTo>
                                  <a:pt x="18" y="71"/>
                                </a:lnTo>
                                <a:lnTo>
                                  <a:pt x="17" y="67"/>
                                </a:lnTo>
                                <a:lnTo>
                                  <a:pt x="15" y="61"/>
                                </a:lnTo>
                                <a:lnTo>
                                  <a:pt x="13" y="55"/>
                                </a:lnTo>
                                <a:lnTo>
                                  <a:pt x="10" y="50"/>
                                </a:lnTo>
                                <a:lnTo>
                                  <a:pt x="9" y="44"/>
                                </a:lnTo>
                                <a:lnTo>
                                  <a:pt x="7" y="38"/>
                                </a:lnTo>
                                <a:lnTo>
                                  <a:pt x="5" y="33"/>
                                </a:lnTo>
                                <a:lnTo>
                                  <a:pt x="3" y="28"/>
                                </a:lnTo>
                                <a:lnTo>
                                  <a:pt x="2" y="22"/>
                                </a:lnTo>
                                <a:lnTo>
                                  <a:pt x="0" y="17"/>
                                </a:lnTo>
                                <a:lnTo>
                                  <a:pt x="1" y="13"/>
                                </a:lnTo>
                                <a:lnTo>
                                  <a:pt x="2" y="8"/>
                                </a:lnTo>
                                <a:lnTo>
                                  <a:pt x="2" y="4"/>
                                </a:lnTo>
                                <a:lnTo>
                                  <a:pt x="4" y="3"/>
                                </a:lnTo>
                                <a:lnTo>
                                  <a:pt x="5" y="1"/>
                                </a:lnTo>
                                <a:lnTo>
                                  <a:pt x="7" y="0"/>
                                </a:lnTo>
                                <a:lnTo>
                                  <a:pt x="9" y="2"/>
                                </a:lnTo>
                                <a:lnTo>
                                  <a:pt x="11" y="3"/>
                                </a:lnTo>
                                <a:lnTo>
                                  <a:pt x="14" y="5"/>
                                </a:lnTo>
                                <a:lnTo>
                                  <a:pt x="16" y="7"/>
                                </a:lnTo>
                                <a:lnTo>
                                  <a:pt x="18" y="10"/>
                                </a:lnTo>
                                <a:lnTo>
                                  <a:pt x="20" y="12"/>
                                </a:lnTo>
                                <a:lnTo>
                                  <a:pt x="23" y="17"/>
                                </a:lnTo>
                                <a:lnTo>
                                  <a:pt x="26" y="22"/>
                                </a:lnTo>
                                <a:lnTo>
                                  <a:pt x="29" y="27"/>
                                </a:lnTo>
                                <a:lnTo>
                                  <a:pt x="31" y="33"/>
                                </a:lnTo>
                                <a:lnTo>
                                  <a:pt x="34" y="38"/>
                                </a:lnTo>
                                <a:lnTo>
                                  <a:pt x="36" y="43"/>
                                </a:lnTo>
                                <a:lnTo>
                                  <a:pt x="39" y="51"/>
                                </a:lnTo>
                                <a:lnTo>
                                  <a:pt x="42" y="60"/>
                                </a:lnTo>
                                <a:lnTo>
                                  <a:pt x="45" y="68"/>
                                </a:lnTo>
                                <a:lnTo>
                                  <a:pt x="47" y="74"/>
                                </a:lnTo>
                                <a:lnTo>
                                  <a:pt x="50" y="81"/>
                                </a:lnTo>
                                <a:lnTo>
                                  <a:pt x="52" y="87"/>
                                </a:lnTo>
                                <a:lnTo>
                                  <a:pt x="54" y="94"/>
                                </a:lnTo>
                                <a:lnTo>
                                  <a:pt x="56" y="102"/>
                                </a:lnTo>
                                <a:lnTo>
                                  <a:pt x="58" y="109"/>
                                </a:lnTo>
                                <a:lnTo>
                                  <a:pt x="60" y="117"/>
                                </a:lnTo>
                                <a:lnTo>
                                  <a:pt x="62" y="126"/>
                                </a:lnTo>
                                <a:lnTo>
                                  <a:pt x="64" y="135"/>
                                </a:lnTo>
                                <a:lnTo>
                                  <a:pt x="67" y="146"/>
                                </a:lnTo>
                                <a:lnTo>
                                  <a:pt x="69" y="156"/>
                                </a:lnTo>
                                <a:lnTo>
                                  <a:pt x="71" y="167"/>
                                </a:lnTo>
                                <a:lnTo>
                                  <a:pt x="73" y="175"/>
                                </a:lnTo>
                                <a:lnTo>
                                  <a:pt x="74" y="184"/>
                                </a:lnTo>
                                <a:lnTo>
                                  <a:pt x="76" y="192"/>
                                </a:lnTo>
                                <a:lnTo>
                                  <a:pt x="77" y="200"/>
                                </a:lnTo>
                                <a:lnTo>
                                  <a:pt x="78" y="208"/>
                                </a:lnTo>
                                <a:lnTo>
                                  <a:pt x="79" y="216"/>
                                </a:lnTo>
                                <a:lnTo>
                                  <a:pt x="80" y="225"/>
                                </a:lnTo>
                                <a:lnTo>
                                  <a:pt x="81" y="233"/>
                                </a:lnTo>
                                <a:lnTo>
                                  <a:pt x="82" y="242"/>
                                </a:lnTo>
                                <a:lnTo>
                                  <a:pt x="82" y="252"/>
                                </a:lnTo>
                                <a:lnTo>
                                  <a:pt x="82" y="261"/>
                                </a:lnTo>
                                <a:lnTo>
                                  <a:pt x="82" y="271"/>
                                </a:lnTo>
                                <a:lnTo>
                                  <a:pt x="81" y="280"/>
                                </a:lnTo>
                                <a:lnTo>
                                  <a:pt x="81" y="289"/>
                                </a:lnTo>
                                <a:lnTo>
                                  <a:pt x="80" y="298"/>
                                </a:lnTo>
                                <a:lnTo>
                                  <a:pt x="79" y="306"/>
                                </a:lnTo>
                                <a:lnTo>
                                  <a:pt x="79" y="314"/>
                                </a:lnTo>
                                <a:lnTo>
                                  <a:pt x="78" y="323"/>
                                </a:lnTo>
                                <a:lnTo>
                                  <a:pt x="77" y="330"/>
                                </a:lnTo>
                                <a:lnTo>
                                  <a:pt x="76" y="337"/>
                                </a:lnTo>
                                <a:lnTo>
                                  <a:pt x="76" y="344"/>
                                </a:lnTo>
                                <a:lnTo>
                                  <a:pt x="75" y="351"/>
                                </a:lnTo>
                                <a:lnTo>
                                  <a:pt x="75" y="357"/>
                                </a:lnTo>
                                <a:lnTo>
                                  <a:pt x="74" y="364"/>
                                </a:lnTo>
                                <a:lnTo>
                                  <a:pt x="73" y="370"/>
                                </a:lnTo>
                                <a:lnTo>
                                  <a:pt x="73" y="376"/>
                                </a:lnTo>
                                <a:lnTo>
                                  <a:pt x="72" y="382"/>
                                </a:lnTo>
                                <a:lnTo>
                                  <a:pt x="72" y="388"/>
                                </a:lnTo>
                                <a:lnTo>
                                  <a:pt x="71" y="394"/>
                                </a:lnTo>
                                <a:lnTo>
                                  <a:pt x="71" y="400"/>
                                </a:lnTo>
                                <a:lnTo>
                                  <a:pt x="70" y="405"/>
                                </a:lnTo>
                                <a:lnTo>
                                  <a:pt x="69" y="411"/>
                                </a:lnTo>
                                <a:lnTo>
                                  <a:pt x="67" y="416"/>
                                </a:lnTo>
                                <a:lnTo>
                                  <a:pt x="65" y="421"/>
                                </a:lnTo>
                                <a:lnTo>
                                  <a:pt x="63" y="425"/>
                                </a:lnTo>
                                <a:lnTo>
                                  <a:pt x="61" y="429"/>
                                </a:lnTo>
                                <a:lnTo>
                                  <a:pt x="58" y="432"/>
                                </a:lnTo>
                                <a:lnTo>
                                  <a:pt x="55" y="434"/>
                                </a:lnTo>
                                <a:lnTo>
                                  <a:pt x="52" y="437"/>
                                </a:lnTo>
                                <a:lnTo>
                                  <a:pt x="50" y="437"/>
                                </a:lnTo>
                                <a:lnTo>
                                  <a:pt x="47" y="436"/>
                                </a:lnTo>
                                <a:lnTo>
                                  <a:pt x="45" y="436"/>
                                </a:lnTo>
                                <a:lnTo>
                                  <a:pt x="44" y="435"/>
                                </a:lnTo>
                                <a:lnTo>
                                  <a:pt x="43" y="433"/>
                                </a:lnTo>
                                <a:lnTo>
                                  <a:pt x="42" y="431"/>
                                </a:lnTo>
                                <a:lnTo>
                                  <a:pt x="42" y="429"/>
                                </a:lnTo>
                                <a:lnTo>
                                  <a:pt x="42" y="426"/>
                                </a:lnTo>
                                <a:lnTo>
                                  <a:pt x="42" y="423"/>
                                </a:lnTo>
                              </a:path>
                            </a:pathLst>
                          </a:custGeom>
                          <a:noFill/>
                          <a:ln w="228600" cap="flat" cmpd="sng">
                            <a:solidFill>
                              <a:srgbClr val="FFFFFF"/>
                            </a:solidFill>
                            <a:prstDash val="solid"/>
                            <a:headEnd type="none" w="med" len="med"/>
                            <a:tailEnd type="none" w="med" len="med"/>
                          </a:ln>
                        </wps:spPr>
                        <wps:bodyPr upright="1"/>
                      </wps:wsp>
                      <wps:wsp>
                        <wps:cNvPr id="192" name="任意多边形 319"/>
                        <wps:cNvSpPr/>
                        <wps:spPr>
                          <a:xfrm>
                            <a:off x="8126" y="4061"/>
                            <a:ext cx="368" cy="242"/>
                          </a:xfrm>
                          <a:custGeom>
                            <a:avLst/>
                            <a:gdLst/>
                            <a:ahLst/>
                            <a:cxnLst/>
                            <a:pathLst>
                              <a:path w="368" h="242">
                                <a:moveTo>
                                  <a:pt x="368" y="242"/>
                                </a:moveTo>
                                <a:lnTo>
                                  <a:pt x="289" y="211"/>
                                </a:lnTo>
                                <a:lnTo>
                                  <a:pt x="249" y="196"/>
                                </a:lnTo>
                                <a:lnTo>
                                  <a:pt x="241" y="192"/>
                                </a:lnTo>
                                <a:lnTo>
                                  <a:pt x="234" y="189"/>
                                </a:lnTo>
                                <a:lnTo>
                                  <a:pt x="226" y="185"/>
                                </a:lnTo>
                                <a:lnTo>
                                  <a:pt x="218" y="181"/>
                                </a:lnTo>
                                <a:lnTo>
                                  <a:pt x="211" y="178"/>
                                </a:lnTo>
                                <a:lnTo>
                                  <a:pt x="204" y="174"/>
                                </a:lnTo>
                                <a:lnTo>
                                  <a:pt x="197" y="171"/>
                                </a:lnTo>
                                <a:lnTo>
                                  <a:pt x="190" y="167"/>
                                </a:lnTo>
                                <a:lnTo>
                                  <a:pt x="183" y="164"/>
                                </a:lnTo>
                                <a:lnTo>
                                  <a:pt x="176" y="160"/>
                                </a:lnTo>
                                <a:lnTo>
                                  <a:pt x="169" y="156"/>
                                </a:lnTo>
                                <a:lnTo>
                                  <a:pt x="162" y="152"/>
                                </a:lnTo>
                                <a:lnTo>
                                  <a:pt x="156" y="149"/>
                                </a:lnTo>
                                <a:lnTo>
                                  <a:pt x="150" y="145"/>
                                </a:lnTo>
                                <a:lnTo>
                                  <a:pt x="144" y="142"/>
                                </a:lnTo>
                                <a:lnTo>
                                  <a:pt x="139" y="139"/>
                                </a:lnTo>
                                <a:lnTo>
                                  <a:pt x="133" y="136"/>
                                </a:lnTo>
                                <a:lnTo>
                                  <a:pt x="127" y="132"/>
                                </a:lnTo>
                                <a:lnTo>
                                  <a:pt x="121" y="129"/>
                                </a:lnTo>
                                <a:lnTo>
                                  <a:pt x="115" y="125"/>
                                </a:lnTo>
                                <a:lnTo>
                                  <a:pt x="109" y="121"/>
                                </a:lnTo>
                                <a:lnTo>
                                  <a:pt x="102" y="117"/>
                                </a:lnTo>
                                <a:lnTo>
                                  <a:pt x="61" y="92"/>
                                </a:lnTo>
                                <a:lnTo>
                                  <a:pt x="55" y="88"/>
                                </a:lnTo>
                                <a:lnTo>
                                  <a:pt x="50" y="85"/>
                                </a:lnTo>
                                <a:lnTo>
                                  <a:pt x="45" y="82"/>
                                </a:lnTo>
                                <a:lnTo>
                                  <a:pt x="40" y="79"/>
                                </a:lnTo>
                                <a:lnTo>
                                  <a:pt x="35" y="76"/>
                                </a:lnTo>
                                <a:lnTo>
                                  <a:pt x="30" y="73"/>
                                </a:lnTo>
                                <a:lnTo>
                                  <a:pt x="25" y="70"/>
                                </a:lnTo>
                                <a:lnTo>
                                  <a:pt x="22" y="66"/>
                                </a:lnTo>
                                <a:lnTo>
                                  <a:pt x="18" y="62"/>
                                </a:lnTo>
                                <a:lnTo>
                                  <a:pt x="14" y="58"/>
                                </a:lnTo>
                                <a:lnTo>
                                  <a:pt x="11" y="54"/>
                                </a:lnTo>
                                <a:lnTo>
                                  <a:pt x="8" y="50"/>
                                </a:lnTo>
                                <a:lnTo>
                                  <a:pt x="5" y="45"/>
                                </a:lnTo>
                                <a:lnTo>
                                  <a:pt x="3" y="41"/>
                                </a:lnTo>
                                <a:lnTo>
                                  <a:pt x="1" y="37"/>
                                </a:lnTo>
                                <a:lnTo>
                                  <a:pt x="0" y="32"/>
                                </a:lnTo>
                                <a:lnTo>
                                  <a:pt x="2" y="28"/>
                                </a:lnTo>
                                <a:lnTo>
                                  <a:pt x="3" y="24"/>
                                </a:lnTo>
                                <a:lnTo>
                                  <a:pt x="5" y="19"/>
                                </a:lnTo>
                                <a:lnTo>
                                  <a:pt x="8" y="16"/>
                                </a:lnTo>
                                <a:lnTo>
                                  <a:pt x="12" y="13"/>
                                </a:lnTo>
                                <a:lnTo>
                                  <a:pt x="16" y="9"/>
                                </a:lnTo>
                                <a:lnTo>
                                  <a:pt x="22" y="7"/>
                                </a:lnTo>
                                <a:lnTo>
                                  <a:pt x="28" y="5"/>
                                </a:lnTo>
                                <a:lnTo>
                                  <a:pt x="35" y="3"/>
                                </a:lnTo>
                                <a:lnTo>
                                  <a:pt x="41" y="2"/>
                                </a:lnTo>
                                <a:lnTo>
                                  <a:pt x="47" y="1"/>
                                </a:lnTo>
                                <a:lnTo>
                                  <a:pt x="54" y="0"/>
                                </a:lnTo>
                                <a:lnTo>
                                  <a:pt x="61" y="1"/>
                                </a:lnTo>
                                <a:lnTo>
                                  <a:pt x="69" y="3"/>
                                </a:lnTo>
                                <a:lnTo>
                                  <a:pt x="77" y="4"/>
                                </a:lnTo>
                                <a:lnTo>
                                  <a:pt x="85" y="6"/>
                                </a:lnTo>
                                <a:lnTo>
                                  <a:pt x="92" y="9"/>
                                </a:lnTo>
                                <a:lnTo>
                                  <a:pt x="99" y="11"/>
                                </a:lnTo>
                                <a:lnTo>
                                  <a:pt x="105" y="14"/>
                                </a:lnTo>
                                <a:lnTo>
                                  <a:pt x="111" y="17"/>
                                </a:lnTo>
                                <a:lnTo>
                                  <a:pt x="118" y="19"/>
                                </a:lnTo>
                                <a:lnTo>
                                  <a:pt x="124" y="24"/>
                                </a:lnTo>
                                <a:lnTo>
                                  <a:pt x="131" y="28"/>
                                </a:lnTo>
                                <a:lnTo>
                                  <a:pt x="138" y="33"/>
                                </a:lnTo>
                                <a:lnTo>
                                  <a:pt x="143" y="37"/>
                                </a:lnTo>
                                <a:lnTo>
                                  <a:pt x="148" y="42"/>
                                </a:lnTo>
                                <a:lnTo>
                                  <a:pt x="154" y="46"/>
                                </a:lnTo>
                                <a:lnTo>
                                  <a:pt x="159" y="50"/>
                                </a:lnTo>
                                <a:lnTo>
                                  <a:pt x="163" y="55"/>
                                </a:lnTo>
                                <a:lnTo>
                                  <a:pt x="168" y="59"/>
                                </a:lnTo>
                                <a:lnTo>
                                  <a:pt x="172" y="64"/>
                                </a:lnTo>
                                <a:lnTo>
                                  <a:pt x="177" y="69"/>
                                </a:lnTo>
                                <a:lnTo>
                                  <a:pt x="181" y="74"/>
                                </a:lnTo>
                                <a:lnTo>
                                  <a:pt x="185" y="79"/>
                                </a:lnTo>
                                <a:lnTo>
                                  <a:pt x="189" y="84"/>
                                </a:lnTo>
                                <a:lnTo>
                                  <a:pt x="193" y="89"/>
                                </a:lnTo>
                                <a:lnTo>
                                  <a:pt x="197" y="93"/>
                                </a:lnTo>
                                <a:lnTo>
                                  <a:pt x="223" y="139"/>
                                </a:lnTo>
                                <a:lnTo>
                                  <a:pt x="225" y="144"/>
                                </a:lnTo>
                                <a:lnTo>
                                  <a:pt x="227" y="148"/>
                                </a:lnTo>
                                <a:lnTo>
                                  <a:pt x="229" y="153"/>
                                </a:lnTo>
                                <a:lnTo>
                                  <a:pt x="230" y="157"/>
                                </a:lnTo>
                                <a:lnTo>
                                  <a:pt x="232" y="161"/>
                                </a:lnTo>
                                <a:lnTo>
                                  <a:pt x="233" y="166"/>
                                </a:lnTo>
                                <a:lnTo>
                                  <a:pt x="234" y="170"/>
                                </a:lnTo>
                                <a:lnTo>
                                  <a:pt x="233" y="173"/>
                                </a:lnTo>
                                <a:lnTo>
                                  <a:pt x="233" y="175"/>
                                </a:lnTo>
                                <a:lnTo>
                                  <a:pt x="232" y="178"/>
                                </a:lnTo>
                                <a:lnTo>
                                  <a:pt x="229" y="179"/>
                                </a:lnTo>
                                <a:lnTo>
                                  <a:pt x="226" y="180"/>
                                </a:lnTo>
                                <a:lnTo>
                                  <a:pt x="223" y="180"/>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315" o:spid="_x0000_s1026" o:spt="203" style="position:absolute;left:0pt;margin-left:397.3pt;margin-top:180.55pt;height:43.6pt;width:41pt;mso-position-horizontal-relative:page;z-index:-251548672;mso-width-relative:page;mso-height-relative:page;" coordorigin="7947,3611" coordsize="820,872" o:gfxdata="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">
                <o:lock v:ext="edit" aspectratio="f"/>
                <v:rect id="矩形 316" o:spid="_x0000_s1026" o:spt="1" style="position:absolute;left:8074;top:4107;height:223;width:448;" fillcolor="#FDFD65" filled="t" stroked="f" coordsize="21600,21600" o:gfxdata="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vrvQAA&#10;ANwAAAAPAAAAAAAAAAEAIAAAACIAAABkcnMvZG93bnJldi54bWxQSwECFAAUAAAACACHTuJAMy8F&#10;njsAAAA5AAAAEAAAAAAAAAABACAAAAAMAQAAZHJzL3NoYXBleG1sLnhtbFBLBQYAAAAABgAGAFsB&#10;AAC2AwAAAAA=&#10;">
                  <v:fill on="t" opacity="26471f" focussize="0,0"/>
                  <v:stroke on="f"/>
                  <v:imagedata o:title=""/>
                  <o:lock v:ext="edit" aspectratio="f"/>
                </v:rect>
                <v:shape id="任意多边形 317" o:spid="_x0000_s1026" o:spt="100" style="position:absolute;left:8408;top:4021;height:223;width:178;" filled="f" stroked="t" coordsize="178,223" o:gfxdata="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vSCr4A&#10;AADcAAAADwAAAAAAAAABACAAAAAiAAAAZHJzL2Rvd25yZXYueG1sUEsBAhQAFAAAAAgAh07iQDMv&#10;BZ47AAAAOQAAABAAAAAAAAAAAQAgAAAADQEAAGRycy9zaGFwZXhtbC54bWxQSwUGAAAAAAYABgBb&#10;AQAAtwMAAAAA&#10;" path="m0,223l43,166,71,133,77,127,82,122,87,116,93,111,97,106,102,101,106,97,111,92,116,86,121,81,125,77,129,72,134,67,137,63,140,58,144,53,148,49,152,44,157,40,161,37,166,35,170,32,172,33,175,34,177,35,177,37,177,39,177,41,175,45,174,49,172,53,170,57,168,61,166,65,164,70,161,74,159,78,157,83,155,87,153,92,150,97,148,101,146,106,142,110,138,115,135,120,130,125,126,130,122,135,117,139,112,144,107,149,103,152,98,156,93,160,89,163,84,165,80,168,75,169,71,170,67,172,63,171,58,170,54,169,51,166,48,164,45,161,42,158,40,154,38,150,37,146,36,142,34,138,35,132,35,125,36,119,37,113,39,108,40,102,43,96,45,90,48,84,50,79,53,73,55,68,58,63,60,58,63,53,65,48,68,43,70,38,73,34,76,29,80,25,83,20,87,16,91,12,94,9,98,7,102,4,106,3,111,1,115,0,119,0,124,0,128,0,132,2,137,3,141,4,145,7,150,10,154,12,158,15,162,18,166,22,168,26,170,31,172,35,173,40,174,44,175,49,175,54,174,59,174,64,173,69,173,74,172,79,170,84,168,90,167,95e">
                  <v:fill on="f" focussize="0,0"/>
                  <v:stroke weight="18pt" color="#FFFFFF" joinstyle="round"/>
                  <v:imagedata o:title=""/>
                  <o:lock v:ext="edit" aspectratio="f"/>
                </v:shape>
                <v:shape id="任意多边形 318" o:spid="_x0000_s1026" o:spt="100" style="position:absolute;left:8289;top:3791;height:490;width:123;" filled="f" stroked="t" coordsize="123,490" o:gfxdata="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GDLy8AAAA&#10;3AAAAA8AAAAAAAAAAQAgAAAAIgAAAGRycy9kb3ducmV2LnhtbFBLAQIUABQAAAAIAIdO4kAzLwWe&#10;OwAAADkAAAAQAAAAAAAAAAEAIAAAAAsBAABkcnMvc2hhcGV4bWwueG1sUEsFBgAAAAAGAAYAWwEA&#10;ALUDAAAAAA==&#10;" path="m122,490l101,425,84,366,81,356,79,346,76,338,74,329,72,320,70,310,67,300,65,290,56,243,55,235,54,228,52,221,51,214,50,206,48,199,47,191,46,183,44,176,43,168,42,162,40,155,39,149,37,142,36,136,34,129,33,123,32,117,30,111,29,106,27,100,26,95,24,90,23,85,21,80,20,76,18,71,17,67,15,61,13,55,10,50,9,44,7,38,5,33,3,28,2,22,0,17,1,13,2,8,2,4,4,3,5,1,7,0,9,2,11,3,14,5,16,7,18,10,20,12,23,17,26,22,29,27,31,33,34,38,36,43,39,51,42,60,45,68,47,74,50,81,52,87,54,94,56,102,58,109,60,117,62,126,64,135,67,146,69,156,71,167,73,175,74,184,76,192,77,200,78,208,79,216,80,225,81,233,82,242,82,252,82,261,82,271,81,280,81,289,80,298,79,306,79,314,78,323,77,330,76,337,76,344,75,351,75,357,74,364,73,370,73,376,72,382,72,388,71,394,71,400,70,405,69,411,67,416,65,421,63,425,61,429,58,432,55,434,52,437,50,437,47,436,45,436,44,435,43,433,42,431,42,429,42,426,42,423e">
                  <v:fill on="f" focussize="0,0"/>
                  <v:stroke weight="18pt" color="#FFFFFF" joinstyle="round"/>
                  <v:imagedata o:title=""/>
                  <o:lock v:ext="edit" aspectratio="f"/>
                </v:shape>
                <v:shape id="任意多边形 319" o:spid="_x0000_s1026" o:spt="100" style="position:absolute;left:8126;top:4061;height:242;width:368;" filled="f" stroked="t" coordsize="368,242" o:gfxdata="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gexrsAAADc&#10;AAAADwAAAAAAAAABACAAAAAiAAAAZHJzL2Rvd25yZXYueG1sUEsBAhQAFAAAAAgAh07iQDMvBZ47&#10;AAAAOQAAABAAAAAAAAAAAQAgAAAACgEAAGRycy9zaGFwZXhtbC54bWxQSwUGAAAAAAYABgBbAQAA&#10;tAMAAAAA&#10;" path="m368,242l289,211,249,196,241,192,234,189,226,185,218,181,211,178,204,174,197,171,190,167,183,164,176,160,169,156,162,152,156,149,150,145,144,142,139,139,133,136,127,132,121,129,115,125,109,121,102,117,61,92,55,88,50,85,45,82,40,79,35,76,30,73,25,70,22,66,18,62,14,58,11,54,8,50,5,45,3,41,1,37,0,32,2,28,3,24,5,19,8,16,12,13,16,9,22,7,28,5,35,3,41,2,47,1,54,0,61,1,69,3,77,4,85,6,92,9,99,11,105,14,111,17,118,19,124,24,131,28,138,33,143,37,148,42,154,46,159,50,163,55,168,59,172,64,177,69,181,74,185,79,189,84,193,89,197,93,223,139,225,144,227,148,229,153,230,157,232,161,233,166,234,170,233,173,233,175,232,178,229,179,226,180,223,180e">
                  <v:fill on="f" focussize="0,0"/>
                  <v:stroke weight="18pt" color="#FFFFFF" joinstyle="round"/>
                  <v:imagedata o:title=""/>
                  <o:lock v:ext="edit" aspectratio="f"/>
                </v:shape>
              </v:group>
            </w:pict>
          </mc:Fallback>
        </mc:AlternateContent>
      </w:r>
      <w:r>
        <w:rPr>
          <w:highlight w:val="none"/>
        </w:rPr>
        <mc:AlternateContent>
          <mc:Choice Requires="wpg">
            <w:drawing>
              <wp:anchor distT="0" distB="0" distL="114300" distR="114300" simplePos="0" relativeHeight="251768832" behindDoc="1" locked="0" layoutInCell="1" allowOverlap="1">
                <wp:simplePos x="0" y="0"/>
                <wp:positionH relativeFrom="page">
                  <wp:posOffset>5706745</wp:posOffset>
                </wp:positionH>
                <wp:positionV relativeFrom="paragraph">
                  <wp:posOffset>2508885</wp:posOffset>
                </wp:positionV>
                <wp:extent cx="891540" cy="356870"/>
                <wp:effectExtent l="0" t="0" r="12700" b="8890"/>
                <wp:wrapNone/>
                <wp:docPr id="196" name="组合 320"/>
                <wp:cNvGraphicFramePr/>
                <a:graphic xmlns:a="http://schemas.openxmlformats.org/drawingml/2006/main">
                  <a:graphicData uri="http://schemas.microsoft.com/office/word/2010/wordprocessingGroup">
                    <wpg:wgp>
                      <wpg:cNvGrpSpPr/>
                      <wpg:grpSpPr>
                        <a:xfrm>
                          <a:off x="0" y="0"/>
                          <a:ext cx="891540" cy="356870"/>
                          <a:chOff x="8988" y="3951"/>
                          <a:chExt cx="1404" cy="562"/>
                        </a:xfrm>
                      </wpg:grpSpPr>
                      <wps:wsp>
                        <wps:cNvPr id="194" name="任意多边形 321"/>
                        <wps:cNvSpPr/>
                        <wps:spPr>
                          <a:xfrm>
                            <a:off x="9167" y="4131"/>
                            <a:ext cx="652" cy="202"/>
                          </a:xfrm>
                          <a:custGeom>
                            <a:avLst/>
                            <a:gdLst/>
                            <a:ahLst/>
                            <a:cxnLst/>
                            <a:pathLst>
                              <a:path w="652" h="202">
                                <a:moveTo>
                                  <a:pt x="0" y="96"/>
                                </a:moveTo>
                                <a:lnTo>
                                  <a:pt x="58" y="79"/>
                                </a:lnTo>
                                <a:lnTo>
                                  <a:pt x="68" y="76"/>
                                </a:lnTo>
                                <a:lnTo>
                                  <a:pt x="73" y="74"/>
                                </a:lnTo>
                                <a:lnTo>
                                  <a:pt x="78" y="73"/>
                                </a:lnTo>
                                <a:lnTo>
                                  <a:pt x="84" y="71"/>
                                </a:lnTo>
                                <a:lnTo>
                                  <a:pt x="91" y="69"/>
                                </a:lnTo>
                                <a:lnTo>
                                  <a:pt x="97" y="67"/>
                                </a:lnTo>
                                <a:lnTo>
                                  <a:pt x="104" y="65"/>
                                </a:lnTo>
                                <a:lnTo>
                                  <a:pt x="111" y="63"/>
                                </a:lnTo>
                                <a:lnTo>
                                  <a:pt x="118" y="61"/>
                                </a:lnTo>
                                <a:lnTo>
                                  <a:pt x="124" y="60"/>
                                </a:lnTo>
                                <a:lnTo>
                                  <a:pt x="130" y="58"/>
                                </a:lnTo>
                                <a:lnTo>
                                  <a:pt x="136" y="56"/>
                                </a:lnTo>
                                <a:lnTo>
                                  <a:pt x="141" y="55"/>
                                </a:lnTo>
                                <a:lnTo>
                                  <a:pt x="146" y="54"/>
                                </a:lnTo>
                                <a:lnTo>
                                  <a:pt x="151" y="52"/>
                                </a:lnTo>
                                <a:lnTo>
                                  <a:pt x="156" y="51"/>
                                </a:lnTo>
                                <a:lnTo>
                                  <a:pt x="162" y="49"/>
                                </a:lnTo>
                                <a:lnTo>
                                  <a:pt x="168" y="47"/>
                                </a:lnTo>
                                <a:lnTo>
                                  <a:pt x="172" y="46"/>
                                </a:lnTo>
                                <a:lnTo>
                                  <a:pt x="177" y="45"/>
                                </a:lnTo>
                                <a:lnTo>
                                  <a:pt x="181" y="44"/>
                                </a:lnTo>
                                <a:lnTo>
                                  <a:pt x="187" y="42"/>
                                </a:lnTo>
                                <a:lnTo>
                                  <a:pt x="192" y="41"/>
                                </a:lnTo>
                                <a:lnTo>
                                  <a:pt x="197" y="39"/>
                                </a:lnTo>
                                <a:lnTo>
                                  <a:pt x="202" y="38"/>
                                </a:lnTo>
                                <a:lnTo>
                                  <a:pt x="207" y="37"/>
                                </a:lnTo>
                                <a:lnTo>
                                  <a:pt x="211" y="35"/>
                                </a:lnTo>
                                <a:lnTo>
                                  <a:pt x="217" y="34"/>
                                </a:lnTo>
                                <a:lnTo>
                                  <a:pt x="223" y="32"/>
                                </a:lnTo>
                                <a:lnTo>
                                  <a:pt x="228" y="31"/>
                                </a:lnTo>
                                <a:lnTo>
                                  <a:pt x="233" y="29"/>
                                </a:lnTo>
                                <a:lnTo>
                                  <a:pt x="238" y="28"/>
                                </a:lnTo>
                                <a:lnTo>
                                  <a:pt x="243" y="26"/>
                                </a:lnTo>
                                <a:lnTo>
                                  <a:pt x="248" y="25"/>
                                </a:lnTo>
                                <a:lnTo>
                                  <a:pt x="252" y="24"/>
                                </a:lnTo>
                                <a:lnTo>
                                  <a:pt x="257" y="22"/>
                                </a:lnTo>
                                <a:lnTo>
                                  <a:pt x="262" y="21"/>
                                </a:lnTo>
                                <a:lnTo>
                                  <a:pt x="266" y="20"/>
                                </a:lnTo>
                                <a:lnTo>
                                  <a:pt x="271" y="19"/>
                                </a:lnTo>
                                <a:lnTo>
                                  <a:pt x="275" y="18"/>
                                </a:lnTo>
                                <a:lnTo>
                                  <a:pt x="279" y="17"/>
                                </a:lnTo>
                                <a:lnTo>
                                  <a:pt x="284" y="16"/>
                                </a:lnTo>
                                <a:lnTo>
                                  <a:pt x="287" y="15"/>
                                </a:lnTo>
                                <a:lnTo>
                                  <a:pt x="291" y="14"/>
                                </a:lnTo>
                                <a:lnTo>
                                  <a:pt x="294" y="13"/>
                                </a:lnTo>
                                <a:lnTo>
                                  <a:pt x="297" y="13"/>
                                </a:lnTo>
                                <a:lnTo>
                                  <a:pt x="301" y="12"/>
                                </a:lnTo>
                                <a:lnTo>
                                  <a:pt x="304" y="11"/>
                                </a:lnTo>
                                <a:lnTo>
                                  <a:pt x="307" y="11"/>
                                </a:lnTo>
                                <a:lnTo>
                                  <a:pt x="310" y="10"/>
                                </a:lnTo>
                                <a:lnTo>
                                  <a:pt x="313" y="9"/>
                                </a:lnTo>
                                <a:lnTo>
                                  <a:pt x="315" y="9"/>
                                </a:lnTo>
                                <a:lnTo>
                                  <a:pt x="317" y="8"/>
                                </a:lnTo>
                                <a:lnTo>
                                  <a:pt x="320" y="8"/>
                                </a:lnTo>
                                <a:lnTo>
                                  <a:pt x="322" y="7"/>
                                </a:lnTo>
                                <a:lnTo>
                                  <a:pt x="325" y="7"/>
                                </a:lnTo>
                                <a:lnTo>
                                  <a:pt x="327" y="6"/>
                                </a:lnTo>
                                <a:lnTo>
                                  <a:pt x="330" y="6"/>
                                </a:lnTo>
                                <a:lnTo>
                                  <a:pt x="332" y="6"/>
                                </a:lnTo>
                                <a:lnTo>
                                  <a:pt x="334" y="5"/>
                                </a:lnTo>
                                <a:lnTo>
                                  <a:pt x="337" y="5"/>
                                </a:lnTo>
                                <a:lnTo>
                                  <a:pt x="339" y="4"/>
                                </a:lnTo>
                                <a:lnTo>
                                  <a:pt x="341" y="4"/>
                                </a:lnTo>
                                <a:lnTo>
                                  <a:pt x="344" y="3"/>
                                </a:lnTo>
                                <a:lnTo>
                                  <a:pt x="346" y="2"/>
                                </a:lnTo>
                                <a:lnTo>
                                  <a:pt x="348" y="2"/>
                                </a:lnTo>
                                <a:lnTo>
                                  <a:pt x="351" y="1"/>
                                </a:lnTo>
                                <a:lnTo>
                                  <a:pt x="353" y="1"/>
                                </a:lnTo>
                                <a:lnTo>
                                  <a:pt x="356" y="0"/>
                                </a:lnTo>
                                <a:lnTo>
                                  <a:pt x="358" y="0"/>
                                </a:lnTo>
                                <a:lnTo>
                                  <a:pt x="360" y="0"/>
                                </a:lnTo>
                                <a:lnTo>
                                  <a:pt x="362" y="0"/>
                                </a:lnTo>
                                <a:lnTo>
                                  <a:pt x="364" y="1"/>
                                </a:lnTo>
                                <a:lnTo>
                                  <a:pt x="366" y="2"/>
                                </a:lnTo>
                                <a:lnTo>
                                  <a:pt x="368" y="2"/>
                                </a:lnTo>
                                <a:lnTo>
                                  <a:pt x="370" y="3"/>
                                </a:lnTo>
                                <a:lnTo>
                                  <a:pt x="371" y="5"/>
                                </a:lnTo>
                                <a:lnTo>
                                  <a:pt x="373" y="6"/>
                                </a:lnTo>
                                <a:lnTo>
                                  <a:pt x="374" y="7"/>
                                </a:lnTo>
                                <a:lnTo>
                                  <a:pt x="375" y="9"/>
                                </a:lnTo>
                                <a:lnTo>
                                  <a:pt x="376" y="10"/>
                                </a:lnTo>
                                <a:lnTo>
                                  <a:pt x="376" y="12"/>
                                </a:lnTo>
                                <a:lnTo>
                                  <a:pt x="377" y="13"/>
                                </a:lnTo>
                                <a:lnTo>
                                  <a:pt x="377" y="15"/>
                                </a:lnTo>
                                <a:lnTo>
                                  <a:pt x="378" y="17"/>
                                </a:lnTo>
                                <a:lnTo>
                                  <a:pt x="378" y="18"/>
                                </a:lnTo>
                                <a:lnTo>
                                  <a:pt x="378" y="20"/>
                                </a:lnTo>
                                <a:lnTo>
                                  <a:pt x="378" y="22"/>
                                </a:lnTo>
                                <a:lnTo>
                                  <a:pt x="378" y="25"/>
                                </a:lnTo>
                                <a:lnTo>
                                  <a:pt x="378" y="27"/>
                                </a:lnTo>
                                <a:lnTo>
                                  <a:pt x="378" y="29"/>
                                </a:lnTo>
                                <a:lnTo>
                                  <a:pt x="378" y="31"/>
                                </a:lnTo>
                                <a:lnTo>
                                  <a:pt x="374" y="47"/>
                                </a:lnTo>
                                <a:lnTo>
                                  <a:pt x="374" y="50"/>
                                </a:lnTo>
                                <a:lnTo>
                                  <a:pt x="373" y="53"/>
                                </a:lnTo>
                                <a:lnTo>
                                  <a:pt x="372" y="56"/>
                                </a:lnTo>
                                <a:lnTo>
                                  <a:pt x="372" y="59"/>
                                </a:lnTo>
                                <a:lnTo>
                                  <a:pt x="371" y="62"/>
                                </a:lnTo>
                                <a:lnTo>
                                  <a:pt x="370" y="66"/>
                                </a:lnTo>
                                <a:lnTo>
                                  <a:pt x="369" y="69"/>
                                </a:lnTo>
                                <a:lnTo>
                                  <a:pt x="368" y="73"/>
                                </a:lnTo>
                                <a:lnTo>
                                  <a:pt x="367" y="76"/>
                                </a:lnTo>
                                <a:lnTo>
                                  <a:pt x="366" y="79"/>
                                </a:lnTo>
                                <a:lnTo>
                                  <a:pt x="365" y="83"/>
                                </a:lnTo>
                                <a:lnTo>
                                  <a:pt x="364" y="86"/>
                                </a:lnTo>
                                <a:lnTo>
                                  <a:pt x="363" y="89"/>
                                </a:lnTo>
                                <a:lnTo>
                                  <a:pt x="361" y="93"/>
                                </a:lnTo>
                                <a:lnTo>
                                  <a:pt x="360" y="97"/>
                                </a:lnTo>
                                <a:lnTo>
                                  <a:pt x="358" y="100"/>
                                </a:lnTo>
                                <a:lnTo>
                                  <a:pt x="349" y="118"/>
                                </a:lnTo>
                                <a:lnTo>
                                  <a:pt x="347" y="121"/>
                                </a:lnTo>
                                <a:lnTo>
                                  <a:pt x="345" y="125"/>
                                </a:lnTo>
                                <a:lnTo>
                                  <a:pt x="343" y="128"/>
                                </a:lnTo>
                                <a:lnTo>
                                  <a:pt x="342" y="131"/>
                                </a:lnTo>
                                <a:lnTo>
                                  <a:pt x="340" y="134"/>
                                </a:lnTo>
                                <a:lnTo>
                                  <a:pt x="338" y="137"/>
                                </a:lnTo>
                                <a:lnTo>
                                  <a:pt x="337" y="140"/>
                                </a:lnTo>
                                <a:lnTo>
                                  <a:pt x="335" y="143"/>
                                </a:lnTo>
                                <a:lnTo>
                                  <a:pt x="334" y="145"/>
                                </a:lnTo>
                                <a:lnTo>
                                  <a:pt x="332" y="148"/>
                                </a:lnTo>
                                <a:lnTo>
                                  <a:pt x="330" y="151"/>
                                </a:lnTo>
                                <a:lnTo>
                                  <a:pt x="329" y="154"/>
                                </a:lnTo>
                                <a:lnTo>
                                  <a:pt x="327" y="156"/>
                                </a:lnTo>
                                <a:lnTo>
                                  <a:pt x="325" y="159"/>
                                </a:lnTo>
                                <a:lnTo>
                                  <a:pt x="324" y="161"/>
                                </a:lnTo>
                                <a:lnTo>
                                  <a:pt x="322" y="163"/>
                                </a:lnTo>
                                <a:lnTo>
                                  <a:pt x="321" y="165"/>
                                </a:lnTo>
                                <a:lnTo>
                                  <a:pt x="319" y="167"/>
                                </a:lnTo>
                                <a:lnTo>
                                  <a:pt x="318" y="169"/>
                                </a:lnTo>
                                <a:lnTo>
                                  <a:pt x="317" y="171"/>
                                </a:lnTo>
                                <a:lnTo>
                                  <a:pt x="315" y="173"/>
                                </a:lnTo>
                                <a:lnTo>
                                  <a:pt x="314" y="175"/>
                                </a:lnTo>
                                <a:lnTo>
                                  <a:pt x="312" y="177"/>
                                </a:lnTo>
                                <a:lnTo>
                                  <a:pt x="311" y="179"/>
                                </a:lnTo>
                                <a:lnTo>
                                  <a:pt x="309" y="182"/>
                                </a:lnTo>
                                <a:lnTo>
                                  <a:pt x="307" y="184"/>
                                </a:lnTo>
                                <a:lnTo>
                                  <a:pt x="305" y="186"/>
                                </a:lnTo>
                                <a:lnTo>
                                  <a:pt x="303" y="189"/>
                                </a:lnTo>
                                <a:lnTo>
                                  <a:pt x="302" y="191"/>
                                </a:lnTo>
                                <a:lnTo>
                                  <a:pt x="300" y="193"/>
                                </a:lnTo>
                                <a:lnTo>
                                  <a:pt x="298" y="195"/>
                                </a:lnTo>
                                <a:lnTo>
                                  <a:pt x="296" y="196"/>
                                </a:lnTo>
                                <a:lnTo>
                                  <a:pt x="295" y="198"/>
                                </a:lnTo>
                                <a:lnTo>
                                  <a:pt x="293" y="199"/>
                                </a:lnTo>
                                <a:lnTo>
                                  <a:pt x="291" y="200"/>
                                </a:lnTo>
                                <a:lnTo>
                                  <a:pt x="289" y="201"/>
                                </a:lnTo>
                                <a:lnTo>
                                  <a:pt x="288" y="201"/>
                                </a:lnTo>
                                <a:lnTo>
                                  <a:pt x="286" y="201"/>
                                </a:lnTo>
                                <a:lnTo>
                                  <a:pt x="284" y="202"/>
                                </a:lnTo>
                                <a:lnTo>
                                  <a:pt x="282" y="202"/>
                                </a:lnTo>
                                <a:lnTo>
                                  <a:pt x="281" y="201"/>
                                </a:lnTo>
                                <a:lnTo>
                                  <a:pt x="279" y="201"/>
                                </a:lnTo>
                                <a:lnTo>
                                  <a:pt x="277" y="201"/>
                                </a:lnTo>
                                <a:lnTo>
                                  <a:pt x="276" y="200"/>
                                </a:lnTo>
                                <a:lnTo>
                                  <a:pt x="274" y="199"/>
                                </a:lnTo>
                                <a:lnTo>
                                  <a:pt x="272" y="199"/>
                                </a:lnTo>
                                <a:lnTo>
                                  <a:pt x="271" y="198"/>
                                </a:lnTo>
                                <a:lnTo>
                                  <a:pt x="269" y="197"/>
                                </a:lnTo>
                                <a:lnTo>
                                  <a:pt x="268" y="196"/>
                                </a:lnTo>
                                <a:lnTo>
                                  <a:pt x="267" y="194"/>
                                </a:lnTo>
                                <a:lnTo>
                                  <a:pt x="265" y="193"/>
                                </a:lnTo>
                                <a:lnTo>
                                  <a:pt x="264" y="191"/>
                                </a:lnTo>
                                <a:lnTo>
                                  <a:pt x="264" y="189"/>
                                </a:lnTo>
                                <a:lnTo>
                                  <a:pt x="264" y="187"/>
                                </a:lnTo>
                                <a:lnTo>
                                  <a:pt x="264" y="185"/>
                                </a:lnTo>
                                <a:lnTo>
                                  <a:pt x="265" y="182"/>
                                </a:lnTo>
                                <a:lnTo>
                                  <a:pt x="266" y="180"/>
                                </a:lnTo>
                                <a:lnTo>
                                  <a:pt x="267" y="177"/>
                                </a:lnTo>
                                <a:lnTo>
                                  <a:pt x="270" y="173"/>
                                </a:lnTo>
                                <a:lnTo>
                                  <a:pt x="273" y="170"/>
                                </a:lnTo>
                                <a:lnTo>
                                  <a:pt x="275" y="167"/>
                                </a:lnTo>
                                <a:lnTo>
                                  <a:pt x="278" y="163"/>
                                </a:lnTo>
                                <a:lnTo>
                                  <a:pt x="281" y="160"/>
                                </a:lnTo>
                                <a:lnTo>
                                  <a:pt x="284" y="157"/>
                                </a:lnTo>
                                <a:lnTo>
                                  <a:pt x="286" y="154"/>
                                </a:lnTo>
                                <a:lnTo>
                                  <a:pt x="289" y="152"/>
                                </a:lnTo>
                                <a:lnTo>
                                  <a:pt x="292" y="149"/>
                                </a:lnTo>
                                <a:lnTo>
                                  <a:pt x="297" y="146"/>
                                </a:lnTo>
                                <a:lnTo>
                                  <a:pt x="301" y="142"/>
                                </a:lnTo>
                                <a:lnTo>
                                  <a:pt x="306" y="139"/>
                                </a:lnTo>
                                <a:lnTo>
                                  <a:pt x="312" y="135"/>
                                </a:lnTo>
                                <a:lnTo>
                                  <a:pt x="318" y="131"/>
                                </a:lnTo>
                                <a:lnTo>
                                  <a:pt x="323" y="128"/>
                                </a:lnTo>
                                <a:lnTo>
                                  <a:pt x="329" y="125"/>
                                </a:lnTo>
                                <a:lnTo>
                                  <a:pt x="334" y="121"/>
                                </a:lnTo>
                                <a:lnTo>
                                  <a:pt x="340" y="118"/>
                                </a:lnTo>
                                <a:lnTo>
                                  <a:pt x="344" y="116"/>
                                </a:lnTo>
                                <a:lnTo>
                                  <a:pt x="348" y="113"/>
                                </a:lnTo>
                                <a:lnTo>
                                  <a:pt x="353" y="111"/>
                                </a:lnTo>
                                <a:lnTo>
                                  <a:pt x="359" y="108"/>
                                </a:lnTo>
                                <a:lnTo>
                                  <a:pt x="365" y="105"/>
                                </a:lnTo>
                                <a:lnTo>
                                  <a:pt x="371" y="102"/>
                                </a:lnTo>
                                <a:lnTo>
                                  <a:pt x="377" y="99"/>
                                </a:lnTo>
                                <a:lnTo>
                                  <a:pt x="383" y="96"/>
                                </a:lnTo>
                                <a:lnTo>
                                  <a:pt x="389" y="94"/>
                                </a:lnTo>
                                <a:lnTo>
                                  <a:pt x="394" y="91"/>
                                </a:lnTo>
                                <a:lnTo>
                                  <a:pt x="400" y="89"/>
                                </a:lnTo>
                                <a:lnTo>
                                  <a:pt x="405" y="86"/>
                                </a:lnTo>
                                <a:lnTo>
                                  <a:pt x="409" y="84"/>
                                </a:lnTo>
                                <a:lnTo>
                                  <a:pt x="413" y="83"/>
                                </a:lnTo>
                                <a:lnTo>
                                  <a:pt x="417" y="81"/>
                                </a:lnTo>
                                <a:lnTo>
                                  <a:pt x="422" y="79"/>
                                </a:lnTo>
                                <a:lnTo>
                                  <a:pt x="426" y="77"/>
                                </a:lnTo>
                                <a:lnTo>
                                  <a:pt x="431" y="75"/>
                                </a:lnTo>
                                <a:lnTo>
                                  <a:pt x="435" y="73"/>
                                </a:lnTo>
                                <a:lnTo>
                                  <a:pt x="440" y="72"/>
                                </a:lnTo>
                                <a:lnTo>
                                  <a:pt x="444" y="70"/>
                                </a:lnTo>
                                <a:lnTo>
                                  <a:pt x="448" y="69"/>
                                </a:lnTo>
                                <a:lnTo>
                                  <a:pt x="452" y="67"/>
                                </a:lnTo>
                                <a:lnTo>
                                  <a:pt x="457" y="65"/>
                                </a:lnTo>
                                <a:lnTo>
                                  <a:pt x="461" y="64"/>
                                </a:lnTo>
                                <a:lnTo>
                                  <a:pt x="466" y="63"/>
                                </a:lnTo>
                                <a:lnTo>
                                  <a:pt x="471" y="61"/>
                                </a:lnTo>
                                <a:lnTo>
                                  <a:pt x="475" y="60"/>
                                </a:lnTo>
                                <a:lnTo>
                                  <a:pt x="479" y="59"/>
                                </a:lnTo>
                                <a:lnTo>
                                  <a:pt x="483" y="57"/>
                                </a:lnTo>
                                <a:lnTo>
                                  <a:pt x="487" y="56"/>
                                </a:lnTo>
                                <a:lnTo>
                                  <a:pt x="491" y="55"/>
                                </a:lnTo>
                                <a:lnTo>
                                  <a:pt x="495" y="54"/>
                                </a:lnTo>
                                <a:lnTo>
                                  <a:pt x="499" y="54"/>
                                </a:lnTo>
                                <a:lnTo>
                                  <a:pt x="503" y="53"/>
                                </a:lnTo>
                                <a:lnTo>
                                  <a:pt x="506" y="52"/>
                                </a:lnTo>
                                <a:lnTo>
                                  <a:pt x="510" y="52"/>
                                </a:lnTo>
                                <a:lnTo>
                                  <a:pt x="513" y="51"/>
                                </a:lnTo>
                                <a:lnTo>
                                  <a:pt x="517" y="50"/>
                                </a:lnTo>
                                <a:lnTo>
                                  <a:pt x="520" y="50"/>
                                </a:lnTo>
                                <a:lnTo>
                                  <a:pt x="522" y="50"/>
                                </a:lnTo>
                                <a:lnTo>
                                  <a:pt x="525" y="49"/>
                                </a:lnTo>
                                <a:lnTo>
                                  <a:pt x="530" y="49"/>
                                </a:lnTo>
                                <a:lnTo>
                                  <a:pt x="534" y="49"/>
                                </a:lnTo>
                                <a:lnTo>
                                  <a:pt x="538" y="48"/>
                                </a:lnTo>
                                <a:lnTo>
                                  <a:pt x="542" y="48"/>
                                </a:lnTo>
                                <a:lnTo>
                                  <a:pt x="545" y="48"/>
                                </a:lnTo>
                                <a:lnTo>
                                  <a:pt x="549" y="48"/>
                                </a:lnTo>
                                <a:lnTo>
                                  <a:pt x="552" y="48"/>
                                </a:lnTo>
                                <a:lnTo>
                                  <a:pt x="555" y="48"/>
                                </a:lnTo>
                                <a:lnTo>
                                  <a:pt x="557" y="48"/>
                                </a:lnTo>
                                <a:lnTo>
                                  <a:pt x="560" y="48"/>
                                </a:lnTo>
                                <a:lnTo>
                                  <a:pt x="562" y="48"/>
                                </a:lnTo>
                                <a:lnTo>
                                  <a:pt x="565" y="48"/>
                                </a:lnTo>
                                <a:lnTo>
                                  <a:pt x="567" y="49"/>
                                </a:lnTo>
                                <a:lnTo>
                                  <a:pt x="569" y="49"/>
                                </a:lnTo>
                                <a:lnTo>
                                  <a:pt x="571" y="49"/>
                                </a:lnTo>
                                <a:lnTo>
                                  <a:pt x="573" y="49"/>
                                </a:lnTo>
                                <a:lnTo>
                                  <a:pt x="575" y="49"/>
                                </a:lnTo>
                                <a:lnTo>
                                  <a:pt x="577" y="49"/>
                                </a:lnTo>
                                <a:lnTo>
                                  <a:pt x="579" y="50"/>
                                </a:lnTo>
                                <a:lnTo>
                                  <a:pt x="580" y="50"/>
                                </a:lnTo>
                                <a:lnTo>
                                  <a:pt x="582" y="50"/>
                                </a:lnTo>
                                <a:lnTo>
                                  <a:pt x="584" y="50"/>
                                </a:lnTo>
                                <a:lnTo>
                                  <a:pt x="586" y="51"/>
                                </a:lnTo>
                                <a:lnTo>
                                  <a:pt x="587" y="51"/>
                                </a:lnTo>
                                <a:lnTo>
                                  <a:pt x="589" y="51"/>
                                </a:lnTo>
                                <a:lnTo>
                                  <a:pt x="591" y="51"/>
                                </a:lnTo>
                                <a:lnTo>
                                  <a:pt x="593" y="52"/>
                                </a:lnTo>
                                <a:lnTo>
                                  <a:pt x="595" y="52"/>
                                </a:lnTo>
                                <a:lnTo>
                                  <a:pt x="597" y="53"/>
                                </a:lnTo>
                                <a:lnTo>
                                  <a:pt x="600" y="53"/>
                                </a:lnTo>
                                <a:lnTo>
                                  <a:pt x="602" y="54"/>
                                </a:lnTo>
                                <a:lnTo>
                                  <a:pt x="604" y="54"/>
                                </a:lnTo>
                                <a:lnTo>
                                  <a:pt x="606" y="55"/>
                                </a:lnTo>
                                <a:lnTo>
                                  <a:pt x="608" y="55"/>
                                </a:lnTo>
                                <a:lnTo>
                                  <a:pt x="610" y="55"/>
                                </a:lnTo>
                                <a:lnTo>
                                  <a:pt x="612" y="56"/>
                                </a:lnTo>
                                <a:lnTo>
                                  <a:pt x="614" y="56"/>
                                </a:lnTo>
                                <a:lnTo>
                                  <a:pt x="616" y="57"/>
                                </a:lnTo>
                                <a:lnTo>
                                  <a:pt x="618" y="57"/>
                                </a:lnTo>
                                <a:lnTo>
                                  <a:pt x="620" y="57"/>
                                </a:lnTo>
                                <a:lnTo>
                                  <a:pt x="621" y="58"/>
                                </a:lnTo>
                                <a:lnTo>
                                  <a:pt x="623" y="58"/>
                                </a:lnTo>
                                <a:lnTo>
                                  <a:pt x="625" y="58"/>
                                </a:lnTo>
                                <a:lnTo>
                                  <a:pt x="627" y="58"/>
                                </a:lnTo>
                                <a:lnTo>
                                  <a:pt x="629" y="59"/>
                                </a:lnTo>
                                <a:lnTo>
                                  <a:pt x="631" y="59"/>
                                </a:lnTo>
                                <a:lnTo>
                                  <a:pt x="633" y="59"/>
                                </a:lnTo>
                                <a:lnTo>
                                  <a:pt x="635" y="58"/>
                                </a:lnTo>
                                <a:lnTo>
                                  <a:pt x="637" y="58"/>
                                </a:lnTo>
                                <a:lnTo>
                                  <a:pt x="639" y="58"/>
                                </a:lnTo>
                                <a:lnTo>
                                  <a:pt x="641" y="58"/>
                                </a:lnTo>
                                <a:lnTo>
                                  <a:pt x="645" y="58"/>
                                </a:lnTo>
                                <a:lnTo>
                                  <a:pt x="648" y="57"/>
                                </a:lnTo>
                                <a:lnTo>
                                  <a:pt x="651" y="56"/>
                                </a:lnTo>
                              </a:path>
                            </a:pathLst>
                          </a:custGeom>
                          <a:noFill/>
                          <a:ln w="228600" cap="flat" cmpd="sng">
                            <a:solidFill>
                              <a:srgbClr val="FFFFFF"/>
                            </a:solidFill>
                            <a:prstDash val="solid"/>
                            <a:headEnd type="none" w="med" len="med"/>
                            <a:tailEnd type="none" w="med" len="med"/>
                          </a:ln>
                        </wps:spPr>
                        <wps:bodyPr upright="1"/>
                      </wps:wsp>
                      <wps:wsp>
                        <wps:cNvPr id="195" name="任意多边形 322"/>
                        <wps:cNvSpPr/>
                        <wps:spPr>
                          <a:xfrm>
                            <a:off x="9862" y="4141"/>
                            <a:ext cx="349" cy="127"/>
                          </a:xfrm>
                          <a:custGeom>
                            <a:avLst/>
                            <a:gdLst/>
                            <a:ahLst/>
                            <a:cxnLst/>
                            <a:pathLst>
                              <a:path w="349" h="127">
                                <a:moveTo>
                                  <a:pt x="0" y="30"/>
                                </a:moveTo>
                                <a:lnTo>
                                  <a:pt x="66" y="22"/>
                                </a:lnTo>
                                <a:lnTo>
                                  <a:pt x="72" y="21"/>
                                </a:lnTo>
                                <a:lnTo>
                                  <a:pt x="77" y="21"/>
                                </a:lnTo>
                                <a:lnTo>
                                  <a:pt x="81" y="20"/>
                                </a:lnTo>
                                <a:lnTo>
                                  <a:pt x="86" y="19"/>
                                </a:lnTo>
                                <a:lnTo>
                                  <a:pt x="106" y="16"/>
                                </a:lnTo>
                                <a:lnTo>
                                  <a:pt x="110" y="15"/>
                                </a:lnTo>
                                <a:lnTo>
                                  <a:pt x="114" y="14"/>
                                </a:lnTo>
                                <a:lnTo>
                                  <a:pt x="118" y="14"/>
                                </a:lnTo>
                                <a:lnTo>
                                  <a:pt x="122" y="13"/>
                                </a:lnTo>
                                <a:lnTo>
                                  <a:pt x="125" y="12"/>
                                </a:lnTo>
                                <a:lnTo>
                                  <a:pt x="129" y="12"/>
                                </a:lnTo>
                                <a:lnTo>
                                  <a:pt x="132" y="11"/>
                                </a:lnTo>
                                <a:lnTo>
                                  <a:pt x="135" y="11"/>
                                </a:lnTo>
                                <a:lnTo>
                                  <a:pt x="138" y="10"/>
                                </a:lnTo>
                                <a:lnTo>
                                  <a:pt x="140" y="10"/>
                                </a:lnTo>
                                <a:lnTo>
                                  <a:pt x="143" y="9"/>
                                </a:lnTo>
                                <a:lnTo>
                                  <a:pt x="147" y="9"/>
                                </a:lnTo>
                                <a:lnTo>
                                  <a:pt x="150" y="8"/>
                                </a:lnTo>
                                <a:lnTo>
                                  <a:pt x="153" y="8"/>
                                </a:lnTo>
                                <a:lnTo>
                                  <a:pt x="155" y="7"/>
                                </a:lnTo>
                                <a:lnTo>
                                  <a:pt x="158" y="7"/>
                                </a:lnTo>
                                <a:lnTo>
                                  <a:pt x="161" y="7"/>
                                </a:lnTo>
                                <a:lnTo>
                                  <a:pt x="164" y="6"/>
                                </a:lnTo>
                                <a:lnTo>
                                  <a:pt x="166" y="6"/>
                                </a:lnTo>
                                <a:lnTo>
                                  <a:pt x="169" y="5"/>
                                </a:lnTo>
                                <a:lnTo>
                                  <a:pt x="171" y="5"/>
                                </a:lnTo>
                                <a:lnTo>
                                  <a:pt x="174" y="5"/>
                                </a:lnTo>
                                <a:lnTo>
                                  <a:pt x="176" y="5"/>
                                </a:lnTo>
                                <a:lnTo>
                                  <a:pt x="178" y="4"/>
                                </a:lnTo>
                                <a:lnTo>
                                  <a:pt x="180" y="4"/>
                                </a:lnTo>
                                <a:lnTo>
                                  <a:pt x="182" y="4"/>
                                </a:lnTo>
                                <a:lnTo>
                                  <a:pt x="184" y="4"/>
                                </a:lnTo>
                                <a:lnTo>
                                  <a:pt x="186" y="3"/>
                                </a:lnTo>
                                <a:lnTo>
                                  <a:pt x="188" y="3"/>
                                </a:lnTo>
                                <a:lnTo>
                                  <a:pt x="190" y="3"/>
                                </a:lnTo>
                                <a:lnTo>
                                  <a:pt x="192" y="3"/>
                                </a:lnTo>
                                <a:lnTo>
                                  <a:pt x="194" y="3"/>
                                </a:lnTo>
                                <a:lnTo>
                                  <a:pt x="195" y="3"/>
                                </a:lnTo>
                                <a:lnTo>
                                  <a:pt x="197" y="3"/>
                                </a:lnTo>
                                <a:lnTo>
                                  <a:pt x="199" y="2"/>
                                </a:lnTo>
                                <a:lnTo>
                                  <a:pt x="201" y="2"/>
                                </a:lnTo>
                                <a:lnTo>
                                  <a:pt x="210" y="1"/>
                                </a:lnTo>
                                <a:lnTo>
                                  <a:pt x="212" y="1"/>
                                </a:lnTo>
                                <a:lnTo>
                                  <a:pt x="213" y="1"/>
                                </a:lnTo>
                                <a:lnTo>
                                  <a:pt x="215" y="1"/>
                                </a:lnTo>
                                <a:lnTo>
                                  <a:pt x="217" y="1"/>
                                </a:lnTo>
                                <a:lnTo>
                                  <a:pt x="219" y="1"/>
                                </a:lnTo>
                                <a:lnTo>
                                  <a:pt x="221" y="1"/>
                                </a:lnTo>
                                <a:lnTo>
                                  <a:pt x="223" y="0"/>
                                </a:lnTo>
                                <a:lnTo>
                                  <a:pt x="225" y="0"/>
                                </a:lnTo>
                                <a:lnTo>
                                  <a:pt x="234" y="3"/>
                                </a:lnTo>
                                <a:lnTo>
                                  <a:pt x="236" y="4"/>
                                </a:lnTo>
                                <a:lnTo>
                                  <a:pt x="238" y="5"/>
                                </a:lnTo>
                                <a:lnTo>
                                  <a:pt x="239" y="6"/>
                                </a:lnTo>
                                <a:lnTo>
                                  <a:pt x="241" y="7"/>
                                </a:lnTo>
                                <a:lnTo>
                                  <a:pt x="243" y="8"/>
                                </a:lnTo>
                                <a:lnTo>
                                  <a:pt x="245" y="9"/>
                                </a:lnTo>
                                <a:lnTo>
                                  <a:pt x="246" y="10"/>
                                </a:lnTo>
                                <a:lnTo>
                                  <a:pt x="248" y="11"/>
                                </a:lnTo>
                                <a:lnTo>
                                  <a:pt x="250" y="13"/>
                                </a:lnTo>
                                <a:lnTo>
                                  <a:pt x="252" y="14"/>
                                </a:lnTo>
                                <a:lnTo>
                                  <a:pt x="254" y="15"/>
                                </a:lnTo>
                                <a:lnTo>
                                  <a:pt x="256" y="16"/>
                                </a:lnTo>
                                <a:lnTo>
                                  <a:pt x="258" y="17"/>
                                </a:lnTo>
                                <a:lnTo>
                                  <a:pt x="260" y="18"/>
                                </a:lnTo>
                                <a:lnTo>
                                  <a:pt x="262" y="19"/>
                                </a:lnTo>
                                <a:lnTo>
                                  <a:pt x="264" y="20"/>
                                </a:lnTo>
                                <a:lnTo>
                                  <a:pt x="265" y="21"/>
                                </a:lnTo>
                                <a:lnTo>
                                  <a:pt x="267" y="22"/>
                                </a:lnTo>
                                <a:lnTo>
                                  <a:pt x="269" y="23"/>
                                </a:lnTo>
                                <a:lnTo>
                                  <a:pt x="271" y="23"/>
                                </a:lnTo>
                                <a:lnTo>
                                  <a:pt x="273" y="24"/>
                                </a:lnTo>
                                <a:lnTo>
                                  <a:pt x="275" y="25"/>
                                </a:lnTo>
                                <a:lnTo>
                                  <a:pt x="277" y="26"/>
                                </a:lnTo>
                                <a:lnTo>
                                  <a:pt x="278" y="26"/>
                                </a:lnTo>
                                <a:lnTo>
                                  <a:pt x="280" y="27"/>
                                </a:lnTo>
                                <a:lnTo>
                                  <a:pt x="282" y="28"/>
                                </a:lnTo>
                                <a:lnTo>
                                  <a:pt x="284" y="28"/>
                                </a:lnTo>
                                <a:lnTo>
                                  <a:pt x="286" y="29"/>
                                </a:lnTo>
                                <a:lnTo>
                                  <a:pt x="288" y="30"/>
                                </a:lnTo>
                                <a:lnTo>
                                  <a:pt x="289" y="30"/>
                                </a:lnTo>
                                <a:lnTo>
                                  <a:pt x="291" y="31"/>
                                </a:lnTo>
                                <a:lnTo>
                                  <a:pt x="293" y="32"/>
                                </a:lnTo>
                                <a:lnTo>
                                  <a:pt x="296" y="32"/>
                                </a:lnTo>
                                <a:lnTo>
                                  <a:pt x="298" y="33"/>
                                </a:lnTo>
                                <a:lnTo>
                                  <a:pt x="300" y="34"/>
                                </a:lnTo>
                                <a:lnTo>
                                  <a:pt x="302" y="34"/>
                                </a:lnTo>
                                <a:lnTo>
                                  <a:pt x="304" y="35"/>
                                </a:lnTo>
                                <a:lnTo>
                                  <a:pt x="306" y="36"/>
                                </a:lnTo>
                                <a:lnTo>
                                  <a:pt x="308" y="36"/>
                                </a:lnTo>
                                <a:lnTo>
                                  <a:pt x="310" y="37"/>
                                </a:lnTo>
                                <a:lnTo>
                                  <a:pt x="312" y="38"/>
                                </a:lnTo>
                                <a:lnTo>
                                  <a:pt x="313" y="39"/>
                                </a:lnTo>
                                <a:lnTo>
                                  <a:pt x="315" y="39"/>
                                </a:lnTo>
                                <a:lnTo>
                                  <a:pt x="317" y="40"/>
                                </a:lnTo>
                                <a:lnTo>
                                  <a:pt x="320" y="41"/>
                                </a:lnTo>
                                <a:lnTo>
                                  <a:pt x="322" y="42"/>
                                </a:lnTo>
                                <a:lnTo>
                                  <a:pt x="324" y="44"/>
                                </a:lnTo>
                                <a:lnTo>
                                  <a:pt x="326" y="45"/>
                                </a:lnTo>
                                <a:lnTo>
                                  <a:pt x="327" y="46"/>
                                </a:lnTo>
                                <a:lnTo>
                                  <a:pt x="329" y="48"/>
                                </a:lnTo>
                                <a:lnTo>
                                  <a:pt x="331" y="49"/>
                                </a:lnTo>
                                <a:lnTo>
                                  <a:pt x="332" y="51"/>
                                </a:lnTo>
                                <a:lnTo>
                                  <a:pt x="334" y="53"/>
                                </a:lnTo>
                                <a:lnTo>
                                  <a:pt x="335" y="55"/>
                                </a:lnTo>
                                <a:lnTo>
                                  <a:pt x="336" y="56"/>
                                </a:lnTo>
                                <a:lnTo>
                                  <a:pt x="337" y="58"/>
                                </a:lnTo>
                                <a:lnTo>
                                  <a:pt x="338" y="60"/>
                                </a:lnTo>
                                <a:lnTo>
                                  <a:pt x="342" y="69"/>
                                </a:lnTo>
                                <a:lnTo>
                                  <a:pt x="343" y="71"/>
                                </a:lnTo>
                                <a:lnTo>
                                  <a:pt x="344" y="72"/>
                                </a:lnTo>
                                <a:lnTo>
                                  <a:pt x="345" y="74"/>
                                </a:lnTo>
                                <a:lnTo>
                                  <a:pt x="345" y="76"/>
                                </a:lnTo>
                                <a:lnTo>
                                  <a:pt x="346" y="78"/>
                                </a:lnTo>
                                <a:lnTo>
                                  <a:pt x="347" y="80"/>
                                </a:lnTo>
                                <a:lnTo>
                                  <a:pt x="347" y="82"/>
                                </a:lnTo>
                                <a:lnTo>
                                  <a:pt x="348" y="85"/>
                                </a:lnTo>
                                <a:lnTo>
                                  <a:pt x="348" y="87"/>
                                </a:lnTo>
                                <a:lnTo>
                                  <a:pt x="348" y="90"/>
                                </a:lnTo>
                                <a:lnTo>
                                  <a:pt x="348" y="92"/>
                                </a:lnTo>
                                <a:lnTo>
                                  <a:pt x="349" y="95"/>
                                </a:lnTo>
                                <a:lnTo>
                                  <a:pt x="349" y="97"/>
                                </a:lnTo>
                                <a:lnTo>
                                  <a:pt x="349" y="100"/>
                                </a:lnTo>
                                <a:lnTo>
                                  <a:pt x="349" y="102"/>
                                </a:lnTo>
                                <a:lnTo>
                                  <a:pt x="349" y="104"/>
                                </a:lnTo>
                                <a:lnTo>
                                  <a:pt x="349" y="107"/>
                                </a:lnTo>
                                <a:lnTo>
                                  <a:pt x="349" y="109"/>
                                </a:lnTo>
                                <a:lnTo>
                                  <a:pt x="349" y="111"/>
                                </a:lnTo>
                                <a:lnTo>
                                  <a:pt x="349" y="113"/>
                                </a:lnTo>
                                <a:lnTo>
                                  <a:pt x="348" y="115"/>
                                </a:lnTo>
                                <a:lnTo>
                                  <a:pt x="348" y="117"/>
                                </a:lnTo>
                                <a:lnTo>
                                  <a:pt x="347" y="120"/>
                                </a:lnTo>
                                <a:lnTo>
                                  <a:pt x="347" y="122"/>
                                </a:lnTo>
                                <a:lnTo>
                                  <a:pt x="346" y="125"/>
                                </a:lnTo>
                                <a:lnTo>
                                  <a:pt x="345" y="127"/>
                                </a:lnTo>
                              </a:path>
                            </a:pathLst>
                          </a:custGeom>
                          <a:noFill/>
                          <a:ln w="228600" cap="flat" cmpd="sng">
                            <a:solidFill>
                              <a:srgbClr val="FFFFFF"/>
                            </a:solidFill>
                            <a:prstDash val="solid"/>
                            <a:headEnd type="none" w="med" len="med"/>
                            <a:tailEnd type="none" w="med" len="med"/>
                          </a:ln>
                        </wps:spPr>
                        <wps:bodyPr upright="1"/>
                      </wps:wsp>
                    </wpg:wgp>
                  </a:graphicData>
                </a:graphic>
              </wp:anchor>
            </w:drawing>
          </mc:Choice>
          <mc:Fallback>
            <w:pict>
              <v:group id="组合 320" o:spid="_x0000_s1026" o:spt="203" style="position:absolute;left:0pt;margin-left:449.35pt;margin-top:197.55pt;height:28.1pt;width:70.2pt;mso-position-horizontal-relative:page;z-index:-251547648;mso-width-relative:page;mso-height-relative:page;" coordorigin="8988,3951" coordsize="1404,562" o:gfxdata="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">
                <o:lock v:ext="edit" aspectratio="f"/>
                <v:shape id="任意多边形 321" o:spid="_x0000_s1026" o:spt="100" style="position:absolute;left:9167;top:4131;height:202;width:652;" filled="f" stroked="t" coordsize="652,202" o:gfxdata="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9Gia5AAAA3AAA&#10;AA8AAAAAAAAAAQAgAAAAIgAAAGRycy9kb3ducmV2LnhtbFBLAQIUABQAAAAIAIdO4kAzLwWeOwAA&#10;ADkAAAAQAAAAAAAAAAEAIAAAAAgBAABkcnMvc2hhcGV4bWwueG1sUEsFBgAAAAAGAAYAWwEAALID&#10;AAAAAA==&#10;" path="m0,96l58,79,68,76,73,74,78,73,84,71,91,69,97,67,104,65,111,63,118,61,124,60,130,58,136,56,141,55,146,54,151,52,156,51,162,49,168,47,172,46,177,45,181,44,187,42,192,41,197,39,202,38,207,37,211,35,217,34,223,32,228,31,233,29,238,28,243,26,248,25,252,24,257,22,262,21,266,20,271,19,275,18,279,17,284,16,287,15,291,14,294,13,297,13,301,12,304,11,307,11,310,10,313,9,315,9,317,8,320,8,322,7,325,7,327,6,330,6,332,6,334,5,337,5,339,4,341,4,344,3,346,2,348,2,351,1,353,1,356,0,358,0,360,0,362,0,364,1,366,2,368,2,370,3,371,5,373,6,374,7,375,9,376,10,376,12,377,13,377,15,378,17,378,18,378,20,378,22,378,25,378,27,378,29,378,31,374,47,374,50,373,53,372,56,372,59,371,62,370,66,369,69,368,73,367,76,366,79,365,83,364,86,363,89,361,93,360,97,358,100,349,118,347,121,345,125,343,128,342,131,340,134,338,137,337,140,335,143,334,145,332,148,330,151,329,154,327,156,325,159,324,161,322,163,321,165,319,167,318,169,317,171,315,173,314,175,312,177,311,179,309,182,307,184,305,186,303,189,302,191,300,193,298,195,296,196,295,198,293,199,291,200,289,201,288,201,286,201,284,202,282,202,281,201,279,201,277,201,276,200,274,199,272,199,271,198,269,197,268,196,267,194,265,193,264,191,264,189,264,187,264,185,265,182,266,180,267,177,270,173,273,170,275,167,278,163,281,160,284,157,286,154,289,152,292,149,297,146,301,142,306,139,312,135,318,131,323,128,329,125,334,121,340,118,344,116,348,113,353,111,359,108,365,105,371,102,377,99,383,96,389,94,394,91,400,89,405,86,409,84,413,83,417,81,422,79,426,77,431,75,435,73,440,72,444,70,448,69,452,67,457,65,461,64,466,63,471,61,475,60,479,59,483,57,487,56,491,55,495,54,499,54,503,53,506,52,510,52,513,51,517,50,520,50,522,50,525,49,530,49,534,49,538,48,542,48,545,48,549,48,552,48,555,48,557,48,560,48,562,48,565,48,567,49,569,49,571,49,573,49,575,49,577,49,579,50,580,50,582,50,584,50,586,51,587,51,589,51,591,51,593,52,595,52,597,53,600,53,602,54,604,54,606,55,608,55,610,55,612,56,614,56,616,57,618,57,620,57,621,58,623,58,625,58,627,58,629,59,631,59,633,59,635,58,637,58,639,58,641,58,645,58,648,57,651,56e">
                  <v:fill on="f" focussize="0,0"/>
                  <v:stroke weight="18pt" color="#FFFFFF" joinstyle="round"/>
                  <v:imagedata o:title=""/>
                  <o:lock v:ext="edit" aspectratio="f"/>
                </v:shape>
                <v:shape id="任意多边形 322" o:spid="_x0000_s1026" o:spt="100" style="position:absolute;left:9862;top:4141;height:127;width:349;" filled="f" stroked="t" coordsize="349,127" o:gfxdata="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goHOugAAANwA&#10;AAAPAAAAAAAAAAEAIAAAACIAAABkcnMvZG93bnJldi54bWxQSwECFAAUAAAACACHTuJAMy8FnjsA&#10;AAA5AAAAEAAAAAAAAAABACAAAAAJAQAAZHJzL3NoYXBleG1sLnhtbFBLBQYAAAAABgAGAFsBAACz&#10;AwAAAAA=&#10;" path="m0,30l66,22,72,21,77,21,81,20,86,19,106,16,110,15,114,14,118,14,122,13,125,12,129,12,132,11,135,11,138,10,140,10,143,9,147,9,150,8,153,8,155,7,158,7,161,7,164,6,166,6,169,5,171,5,174,5,176,5,178,4,180,4,182,4,184,4,186,3,188,3,190,3,192,3,194,3,195,3,197,3,199,2,201,2,210,1,212,1,213,1,215,1,217,1,219,1,221,1,223,0,225,0,234,3,236,4,238,5,239,6,241,7,243,8,245,9,246,10,248,11,250,13,252,14,254,15,256,16,258,17,260,18,262,19,264,20,265,21,267,22,269,23,271,23,273,24,275,25,277,26,278,26,280,27,282,28,284,28,286,29,288,30,289,30,291,31,293,32,296,32,298,33,300,34,302,34,304,35,306,36,308,36,310,37,312,38,313,39,315,39,317,40,320,41,322,42,324,44,326,45,327,46,329,48,331,49,332,51,334,53,335,55,336,56,337,58,338,60,342,69,343,71,344,72,345,74,345,76,346,78,347,80,347,82,348,85,348,87,348,90,348,92,349,95,349,97,349,100,349,102,349,104,349,107,349,109,349,111,349,113,348,115,348,117,347,120,347,122,346,125,345,127e">
                  <v:fill on="f" focussize="0,0"/>
                  <v:stroke weight="18pt" color="#FFFFFF" joinstyle="round"/>
                  <v:imagedata o:title=""/>
                  <o:lock v:ext="edit" aspectratio="f"/>
                </v:shape>
              </v:group>
            </w:pict>
          </mc:Fallback>
        </mc:AlternateContent>
      </w:r>
      <w:r>
        <w:rPr>
          <w:b/>
          <w:sz w:val="24"/>
          <w:highlight w:val="none"/>
        </w:rPr>
        <w:t>表</w:t>
      </w:r>
      <w:r>
        <w:rPr>
          <w:rFonts w:ascii="Times New Roman" w:eastAsia="Times New Roman"/>
          <w:b/>
          <w:sz w:val="24"/>
          <w:highlight w:val="none"/>
        </w:rPr>
        <w:t>-13</w:t>
      </w:r>
      <w:r>
        <w:rPr>
          <w:rFonts w:ascii="Times New Roman" w:eastAsia="Times New Roman"/>
          <w:b/>
          <w:spacing w:val="-5"/>
          <w:sz w:val="24"/>
          <w:highlight w:val="none"/>
        </w:rPr>
        <w:t xml:space="preserve"> </w:t>
      </w:r>
      <w:r>
        <w:rPr>
          <w:b/>
          <w:sz w:val="24"/>
          <w:highlight w:val="none"/>
        </w:rPr>
        <w:t>环境监测设备一览表</w:t>
      </w:r>
    </w:p>
    <w:p>
      <w:pPr>
        <w:pStyle w:val="2"/>
        <w:spacing w:before="6" w:after="1"/>
        <w:rPr>
          <w:b/>
          <w:sz w:val="11"/>
          <w:highlight w:val="none"/>
        </w:rPr>
      </w:pPr>
    </w:p>
    <w:tbl>
      <w:tblPr>
        <w:tblStyle w:val="12"/>
        <w:tblW w:w="8958" w:type="dxa"/>
        <w:tblInd w:w="10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7"/>
        <w:gridCol w:w="2310"/>
        <w:gridCol w:w="1452"/>
        <w:gridCol w:w="1686"/>
        <w:gridCol w:w="1165"/>
        <w:gridCol w:w="1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797" w:type="dxa"/>
          </w:tcPr>
          <w:p>
            <w:pPr>
              <w:pStyle w:val="16"/>
              <w:spacing w:before="149"/>
              <w:ind w:left="137" w:right="129"/>
              <w:rPr>
                <w:rFonts w:hint="eastAsia" w:ascii="宋体" w:eastAsia="宋体"/>
                <w:sz w:val="24"/>
                <w:highlight w:val="none"/>
              </w:rPr>
            </w:pPr>
            <w:r>
              <w:rPr>
                <w:rFonts w:hint="eastAsia" w:ascii="宋体" w:eastAsia="宋体"/>
                <w:sz w:val="24"/>
                <w:highlight w:val="none"/>
              </w:rPr>
              <w:t>序号</w:t>
            </w:r>
          </w:p>
        </w:tc>
        <w:tc>
          <w:tcPr>
            <w:tcW w:w="2310" w:type="dxa"/>
          </w:tcPr>
          <w:p>
            <w:pPr>
              <w:pStyle w:val="16"/>
              <w:spacing w:before="149"/>
              <w:ind w:left="53" w:right="46"/>
              <w:rPr>
                <w:rFonts w:hint="eastAsia" w:ascii="宋体" w:eastAsia="宋体"/>
                <w:sz w:val="24"/>
                <w:highlight w:val="none"/>
              </w:rPr>
            </w:pPr>
            <w:r>
              <w:rPr>
                <w:rFonts w:hint="eastAsia" w:ascii="宋体" w:eastAsia="宋体"/>
                <w:sz w:val="24"/>
                <w:highlight w:val="none"/>
              </w:rPr>
              <w:t>器材名称</w:t>
            </w:r>
          </w:p>
        </w:tc>
        <w:tc>
          <w:tcPr>
            <w:tcW w:w="1452" w:type="dxa"/>
          </w:tcPr>
          <w:p>
            <w:pPr>
              <w:pStyle w:val="16"/>
              <w:spacing w:before="149"/>
              <w:ind w:left="112" w:right="103"/>
              <w:rPr>
                <w:sz w:val="24"/>
                <w:highlight w:val="none"/>
              </w:rPr>
            </w:pPr>
            <w:r>
              <w:rPr>
                <w:rFonts w:hint="eastAsia" w:ascii="宋体" w:eastAsia="宋体"/>
                <w:sz w:val="24"/>
                <w:highlight w:val="none"/>
              </w:rPr>
              <w:t>数量</w:t>
            </w:r>
            <w:r>
              <w:rPr>
                <w:sz w:val="24"/>
                <w:highlight w:val="none"/>
              </w:rPr>
              <w:t>(</w:t>
            </w:r>
            <w:r>
              <w:rPr>
                <w:rFonts w:hint="eastAsia" w:ascii="宋体" w:eastAsia="宋体"/>
                <w:sz w:val="24"/>
                <w:highlight w:val="none"/>
              </w:rPr>
              <w:t>台</w:t>
            </w:r>
            <w:r>
              <w:rPr>
                <w:sz w:val="24"/>
                <w:highlight w:val="none"/>
              </w:rPr>
              <w:t>/</w:t>
            </w:r>
            <w:r>
              <w:rPr>
                <w:rFonts w:hint="eastAsia" w:ascii="宋体" w:eastAsia="宋体"/>
                <w:sz w:val="24"/>
                <w:highlight w:val="none"/>
              </w:rPr>
              <w:t>套</w:t>
            </w:r>
            <w:r>
              <w:rPr>
                <w:sz w:val="24"/>
                <w:highlight w:val="none"/>
              </w:rPr>
              <w:t>)</w:t>
            </w:r>
          </w:p>
        </w:tc>
        <w:tc>
          <w:tcPr>
            <w:tcW w:w="1686" w:type="dxa"/>
          </w:tcPr>
          <w:p>
            <w:pPr>
              <w:pStyle w:val="16"/>
              <w:spacing w:before="149"/>
              <w:ind w:left="582" w:right="573"/>
              <w:rPr>
                <w:rFonts w:hint="eastAsia" w:ascii="宋体" w:eastAsia="宋体"/>
                <w:sz w:val="24"/>
                <w:highlight w:val="none"/>
              </w:rPr>
            </w:pPr>
            <w:r>
              <w:rPr>
                <w:rFonts w:hint="eastAsia" w:ascii="宋体" w:eastAsia="宋体"/>
                <w:sz w:val="24"/>
                <w:highlight w:val="none"/>
              </w:rPr>
              <w:t>型号</w:t>
            </w:r>
          </w:p>
        </w:tc>
        <w:tc>
          <w:tcPr>
            <w:tcW w:w="1165" w:type="dxa"/>
          </w:tcPr>
          <w:p>
            <w:pPr>
              <w:pStyle w:val="16"/>
              <w:spacing w:before="149"/>
              <w:ind w:left="222"/>
              <w:jc w:val="left"/>
              <w:rPr>
                <w:rFonts w:hint="eastAsia" w:ascii="宋体" w:eastAsia="宋体"/>
                <w:sz w:val="24"/>
                <w:highlight w:val="none"/>
              </w:rPr>
            </w:pPr>
            <w:r>
              <w:rPr>
                <w:rFonts w:hint="eastAsia" w:ascii="宋体" w:eastAsia="宋体"/>
                <w:sz w:val="24"/>
                <w:highlight w:val="none"/>
              </w:rPr>
              <w:t>负责人</w:t>
            </w:r>
          </w:p>
        </w:tc>
        <w:tc>
          <w:tcPr>
            <w:tcW w:w="1548" w:type="dxa"/>
          </w:tcPr>
          <w:p>
            <w:pPr>
              <w:pStyle w:val="16"/>
              <w:spacing w:before="149"/>
              <w:ind w:left="293"/>
              <w:jc w:val="left"/>
              <w:rPr>
                <w:rFonts w:hint="eastAsia" w:ascii="宋体" w:eastAsia="宋体"/>
                <w:sz w:val="24"/>
                <w:highlight w:val="none"/>
              </w:rPr>
            </w:pPr>
            <w:r>
              <w:rPr>
                <w:rFonts w:hint="eastAsia" w:ascii="宋体" w:eastAsia="宋体"/>
                <w:sz w:val="24"/>
                <w:highlight w:val="none"/>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797" w:type="dxa"/>
          </w:tcPr>
          <w:p>
            <w:pPr>
              <w:pStyle w:val="16"/>
              <w:spacing w:before="163"/>
              <w:ind w:left="8"/>
              <w:rPr>
                <w:sz w:val="24"/>
                <w:highlight w:val="none"/>
              </w:rPr>
            </w:pPr>
            <w:r>
              <w:rPr>
                <w:sz w:val="24"/>
                <w:highlight w:val="none"/>
              </w:rPr>
              <w:t>1</w:t>
            </w:r>
          </w:p>
        </w:tc>
        <w:tc>
          <w:tcPr>
            <w:tcW w:w="2310" w:type="dxa"/>
            <w:vAlign w:val="center"/>
          </w:tcPr>
          <w:p>
            <w:pPr>
              <w:keepNext w:val="0"/>
              <w:keepLines w:val="0"/>
              <w:widowControl/>
              <w:suppressLineNumbers w:val="0"/>
              <w:ind w:left="0" w:leftChars="0" w:right="0" w:rightChars="0"/>
              <w:jc w:val="center"/>
              <w:textAlignment w:val="center"/>
              <w:rPr>
                <w:rFonts w:hint="eastAsia" w:ascii="宋体" w:eastAsia="宋体"/>
                <w:sz w:val="24"/>
                <w:highlight w:val="none"/>
              </w:rPr>
            </w:pPr>
            <w:r>
              <w:rPr>
                <w:rFonts w:hint="eastAsia" w:ascii="宋体" w:hAnsi="宋体" w:eastAsia="宋体" w:cs="宋体"/>
                <w:i w:val="0"/>
                <w:iCs w:val="0"/>
                <w:color w:val="000000"/>
                <w:kern w:val="0"/>
                <w:sz w:val="22"/>
                <w:szCs w:val="22"/>
                <w:highlight w:val="none"/>
                <w:u w:val="none"/>
                <w:lang w:val="en-US" w:eastAsia="zh-CN" w:bidi="ar"/>
              </w:rPr>
              <w:t xml:space="preserve">酸度计 </w:t>
            </w:r>
          </w:p>
        </w:tc>
        <w:tc>
          <w:tcPr>
            <w:tcW w:w="1452" w:type="dxa"/>
          </w:tcPr>
          <w:p>
            <w:pPr>
              <w:pStyle w:val="16"/>
              <w:spacing w:before="163"/>
              <w:ind w:left="8"/>
              <w:rPr>
                <w:sz w:val="24"/>
                <w:highlight w:val="none"/>
              </w:rPr>
            </w:pPr>
            <w:r>
              <w:rPr>
                <w:sz w:val="24"/>
                <w:highlight w:val="none"/>
              </w:rPr>
              <w:t>1</w:t>
            </w:r>
          </w:p>
        </w:tc>
        <w:tc>
          <w:tcPr>
            <w:tcW w:w="1686"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highlight w:val="none"/>
                <w:u w:val="none"/>
                <w:lang w:val="zh-CN" w:eastAsia="zh-CN" w:bidi="zh-CN"/>
              </w:rPr>
            </w:pPr>
            <w:r>
              <w:rPr>
                <w:rFonts w:hint="eastAsia" w:ascii="宋体" w:hAnsi="宋体" w:eastAsia="宋体" w:cs="宋体"/>
                <w:i w:val="0"/>
                <w:iCs w:val="0"/>
                <w:color w:val="000000"/>
                <w:kern w:val="0"/>
                <w:sz w:val="18"/>
                <w:szCs w:val="18"/>
                <w:highlight w:val="none"/>
                <w:u w:val="none"/>
                <w:lang w:val="en-US" w:eastAsia="zh-CN" w:bidi="ar"/>
              </w:rPr>
              <w:t>PHS-300</w:t>
            </w:r>
          </w:p>
        </w:tc>
        <w:tc>
          <w:tcPr>
            <w:tcW w:w="1165" w:type="dxa"/>
            <w:vMerge w:val="restart"/>
          </w:tcPr>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jc w:val="left"/>
              <w:rPr>
                <w:rFonts w:ascii="宋体"/>
                <w:b/>
                <w:sz w:val="24"/>
                <w:highlight w:val="none"/>
              </w:rPr>
            </w:pPr>
          </w:p>
          <w:p>
            <w:pPr>
              <w:pStyle w:val="16"/>
              <w:spacing w:before="3"/>
              <w:jc w:val="left"/>
              <w:rPr>
                <w:rFonts w:ascii="宋体"/>
                <w:b/>
                <w:sz w:val="35"/>
                <w:highlight w:val="none"/>
              </w:rPr>
            </w:pPr>
          </w:p>
          <w:p>
            <w:pPr>
              <w:pStyle w:val="16"/>
              <w:ind w:left="342"/>
              <w:jc w:val="left"/>
              <w:rPr>
                <w:rFonts w:hint="eastAsia" w:ascii="宋体" w:eastAsia="宋体"/>
                <w:sz w:val="24"/>
                <w:highlight w:val="none"/>
                <w:lang w:val="en-US" w:eastAsia="zh-CN"/>
              </w:rPr>
            </w:pPr>
          </w:p>
          <w:p>
            <w:pPr>
              <w:pStyle w:val="16"/>
              <w:ind w:left="342"/>
              <w:jc w:val="left"/>
              <w:rPr>
                <w:rFonts w:hint="eastAsia" w:ascii="宋体" w:eastAsia="宋体"/>
                <w:sz w:val="24"/>
                <w:highlight w:val="none"/>
                <w:lang w:val="en-US" w:eastAsia="zh-CN"/>
              </w:rPr>
            </w:pPr>
          </w:p>
          <w:p>
            <w:pPr>
              <w:pStyle w:val="16"/>
              <w:ind w:firstLine="240" w:firstLineChars="100"/>
              <w:jc w:val="left"/>
              <w:rPr>
                <w:rFonts w:hint="default" w:ascii="宋体" w:eastAsia="宋体"/>
                <w:sz w:val="24"/>
                <w:highlight w:val="none"/>
                <w:lang w:val="en-US" w:eastAsia="zh-CN"/>
              </w:rPr>
            </w:pPr>
            <w:r>
              <w:rPr>
                <w:rFonts w:hint="eastAsia" w:ascii="宋体" w:eastAsia="宋体"/>
                <w:sz w:val="24"/>
                <w:highlight w:val="none"/>
                <w:lang w:val="en-US" w:eastAsia="zh-CN"/>
              </w:rPr>
              <w:t>李金凤</w:t>
            </w:r>
          </w:p>
        </w:tc>
        <w:tc>
          <w:tcPr>
            <w:tcW w:w="1548" w:type="dxa"/>
            <w:vMerge w:val="restart"/>
          </w:tcPr>
          <w:p>
            <w:pPr>
              <w:pStyle w:val="16"/>
              <w:jc w:val="left"/>
              <w:rPr>
                <w:rFonts w:ascii="宋体"/>
                <w:b/>
                <w:sz w:val="26"/>
                <w:highlight w:val="none"/>
              </w:rPr>
            </w:pPr>
          </w:p>
          <w:p>
            <w:pPr>
              <w:pStyle w:val="16"/>
              <w:jc w:val="left"/>
              <w:rPr>
                <w:rFonts w:ascii="宋体"/>
                <w:b/>
                <w:sz w:val="26"/>
                <w:highlight w:val="none"/>
              </w:rPr>
            </w:pPr>
          </w:p>
          <w:p>
            <w:pPr>
              <w:pStyle w:val="16"/>
              <w:jc w:val="left"/>
              <w:rPr>
                <w:rFonts w:ascii="宋体"/>
                <w:b/>
                <w:sz w:val="26"/>
                <w:highlight w:val="none"/>
              </w:rPr>
            </w:pPr>
          </w:p>
          <w:p>
            <w:pPr>
              <w:pStyle w:val="16"/>
              <w:jc w:val="left"/>
              <w:rPr>
                <w:rFonts w:ascii="宋体"/>
                <w:b/>
                <w:sz w:val="26"/>
                <w:highlight w:val="none"/>
              </w:rPr>
            </w:pPr>
          </w:p>
          <w:p>
            <w:pPr>
              <w:pStyle w:val="16"/>
              <w:jc w:val="left"/>
              <w:rPr>
                <w:rFonts w:ascii="宋体"/>
                <w:b/>
                <w:sz w:val="26"/>
                <w:highlight w:val="none"/>
              </w:rPr>
            </w:pPr>
          </w:p>
          <w:p>
            <w:pPr>
              <w:pStyle w:val="16"/>
              <w:jc w:val="left"/>
              <w:rPr>
                <w:rFonts w:ascii="宋体"/>
                <w:b/>
                <w:sz w:val="26"/>
                <w:highlight w:val="none"/>
              </w:rPr>
            </w:pPr>
          </w:p>
          <w:p>
            <w:pPr>
              <w:pStyle w:val="16"/>
              <w:jc w:val="left"/>
              <w:rPr>
                <w:rFonts w:ascii="宋体"/>
                <w:b/>
                <w:sz w:val="26"/>
                <w:highlight w:val="none"/>
              </w:rPr>
            </w:pPr>
          </w:p>
          <w:p>
            <w:pPr>
              <w:pStyle w:val="16"/>
              <w:jc w:val="left"/>
              <w:rPr>
                <w:rFonts w:ascii="宋体"/>
                <w:b/>
                <w:sz w:val="26"/>
                <w:highlight w:val="none"/>
              </w:rPr>
            </w:pPr>
          </w:p>
          <w:p>
            <w:pPr>
              <w:pStyle w:val="16"/>
              <w:spacing w:before="6"/>
              <w:jc w:val="left"/>
              <w:rPr>
                <w:rFonts w:ascii="宋体"/>
                <w:b/>
                <w:sz w:val="20"/>
                <w:highlight w:val="none"/>
              </w:rPr>
            </w:pPr>
          </w:p>
          <w:p>
            <w:pPr>
              <w:pStyle w:val="16"/>
              <w:ind w:left="113"/>
              <w:jc w:val="left"/>
              <w:rPr>
                <w:rFonts w:hint="default" w:eastAsia="宋体"/>
                <w:sz w:val="24"/>
                <w:highlight w:val="none"/>
                <w:lang w:val="en-US" w:eastAsia="zh-CN"/>
              </w:rPr>
            </w:pPr>
          </w:p>
          <w:p>
            <w:pPr>
              <w:pStyle w:val="16"/>
              <w:ind w:left="113"/>
              <w:jc w:val="left"/>
              <w:rPr>
                <w:rFonts w:hint="default" w:eastAsia="宋体"/>
                <w:sz w:val="24"/>
                <w:highlight w:val="none"/>
                <w:lang w:val="en-US" w:eastAsia="zh-CN"/>
              </w:rPr>
            </w:pPr>
          </w:p>
          <w:p>
            <w:pPr>
              <w:pStyle w:val="16"/>
              <w:jc w:val="left"/>
              <w:rPr>
                <w:rFonts w:hint="default" w:eastAsia="宋体"/>
                <w:sz w:val="24"/>
                <w:highlight w:val="none"/>
                <w:lang w:val="en-US" w:eastAsia="zh-CN"/>
              </w:rPr>
            </w:pPr>
            <w:r>
              <w:rPr>
                <w:rFonts w:hint="eastAsia" w:eastAsia="宋体"/>
                <w:sz w:val="24"/>
                <w:highlight w:val="none"/>
                <w:lang w:val="en-US" w:eastAsia="zh-CN"/>
              </w:rPr>
              <w:t>18899056694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797" w:type="dxa"/>
          </w:tcPr>
          <w:p>
            <w:pPr>
              <w:pStyle w:val="16"/>
              <w:spacing w:before="164"/>
              <w:ind w:left="8"/>
              <w:rPr>
                <w:rFonts w:hint="eastAsia" w:eastAsia="宋体"/>
                <w:sz w:val="24"/>
                <w:highlight w:val="none"/>
                <w:lang w:eastAsia="zh-CN"/>
              </w:rPr>
            </w:pPr>
            <w:r>
              <w:rPr>
                <w:rFonts w:hint="eastAsia" w:eastAsia="宋体"/>
                <w:sz w:val="24"/>
                <w:highlight w:val="none"/>
                <w:lang w:val="en-US" w:eastAsia="zh-CN"/>
              </w:rPr>
              <w:t>2</w:t>
            </w:r>
          </w:p>
        </w:tc>
        <w:tc>
          <w:tcPr>
            <w:tcW w:w="2310"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highlight w:val="none"/>
                <w:u w:val="none"/>
                <w:lang w:val="zh-CN" w:eastAsia="zh-CN" w:bidi="zh-CN"/>
              </w:rPr>
            </w:pPr>
            <w:r>
              <w:rPr>
                <w:rFonts w:hint="eastAsia" w:ascii="宋体" w:hAnsi="宋体" w:eastAsia="宋体" w:cs="宋体"/>
                <w:i w:val="0"/>
                <w:iCs w:val="0"/>
                <w:color w:val="000000"/>
                <w:kern w:val="0"/>
                <w:sz w:val="22"/>
                <w:szCs w:val="22"/>
                <w:highlight w:val="none"/>
                <w:u w:val="none"/>
                <w:lang w:val="en-US" w:eastAsia="zh-CN" w:bidi="ar"/>
              </w:rPr>
              <w:t>分光光度计T6</w:t>
            </w:r>
          </w:p>
        </w:tc>
        <w:tc>
          <w:tcPr>
            <w:tcW w:w="1452" w:type="dxa"/>
          </w:tcPr>
          <w:p>
            <w:pPr>
              <w:pStyle w:val="16"/>
              <w:spacing w:before="164"/>
              <w:ind w:left="8"/>
              <w:rPr>
                <w:sz w:val="24"/>
                <w:highlight w:val="none"/>
              </w:rPr>
            </w:pPr>
            <w:r>
              <w:rPr>
                <w:sz w:val="24"/>
                <w:highlight w:val="none"/>
              </w:rPr>
              <w:t>1</w:t>
            </w:r>
          </w:p>
        </w:tc>
        <w:tc>
          <w:tcPr>
            <w:tcW w:w="1686"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highlight w:val="none"/>
                <w:u w:val="none"/>
                <w:lang w:val="zh-CN" w:eastAsia="zh-CN" w:bidi="zh-CN"/>
              </w:rPr>
            </w:pPr>
            <w:r>
              <w:rPr>
                <w:rFonts w:hint="eastAsia" w:ascii="宋体" w:hAnsi="宋体" w:eastAsia="宋体" w:cs="宋体"/>
                <w:i w:val="0"/>
                <w:iCs w:val="0"/>
                <w:color w:val="000000"/>
                <w:kern w:val="0"/>
                <w:sz w:val="18"/>
                <w:szCs w:val="18"/>
                <w:highlight w:val="none"/>
                <w:u w:val="none"/>
                <w:lang w:val="en-US" w:eastAsia="zh-CN" w:bidi="ar"/>
              </w:rPr>
              <w:t>752型</w:t>
            </w:r>
          </w:p>
        </w:tc>
        <w:tc>
          <w:tcPr>
            <w:tcW w:w="1165" w:type="dxa"/>
            <w:vMerge w:val="continue"/>
          </w:tcPr>
          <w:p>
            <w:pPr>
              <w:rPr>
                <w:sz w:val="2"/>
                <w:szCs w:val="2"/>
                <w:highlight w:val="none"/>
              </w:rPr>
            </w:pPr>
          </w:p>
        </w:tc>
        <w:tc>
          <w:tcPr>
            <w:tcW w:w="1548" w:type="dxa"/>
            <w:vMerge w:val="continue"/>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797" w:type="dxa"/>
          </w:tcPr>
          <w:p>
            <w:pPr>
              <w:pStyle w:val="16"/>
              <w:spacing w:before="164"/>
              <w:ind w:left="8"/>
              <w:rPr>
                <w:rFonts w:hint="default" w:eastAsia="宋体"/>
                <w:sz w:val="24"/>
                <w:highlight w:val="none"/>
                <w:lang w:val="en-US" w:eastAsia="zh-CN"/>
              </w:rPr>
            </w:pPr>
            <w:r>
              <w:rPr>
                <w:rFonts w:hint="eastAsia" w:eastAsia="宋体"/>
                <w:sz w:val="24"/>
                <w:highlight w:val="none"/>
                <w:lang w:val="en-US" w:eastAsia="zh-CN"/>
              </w:rPr>
              <w:t>3</w:t>
            </w:r>
          </w:p>
        </w:tc>
        <w:tc>
          <w:tcPr>
            <w:tcW w:w="2310"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highlight w:val="none"/>
                <w:u w:val="none"/>
                <w:lang w:val="zh-CN" w:eastAsia="zh-CN" w:bidi="zh-CN"/>
              </w:rPr>
            </w:pPr>
            <w:r>
              <w:rPr>
                <w:rFonts w:hint="eastAsia" w:ascii="宋体" w:hAnsi="宋体" w:eastAsia="宋体" w:cs="宋体"/>
                <w:i w:val="0"/>
                <w:iCs w:val="0"/>
                <w:color w:val="000000"/>
                <w:kern w:val="0"/>
                <w:sz w:val="22"/>
                <w:szCs w:val="22"/>
                <w:highlight w:val="none"/>
                <w:u w:val="none"/>
                <w:lang w:val="en-US" w:eastAsia="zh-CN" w:bidi="ar"/>
              </w:rPr>
              <w:t>电子天平</w:t>
            </w:r>
          </w:p>
        </w:tc>
        <w:tc>
          <w:tcPr>
            <w:tcW w:w="1452" w:type="dxa"/>
          </w:tcPr>
          <w:p>
            <w:pPr>
              <w:pStyle w:val="16"/>
              <w:spacing w:before="164"/>
              <w:ind w:left="8"/>
              <w:rPr>
                <w:sz w:val="24"/>
                <w:highlight w:val="none"/>
              </w:rPr>
            </w:pPr>
            <w:r>
              <w:rPr>
                <w:sz w:val="24"/>
                <w:highlight w:val="none"/>
              </w:rPr>
              <w:t>1</w:t>
            </w:r>
          </w:p>
        </w:tc>
        <w:tc>
          <w:tcPr>
            <w:tcW w:w="1686"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highlight w:val="none"/>
                <w:u w:val="none"/>
                <w:lang w:val="zh-CN" w:eastAsia="zh-CN" w:bidi="zh-CN"/>
              </w:rPr>
            </w:pPr>
            <w:r>
              <w:rPr>
                <w:rFonts w:hint="eastAsia" w:ascii="宋体" w:hAnsi="宋体" w:eastAsia="宋体" w:cs="宋体"/>
                <w:i w:val="0"/>
                <w:iCs w:val="0"/>
                <w:color w:val="000000"/>
                <w:kern w:val="0"/>
                <w:sz w:val="18"/>
                <w:szCs w:val="18"/>
                <w:highlight w:val="none"/>
                <w:u w:val="none"/>
                <w:lang w:val="en-US" w:eastAsia="zh-CN" w:bidi="ar"/>
              </w:rPr>
              <w:t>JEA602</w:t>
            </w:r>
          </w:p>
        </w:tc>
        <w:tc>
          <w:tcPr>
            <w:tcW w:w="1165" w:type="dxa"/>
            <w:vMerge w:val="continue"/>
          </w:tcPr>
          <w:p>
            <w:pPr>
              <w:rPr>
                <w:sz w:val="2"/>
                <w:szCs w:val="2"/>
                <w:highlight w:val="none"/>
              </w:rPr>
            </w:pPr>
          </w:p>
        </w:tc>
        <w:tc>
          <w:tcPr>
            <w:tcW w:w="1548" w:type="dxa"/>
            <w:vMerge w:val="continue"/>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797" w:type="dxa"/>
          </w:tcPr>
          <w:p>
            <w:pPr>
              <w:pStyle w:val="16"/>
              <w:spacing w:before="164"/>
              <w:ind w:left="8"/>
              <w:rPr>
                <w:rFonts w:hint="eastAsia" w:eastAsia="宋体"/>
                <w:sz w:val="24"/>
                <w:highlight w:val="none"/>
                <w:lang w:val="en-US" w:eastAsia="zh-CN"/>
              </w:rPr>
            </w:pPr>
            <w:r>
              <w:rPr>
                <w:rFonts w:hint="eastAsia" w:eastAsia="宋体"/>
                <w:sz w:val="24"/>
                <w:highlight w:val="none"/>
                <w:lang w:val="en-US" w:eastAsia="zh-CN"/>
              </w:rPr>
              <w:t>4</w:t>
            </w:r>
          </w:p>
        </w:tc>
        <w:tc>
          <w:tcPr>
            <w:tcW w:w="2310"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highlight w:val="none"/>
                <w:u w:val="none"/>
                <w:lang w:val="zh-CN" w:eastAsia="zh-CN" w:bidi="zh-CN"/>
              </w:rPr>
            </w:pPr>
            <w:r>
              <w:rPr>
                <w:rFonts w:hint="eastAsia" w:ascii="宋体" w:hAnsi="宋体" w:eastAsia="宋体" w:cs="宋体"/>
                <w:i w:val="0"/>
                <w:iCs w:val="0"/>
                <w:color w:val="000000"/>
                <w:kern w:val="0"/>
                <w:sz w:val="22"/>
                <w:szCs w:val="22"/>
                <w:highlight w:val="none"/>
                <w:u w:val="none"/>
                <w:lang w:val="en-US" w:eastAsia="zh-CN" w:bidi="ar"/>
              </w:rPr>
              <w:t>高压灭菌器</w:t>
            </w:r>
          </w:p>
        </w:tc>
        <w:tc>
          <w:tcPr>
            <w:tcW w:w="1452" w:type="dxa"/>
          </w:tcPr>
          <w:p>
            <w:pPr>
              <w:pStyle w:val="16"/>
              <w:spacing w:before="164"/>
              <w:ind w:left="8"/>
              <w:rPr>
                <w:sz w:val="24"/>
                <w:highlight w:val="none"/>
              </w:rPr>
            </w:pPr>
            <w:r>
              <w:rPr>
                <w:sz w:val="24"/>
                <w:highlight w:val="none"/>
              </w:rPr>
              <w:t>1</w:t>
            </w:r>
          </w:p>
        </w:tc>
        <w:tc>
          <w:tcPr>
            <w:tcW w:w="1686"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highlight w:val="none"/>
                <w:u w:val="none"/>
                <w:lang w:val="zh-CN" w:eastAsia="zh-CN" w:bidi="zh-CN"/>
              </w:rPr>
            </w:pPr>
            <w:r>
              <w:rPr>
                <w:rFonts w:hint="eastAsia" w:ascii="宋体" w:hAnsi="宋体" w:eastAsia="宋体" w:cs="宋体"/>
                <w:i w:val="0"/>
                <w:iCs w:val="0"/>
                <w:color w:val="000000"/>
                <w:kern w:val="0"/>
                <w:sz w:val="18"/>
                <w:szCs w:val="18"/>
                <w:highlight w:val="none"/>
                <w:u w:val="none"/>
                <w:lang w:val="en-US" w:eastAsia="zh-CN" w:bidi="ar"/>
              </w:rPr>
              <w:t>YXQ-50S11</w:t>
            </w:r>
          </w:p>
        </w:tc>
        <w:tc>
          <w:tcPr>
            <w:tcW w:w="1165" w:type="dxa"/>
            <w:vMerge w:val="continue"/>
          </w:tcPr>
          <w:p>
            <w:pPr>
              <w:rPr>
                <w:sz w:val="2"/>
                <w:szCs w:val="2"/>
                <w:highlight w:val="none"/>
              </w:rPr>
            </w:pPr>
          </w:p>
        </w:tc>
        <w:tc>
          <w:tcPr>
            <w:tcW w:w="1548" w:type="dxa"/>
            <w:vMerge w:val="continue"/>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797" w:type="dxa"/>
          </w:tcPr>
          <w:p>
            <w:pPr>
              <w:pStyle w:val="16"/>
              <w:spacing w:before="163"/>
              <w:ind w:left="8"/>
              <w:rPr>
                <w:rFonts w:hint="eastAsia" w:eastAsia="宋体"/>
                <w:sz w:val="24"/>
                <w:highlight w:val="none"/>
                <w:lang w:val="en-US" w:eastAsia="zh-CN"/>
              </w:rPr>
            </w:pPr>
            <w:r>
              <w:rPr>
                <w:rFonts w:hint="eastAsia" w:eastAsia="宋体"/>
                <w:sz w:val="24"/>
                <w:highlight w:val="none"/>
                <w:lang w:val="en-US" w:eastAsia="zh-CN"/>
              </w:rPr>
              <w:t>5</w:t>
            </w:r>
          </w:p>
        </w:tc>
        <w:tc>
          <w:tcPr>
            <w:tcW w:w="2310" w:type="dxa"/>
            <w:vAlign w:val="center"/>
          </w:tcPr>
          <w:p>
            <w:pPr>
              <w:keepNext w:val="0"/>
              <w:keepLines w:val="0"/>
              <w:widowControl/>
              <w:suppressLineNumbers w:val="0"/>
              <w:ind w:left="0" w:leftChars="0" w:right="0" w:rightChars="0"/>
              <w:jc w:val="center"/>
              <w:textAlignment w:val="center"/>
              <w:rPr>
                <w:rFonts w:hint="eastAsia" w:ascii="宋体" w:eastAsia="宋体"/>
                <w:sz w:val="24"/>
                <w:highlight w:val="none"/>
              </w:rPr>
            </w:pPr>
            <w:r>
              <w:rPr>
                <w:rFonts w:hint="eastAsia" w:ascii="宋体" w:hAnsi="宋体" w:eastAsia="宋体" w:cs="宋体"/>
                <w:i w:val="0"/>
                <w:iCs w:val="0"/>
                <w:color w:val="000000"/>
                <w:kern w:val="0"/>
                <w:sz w:val="22"/>
                <w:szCs w:val="22"/>
                <w:highlight w:val="none"/>
                <w:u w:val="none"/>
                <w:lang w:val="en-US" w:eastAsia="zh-CN" w:bidi="ar"/>
              </w:rPr>
              <w:t>数控超声波清洗机</w:t>
            </w:r>
          </w:p>
        </w:tc>
        <w:tc>
          <w:tcPr>
            <w:tcW w:w="1452" w:type="dxa"/>
          </w:tcPr>
          <w:p>
            <w:pPr>
              <w:pStyle w:val="16"/>
              <w:spacing w:before="163"/>
              <w:ind w:left="8"/>
              <w:rPr>
                <w:rFonts w:hint="eastAsia" w:eastAsia="宋体"/>
                <w:sz w:val="24"/>
                <w:highlight w:val="none"/>
                <w:lang w:eastAsia="zh-CN"/>
              </w:rPr>
            </w:pPr>
            <w:r>
              <w:rPr>
                <w:rFonts w:hint="eastAsia" w:eastAsia="宋体"/>
                <w:sz w:val="24"/>
                <w:highlight w:val="none"/>
                <w:lang w:val="en-US" w:eastAsia="zh-CN"/>
              </w:rPr>
              <w:t>1</w:t>
            </w:r>
          </w:p>
        </w:tc>
        <w:tc>
          <w:tcPr>
            <w:tcW w:w="1686"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highlight w:val="none"/>
                <w:u w:val="none"/>
                <w:lang w:val="zh-CN" w:eastAsia="zh-CN" w:bidi="zh-CN"/>
              </w:rPr>
            </w:pPr>
            <w:r>
              <w:rPr>
                <w:rFonts w:hint="eastAsia" w:ascii="宋体" w:hAnsi="宋体" w:eastAsia="宋体" w:cs="宋体"/>
                <w:i w:val="0"/>
                <w:iCs w:val="0"/>
                <w:color w:val="000000"/>
                <w:kern w:val="0"/>
                <w:sz w:val="18"/>
                <w:szCs w:val="18"/>
                <w:highlight w:val="none"/>
                <w:u w:val="none"/>
                <w:lang w:val="en-US" w:eastAsia="zh-CN" w:bidi="ar"/>
              </w:rPr>
              <w:t>KQ-500DE型</w:t>
            </w:r>
          </w:p>
        </w:tc>
        <w:tc>
          <w:tcPr>
            <w:tcW w:w="1165" w:type="dxa"/>
            <w:vMerge w:val="continue"/>
          </w:tcPr>
          <w:p>
            <w:pPr>
              <w:rPr>
                <w:sz w:val="2"/>
                <w:szCs w:val="2"/>
                <w:highlight w:val="none"/>
              </w:rPr>
            </w:pPr>
          </w:p>
        </w:tc>
        <w:tc>
          <w:tcPr>
            <w:tcW w:w="1548" w:type="dxa"/>
            <w:vMerge w:val="continue"/>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797" w:type="dxa"/>
          </w:tcPr>
          <w:p>
            <w:pPr>
              <w:pStyle w:val="16"/>
              <w:spacing w:before="163"/>
              <w:ind w:left="137" w:right="129"/>
              <w:rPr>
                <w:rFonts w:hint="eastAsia" w:eastAsia="宋体"/>
                <w:sz w:val="24"/>
                <w:highlight w:val="none"/>
                <w:lang w:val="en-US" w:eastAsia="zh-CN"/>
              </w:rPr>
            </w:pPr>
            <w:r>
              <w:rPr>
                <w:rFonts w:hint="eastAsia" w:eastAsia="宋体"/>
                <w:sz w:val="24"/>
                <w:highlight w:val="none"/>
                <w:lang w:val="en-US" w:eastAsia="zh-CN"/>
              </w:rPr>
              <w:t>6</w:t>
            </w:r>
          </w:p>
        </w:tc>
        <w:tc>
          <w:tcPr>
            <w:tcW w:w="2310" w:type="dxa"/>
            <w:vAlign w:val="center"/>
          </w:tcPr>
          <w:p>
            <w:pPr>
              <w:keepNext w:val="0"/>
              <w:keepLines w:val="0"/>
              <w:widowControl/>
              <w:suppressLineNumbers w:val="0"/>
              <w:ind w:left="0" w:leftChars="0" w:right="0" w:rightChars="0"/>
              <w:jc w:val="center"/>
              <w:textAlignment w:val="center"/>
              <w:rPr>
                <w:rFonts w:hint="eastAsia" w:ascii="宋体" w:eastAsia="宋体"/>
                <w:sz w:val="24"/>
                <w:highlight w:val="none"/>
              </w:rPr>
            </w:pPr>
            <w:r>
              <w:rPr>
                <w:rFonts w:hint="eastAsia" w:ascii="宋体" w:hAnsi="宋体" w:eastAsia="宋体" w:cs="宋体"/>
                <w:i w:val="0"/>
                <w:iCs w:val="0"/>
                <w:color w:val="000000"/>
                <w:kern w:val="0"/>
                <w:sz w:val="22"/>
                <w:szCs w:val="22"/>
                <w:highlight w:val="none"/>
                <w:u w:val="none"/>
                <w:lang w:val="en-US" w:eastAsia="zh-CN" w:bidi="ar"/>
              </w:rPr>
              <w:t>化学需氧量（COD)快速测定仪</w:t>
            </w:r>
          </w:p>
        </w:tc>
        <w:tc>
          <w:tcPr>
            <w:tcW w:w="1452" w:type="dxa"/>
          </w:tcPr>
          <w:p>
            <w:pPr>
              <w:pStyle w:val="16"/>
              <w:spacing w:before="163"/>
              <w:ind w:left="8"/>
              <w:rPr>
                <w:sz w:val="24"/>
                <w:highlight w:val="none"/>
              </w:rPr>
            </w:pPr>
            <w:r>
              <w:rPr>
                <w:sz w:val="24"/>
                <w:highlight w:val="none"/>
              </w:rPr>
              <w:t>1</w:t>
            </w:r>
          </w:p>
        </w:tc>
        <w:tc>
          <w:tcPr>
            <w:tcW w:w="1686"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highlight w:val="none"/>
                <w:u w:val="none"/>
                <w:lang w:val="zh-CN" w:eastAsia="zh-CN" w:bidi="zh-CN"/>
              </w:rPr>
            </w:pPr>
            <w:r>
              <w:rPr>
                <w:rFonts w:hint="eastAsia" w:ascii="宋体" w:hAnsi="宋体" w:eastAsia="宋体" w:cs="宋体"/>
                <w:i w:val="0"/>
                <w:iCs w:val="0"/>
                <w:color w:val="000000"/>
                <w:kern w:val="0"/>
                <w:sz w:val="18"/>
                <w:szCs w:val="18"/>
                <w:highlight w:val="none"/>
                <w:u w:val="none"/>
                <w:lang w:val="en-US" w:eastAsia="zh-CN" w:bidi="ar"/>
              </w:rPr>
              <w:t>5B-3C(V8)</w:t>
            </w:r>
          </w:p>
        </w:tc>
        <w:tc>
          <w:tcPr>
            <w:tcW w:w="1165" w:type="dxa"/>
            <w:vMerge w:val="continue"/>
          </w:tcPr>
          <w:p>
            <w:pPr>
              <w:rPr>
                <w:sz w:val="2"/>
                <w:szCs w:val="2"/>
                <w:highlight w:val="none"/>
              </w:rPr>
            </w:pPr>
          </w:p>
        </w:tc>
        <w:tc>
          <w:tcPr>
            <w:tcW w:w="1548" w:type="dxa"/>
            <w:vMerge w:val="continue"/>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797" w:type="dxa"/>
          </w:tcPr>
          <w:p>
            <w:pPr>
              <w:pStyle w:val="16"/>
              <w:spacing w:before="164"/>
              <w:ind w:left="137" w:right="129"/>
              <w:rPr>
                <w:rFonts w:hint="default" w:eastAsia="宋体"/>
                <w:sz w:val="24"/>
                <w:highlight w:val="none"/>
                <w:lang w:val="en-US" w:eastAsia="zh-CN"/>
              </w:rPr>
            </w:pPr>
            <w:r>
              <w:rPr>
                <w:rFonts w:hint="eastAsia" w:eastAsia="宋体"/>
                <w:sz w:val="24"/>
                <w:highlight w:val="none"/>
                <w:lang w:val="en-US" w:eastAsia="zh-CN"/>
              </w:rPr>
              <w:t>7</w:t>
            </w:r>
          </w:p>
        </w:tc>
        <w:tc>
          <w:tcPr>
            <w:tcW w:w="2310"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隔水式恒温培养箱</w:t>
            </w:r>
          </w:p>
        </w:tc>
        <w:tc>
          <w:tcPr>
            <w:tcW w:w="1452" w:type="dxa"/>
          </w:tcPr>
          <w:p>
            <w:pPr>
              <w:pStyle w:val="16"/>
              <w:spacing w:before="164"/>
              <w:ind w:left="8"/>
              <w:rPr>
                <w:rFonts w:hint="eastAsia" w:eastAsia="宋体"/>
                <w:sz w:val="24"/>
                <w:highlight w:val="none"/>
                <w:lang w:val="en-US" w:eastAsia="zh-CN"/>
              </w:rPr>
            </w:pPr>
            <w:r>
              <w:rPr>
                <w:rFonts w:hint="eastAsia" w:eastAsia="宋体"/>
                <w:sz w:val="24"/>
                <w:highlight w:val="none"/>
                <w:lang w:val="en-US" w:eastAsia="zh-CN"/>
              </w:rPr>
              <w:t>1</w:t>
            </w:r>
          </w:p>
        </w:tc>
        <w:tc>
          <w:tcPr>
            <w:tcW w:w="1686"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BG-80</w:t>
            </w:r>
          </w:p>
        </w:tc>
        <w:tc>
          <w:tcPr>
            <w:tcW w:w="1165" w:type="dxa"/>
            <w:vMerge w:val="continue"/>
          </w:tcPr>
          <w:p>
            <w:pPr>
              <w:rPr>
                <w:sz w:val="2"/>
                <w:szCs w:val="2"/>
                <w:highlight w:val="none"/>
              </w:rPr>
            </w:pPr>
          </w:p>
        </w:tc>
        <w:tc>
          <w:tcPr>
            <w:tcW w:w="1548" w:type="dxa"/>
            <w:vMerge w:val="continue"/>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797" w:type="dxa"/>
          </w:tcPr>
          <w:p>
            <w:pPr>
              <w:pStyle w:val="16"/>
              <w:spacing w:before="164"/>
              <w:ind w:left="137" w:right="129"/>
              <w:rPr>
                <w:rFonts w:hint="default" w:eastAsia="宋体"/>
                <w:sz w:val="24"/>
                <w:highlight w:val="none"/>
                <w:lang w:val="en-US" w:eastAsia="zh-CN"/>
              </w:rPr>
            </w:pPr>
            <w:r>
              <w:rPr>
                <w:rFonts w:hint="eastAsia" w:eastAsia="宋体"/>
                <w:sz w:val="24"/>
                <w:highlight w:val="none"/>
                <w:lang w:val="en-US" w:eastAsia="zh-CN"/>
              </w:rPr>
              <w:t>8</w:t>
            </w:r>
          </w:p>
        </w:tc>
        <w:tc>
          <w:tcPr>
            <w:tcW w:w="2310"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隔水式恒温培养箱</w:t>
            </w:r>
          </w:p>
        </w:tc>
        <w:tc>
          <w:tcPr>
            <w:tcW w:w="1452" w:type="dxa"/>
          </w:tcPr>
          <w:p>
            <w:pPr>
              <w:pStyle w:val="16"/>
              <w:spacing w:before="164"/>
              <w:ind w:left="8"/>
              <w:rPr>
                <w:rFonts w:hint="eastAsia" w:eastAsia="宋体"/>
                <w:sz w:val="24"/>
                <w:highlight w:val="none"/>
                <w:lang w:val="en-US" w:eastAsia="zh-CN"/>
              </w:rPr>
            </w:pPr>
            <w:r>
              <w:rPr>
                <w:rFonts w:hint="eastAsia" w:eastAsia="宋体"/>
                <w:sz w:val="24"/>
                <w:highlight w:val="none"/>
                <w:lang w:val="en-US" w:eastAsia="zh-CN"/>
              </w:rPr>
              <w:t>1</w:t>
            </w:r>
          </w:p>
        </w:tc>
        <w:tc>
          <w:tcPr>
            <w:tcW w:w="1686"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上海一恒GHP-9270</w:t>
            </w:r>
          </w:p>
        </w:tc>
        <w:tc>
          <w:tcPr>
            <w:tcW w:w="1165" w:type="dxa"/>
            <w:vMerge w:val="continue"/>
          </w:tcPr>
          <w:p>
            <w:pPr>
              <w:rPr>
                <w:sz w:val="2"/>
                <w:szCs w:val="2"/>
                <w:highlight w:val="none"/>
              </w:rPr>
            </w:pPr>
          </w:p>
        </w:tc>
        <w:tc>
          <w:tcPr>
            <w:tcW w:w="1548" w:type="dxa"/>
            <w:vMerge w:val="continue"/>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797" w:type="dxa"/>
          </w:tcPr>
          <w:p>
            <w:pPr>
              <w:pStyle w:val="16"/>
              <w:spacing w:before="164"/>
              <w:ind w:left="137" w:right="129"/>
              <w:rPr>
                <w:rFonts w:hint="default" w:eastAsia="宋体"/>
                <w:sz w:val="24"/>
                <w:highlight w:val="none"/>
                <w:lang w:val="en-US" w:eastAsia="zh-CN"/>
              </w:rPr>
            </w:pPr>
            <w:r>
              <w:rPr>
                <w:rFonts w:hint="eastAsia" w:eastAsia="宋体"/>
                <w:sz w:val="24"/>
                <w:highlight w:val="none"/>
                <w:lang w:val="en-US" w:eastAsia="zh-CN"/>
              </w:rPr>
              <w:t>9</w:t>
            </w:r>
          </w:p>
        </w:tc>
        <w:tc>
          <w:tcPr>
            <w:tcW w:w="2310"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生化培养箱</w:t>
            </w:r>
          </w:p>
        </w:tc>
        <w:tc>
          <w:tcPr>
            <w:tcW w:w="1452" w:type="dxa"/>
          </w:tcPr>
          <w:p>
            <w:pPr>
              <w:pStyle w:val="16"/>
              <w:spacing w:before="164"/>
              <w:ind w:left="8"/>
              <w:rPr>
                <w:rFonts w:hint="eastAsia" w:eastAsia="宋体"/>
                <w:sz w:val="24"/>
                <w:highlight w:val="none"/>
                <w:lang w:val="en-US" w:eastAsia="zh-CN"/>
              </w:rPr>
            </w:pPr>
            <w:r>
              <w:rPr>
                <w:rFonts w:hint="eastAsia" w:eastAsia="宋体"/>
                <w:sz w:val="24"/>
                <w:highlight w:val="none"/>
                <w:lang w:val="en-US" w:eastAsia="zh-CN"/>
              </w:rPr>
              <w:t>1</w:t>
            </w:r>
          </w:p>
        </w:tc>
        <w:tc>
          <w:tcPr>
            <w:tcW w:w="1686"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SPX-250</w:t>
            </w:r>
          </w:p>
        </w:tc>
        <w:tc>
          <w:tcPr>
            <w:tcW w:w="1165" w:type="dxa"/>
            <w:vMerge w:val="continue"/>
          </w:tcPr>
          <w:p>
            <w:pPr>
              <w:rPr>
                <w:sz w:val="2"/>
                <w:szCs w:val="2"/>
                <w:highlight w:val="none"/>
              </w:rPr>
            </w:pPr>
          </w:p>
        </w:tc>
        <w:tc>
          <w:tcPr>
            <w:tcW w:w="1548" w:type="dxa"/>
            <w:vMerge w:val="continue"/>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797" w:type="dxa"/>
          </w:tcPr>
          <w:p>
            <w:pPr>
              <w:pStyle w:val="16"/>
              <w:spacing w:before="164"/>
              <w:ind w:left="137" w:right="129"/>
              <w:rPr>
                <w:rFonts w:hint="default" w:eastAsia="宋体"/>
                <w:sz w:val="24"/>
                <w:highlight w:val="none"/>
                <w:lang w:val="en-US" w:eastAsia="zh-CN"/>
              </w:rPr>
            </w:pPr>
            <w:r>
              <w:rPr>
                <w:rFonts w:hint="eastAsia" w:eastAsia="宋体"/>
                <w:sz w:val="24"/>
                <w:highlight w:val="none"/>
                <w:lang w:val="en-US" w:eastAsia="zh-CN"/>
              </w:rPr>
              <w:t>10</w:t>
            </w:r>
          </w:p>
        </w:tc>
        <w:tc>
          <w:tcPr>
            <w:tcW w:w="2310"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上海恒平SH10A水分快速测定仪</w:t>
            </w:r>
          </w:p>
        </w:tc>
        <w:tc>
          <w:tcPr>
            <w:tcW w:w="1452" w:type="dxa"/>
          </w:tcPr>
          <w:p>
            <w:pPr>
              <w:pStyle w:val="16"/>
              <w:spacing w:before="164"/>
              <w:ind w:left="8"/>
              <w:rPr>
                <w:rFonts w:hint="eastAsia" w:eastAsia="宋体"/>
                <w:sz w:val="24"/>
                <w:highlight w:val="none"/>
                <w:lang w:val="en-US" w:eastAsia="zh-CN"/>
              </w:rPr>
            </w:pPr>
            <w:r>
              <w:rPr>
                <w:rFonts w:hint="eastAsia" w:eastAsia="宋体"/>
                <w:sz w:val="24"/>
                <w:highlight w:val="none"/>
                <w:lang w:val="en-US" w:eastAsia="zh-CN"/>
              </w:rPr>
              <w:t>1</w:t>
            </w:r>
          </w:p>
        </w:tc>
        <w:tc>
          <w:tcPr>
            <w:tcW w:w="1686"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SH10A</w:t>
            </w:r>
          </w:p>
        </w:tc>
        <w:tc>
          <w:tcPr>
            <w:tcW w:w="1165" w:type="dxa"/>
            <w:vMerge w:val="continue"/>
          </w:tcPr>
          <w:p>
            <w:pPr>
              <w:rPr>
                <w:sz w:val="2"/>
                <w:szCs w:val="2"/>
                <w:highlight w:val="none"/>
              </w:rPr>
            </w:pPr>
          </w:p>
        </w:tc>
        <w:tc>
          <w:tcPr>
            <w:tcW w:w="1548" w:type="dxa"/>
            <w:vMerge w:val="continue"/>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797" w:type="dxa"/>
          </w:tcPr>
          <w:p>
            <w:pPr>
              <w:pStyle w:val="16"/>
              <w:spacing w:before="164"/>
              <w:ind w:left="137" w:right="129"/>
              <w:rPr>
                <w:rFonts w:hint="default" w:eastAsia="宋体"/>
                <w:sz w:val="24"/>
                <w:highlight w:val="none"/>
                <w:lang w:val="en-US" w:eastAsia="zh-CN"/>
              </w:rPr>
            </w:pPr>
            <w:r>
              <w:rPr>
                <w:rFonts w:hint="eastAsia" w:eastAsia="宋体"/>
                <w:sz w:val="24"/>
                <w:highlight w:val="none"/>
                <w:lang w:val="en-US" w:eastAsia="zh-CN"/>
              </w:rPr>
              <w:t>11</w:t>
            </w:r>
          </w:p>
        </w:tc>
        <w:tc>
          <w:tcPr>
            <w:tcW w:w="2310"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可见分光光度计</w:t>
            </w:r>
          </w:p>
        </w:tc>
        <w:tc>
          <w:tcPr>
            <w:tcW w:w="1452" w:type="dxa"/>
          </w:tcPr>
          <w:p>
            <w:pPr>
              <w:pStyle w:val="16"/>
              <w:spacing w:before="164"/>
              <w:ind w:left="8"/>
              <w:rPr>
                <w:rFonts w:hint="eastAsia" w:eastAsia="宋体"/>
                <w:sz w:val="24"/>
                <w:highlight w:val="none"/>
                <w:lang w:val="en-US" w:eastAsia="zh-CN"/>
              </w:rPr>
            </w:pPr>
            <w:r>
              <w:rPr>
                <w:rFonts w:hint="eastAsia" w:eastAsia="宋体"/>
                <w:sz w:val="24"/>
                <w:highlight w:val="none"/>
                <w:lang w:val="en-US" w:eastAsia="zh-CN"/>
              </w:rPr>
              <w:t>1</w:t>
            </w:r>
          </w:p>
        </w:tc>
        <w:tc>
          <w:tcPr>
            <w:tcW w:w="1686"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721型</w:t>
            </w:r>
          </w:p>
        </w:tc>
        <w:tc>
          <w:tcPr>
            <w:tcW w:w="1165" w:type="dxa"/>
            <w:vMerge w:val="continue"/>
          </w:tcPr>
          <w:p>
            <w:pPr>
              <w:rPr>
                <w:sz w:val="2"/>
                <w:szCs w:val="2"/>
                <w:highlight w:val="none"/>
              </w:rPr>
            </w:pPr>
          </w:p>
        </w:tc>
        <w:tc>
          <w:tcPr>
            <w:tcW w:w="1548" w:type="dxa"/>
            <w:vMerge w:val="continue"/>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797" w:type="dxa"/>
          </w:tcPr>
          <w:p>
            <w:pPr>
              <w:pStyle w:val="16"/>
              <w:spacing w:before="164"/>
              <w:ind w:left="137" w:right="129"/>
              <w:rPr>
                <w:rFonts w:hint="default" w:eastAsia="宋体"/>
                <w:sz w:val="24"/>
                <w:highlight w:val="none"/>
                <w:lang w:val="en-US" w:eastAsia="zh-CN"/>
              </w:rPr>
            </w:pPr>
            <w:r>
              <w:rPr>
                <w:rFonts w:hint="eastAsia" w:eastAsia="宋体"/>
                <w:sz w:val="24"/>
                <w:highlight w:val="none"/>
                <w:lang w:val="en-US" w:eastAsia="zh-CN"/>
              </w:rPr>
              <w:t>12</w:t>
            </w:r>
          </w:p>
        </w:tc>
        <w:tc>
          <w:tcPr>
            <w:tcW w:w="2310"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显微镜</w:t>
            </w:r>
          </w:p>
        </w:tc>
        <w:tc>
          <w:tcPr>
            <w:tcW w:w="1452" w:type="dxa"/>
          </w:tcPr>
          <w:p>
            <w:pPr>
              <w:pStyle w:val="16"/>
              <w:spacing w:before="164"/>
              <w:ind w:left="8"/>
              <w:rPr>
                <w:rFonts w:hint="eastAsia" w:eastAsia="宋体"/>
                <w:sz w:val="24"/>
                <w:highlight w:val="none"/>
                <w:lang w:val="en-US" w:eastAsia="zh-CN"/>
              </w:rPr>
            </w:pPr>
            <w:r>
              <w:rPr>
                <w:rFonts w:hint="eastAsia" w:eastAsia="宋体"/>
                <w:sz w:val="24"/>
                <w:highlight w:val="none"/>
                <w:lang w:val="en-US" w:eastAsia="zh-CN"/>
              </w:rPr>
              <w:t>1</w:t>
            </w:r>
          </w:p>
        </w:tc>
        <w:tc>
          <w:tcPr>
            <w:tcW w:w="1686"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 xml:space="preserve"> CH20BIMF200</w:t>
            </w:r>
          </w:p>
        </w:tc>
        <w:tc>
          <w:tcPr>
            <w:tcW w:w="1165" w:type="dxa"/>
            <w:vMerge w:val="continue"/>
          </w:tcPr>
          <w:p>
            <w:pPr>
              <w:rPr>
                <w:sz w:val="2"/>
                <w:szCs w:val="2"/>
                <w:highlight w:val="none"/>
              </w:rPr>
            </w:pPr>
          </w:p>
        </w:tc>
        <w:tc>
          <w:tcPr>
            <w:tcW w:w="1548" w:type="dxa"/>
            <w:vMerge w:val="continue"/>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797" w:type="dxa"/>
          </w:tcPr>
          <w:p>
            <w:pPr>
              <w:pStyle w:val="16"/>
              <w:spacing w:before="164"/>
              <w:ind w:left="137" w:right="129"/>
              <w:rPr>
                <w:rFonts w:hint="default" w:eastAsia="宋体"/>
                <w:sz w:val="24"/>
                <w:highlight w:val="none"/>
                <w:lang w:val="en-US" w:eastAsia="zh-CN"/>
              </w:rPr>
            </w:pPr>
            <w:r>
              <w:rPr>
                <w:rFonts w:hint="eastAsia" w:eastAsia="宋体"/>
                <w:sz w:val="24"/>
                <w:highlight w:val="none"/>
                <w:lang w:val="en-US" w:eastAsia="zh-CN"/>
              </w:rPr>
              <w:t>13</w:t>
            </w:r>
          </w:p>
        </w:tc>
        <w:tc>
          <w:tcPr>
            <w:tcW w:w="2310" w:type="dx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2"/>
                <w:szCs w:val="22"/>
                <w:highlight w:val="none"/>
                <w:u w:val="none"/>
                <w:lang w:val="en-US" w:eastAsia="zh-CN" w:bidi="zh-CN"/>
              </w:rPr>
            </w:pPr>
            <w:r>
              <w:rPr>
                <w:rFonts w:hint="eastAsia" w:ascii="宋体" w:hAnsi="宋体" w:eastAsia="宋体" w:cs="宋体"/>
                <w:i w:val="0"/>
                <w:iCs w:val="0"/>
                <w:color w:val="000000"/>
                <w:kern w:val="0"/>
                <w:sz w:val="22"/>
                <w:szCs w:val="22"/>
                <w:highlight w:val="none"/>
                <w:u w:val="none"/>
                <w:lang w:val="en-US" w:eastAsia="zh-CN" w:bidi="ar"/>
              </w:rPr>
              <w:t>实验室超纯水机</w:t>
            </w:r>
          </w:p>
        </w:tc>
        <w:tc>
          <w:tcPr>
            <w:tcW w:w="1452" w:type="dxa"/>
          </w:tcPr>
          <w:p>
            <w:pPr>
              <w:pStyle w:val="16"/>
              <w:spacing w:before="164"/>
              <w:ind w:left="8"/>
              <w:rPr>
                <w:rFonts w:hint="eastAsia" w:eastAsia="宋体"/>
                <w:sz w:val="24"/>
                <w:highlight w:val="none"/>
                <w:lang w:val="en-US" w:eastAsia="zh-CN"/>
              </w:rPr>
            </w:pPr>
            <w:r>
              <w:rPr>
                <w:rFonts w:hint="eastAsia" w:eastAsia="宋体"/>
                <w:sz w:val="24"/>
                <w:highlight w:val="none"/>
                <w:lang w:val="en-US" w:eastAsia="zh-CN"/>
              </w:rPr>
              <w:t>1</w:t>
            </w:r>
          </w:p>
        </w:tc>
        <w:tc>
          <w:tcPr>
            <w:tcW w:w="1686" w:type="dxa"/>
            <w:vAlign w:val="bottom"/>
          </w:tcPr>
          <w:p>
            <w:pPr>
              <w:keepNext w:val="0"/>
              <w:keepLines w:val="0"/>
              <w:widowControl/>
              <w:suppressLineNumbers w:val="0"/>
              <w:ind w:left="0" w:leftChars="0" w:right="0" w:rightChars="0"/>
              <w:jc w:val="center"/>
              <w:textAlignment w:val="bottom"/>
              <w:rPr>
                <w:rFonts w:hint="eastAsia" w:ascii="宋体" w:hAnsi="宋体" w:eastAsia="宋体" w:cs="宋体"/>
                <w:i w:val="0"/>
                <w:iCs w:val="0"/>
                <w:color w:val="000000"/>
                <w:sz w:val="18"/>
                <w:szCs w:val="18"/>
                <w:highlight w:val="none"/>
                <w:u w:val="none"/>
                <w:lang w:val="en-US" w:eastAsia="zh-CN" w:bidi="zh-CN"/>
              </w:rPr>
            </w:pPr>
            <w:r>
              <w:rPr>
                <w:rFonts w:hint="eastAsia" w:ascii="宋体" w:hAnsi="宋体" w:eastAsia="宋体" w:cs="宋体"/>
                <w:i w:val="0"/>
                <w:iCs w:val="0"/>
                <w:color w:val="000000"/>
                <w:kern w:val="0"/>
                <w:sz w:val="18"/>
                <w:szCs w:val="18"/>
                <w:highlight w:val="none"/>
                <w:u w:val="none"/>
                <w:lang w:val="en-US" w:eastAsia="zh-CN" w:bidi="ar"/>
              </w:rPr>
              <w:t>UPW-UP-20</w:t>
            </w:r>
          </w:p>
        </w:tc>
        <w:tc>
          <w:tcPr>
            <w:tcW w:w="1165" w:type="dxa"/>
            <w:vMerge w:val="continue"/>
          </w:tcPr>
          <w:p>
            <w:pPr>
              <w:rPr>
                <w:sz w:val="2"/>
                <w:szCs w:val="2"/>
                <w:highlight w:val="none"/>
              </w:rPr>
            </w:pPr>
          </w:p>
        </w:tc>
        <w:tc>
          <w:tcPr>
            <w:tcW w:w="1548" w:type="dxa"/>
            <w:vMerge w:val="continue"/>
          </w:tcPr>
          <w:p>
            <w:pPr>
              <w:rPr>
                <w:sz w:val="2"/>
                <w:szCs w:val="2"/>
                <w:highlight w:val="none"/>
              </w:rPr>
            </w:pPr>
          </w:p>
        </w:tc>
      </w:tr>
    </w:tbl>
    <w:p>
      <w:pPr>
        <w:pStyle w:val="2"/>
        <w:rPr>
          <w:b/>
          <w:sz w:val="26"/>
          <w:highlight w:val="none"/>
        </w:rPr>
      </w:pPr>
    </w:p>
    <w:p>
      <w:pPr>
        <w:pStyle w:val="2"/>
        <w:rPr>
          <w:b/>
          <w:sz w:val="26"/>
          <w:highlight w:val="none"/>
        </w:rPr>
      </w:pPr>
    </w:p>
    <w:p>
      <w:pPr>
        <w:pStyle w:val="2"/>
        <w:rPr>
          <w:b/>
          <w:sz w:val="26"/>
          <w:highlight w:val="none"/>
        </w:rPr>
      </w:pPr>
    </w:p>
    <w:p>
      <w:pPr>
        <w:pStyle w:val="2"/>
        <w:rPr>
          <w:b/>
          <w:sz w:val="26"/>
          <w:highlight w:val="none"/>
        </w:rPr>
      </w:pPr>
    </w:p>
    <w:p>
      <w:pPr>
        <w:pStyle w:val="2"/>
        <w:spacing w:before="7"/>
        <w:rPr>
          <w:b/>
          <w:sz w:val="21"/>
          <w:highlight w:val="none"/>
        </w:rPr>
      </w:pPr>
    </w:p>
    <w:p>
      <w:pPr>
        <w:pStyle w:val="7"/>
        <w:numPr>
          <w:ilvl w:val="0"/>
          <w:numId w:val="9"/>
        </w:numPr>
        <w:tabs>
          <w:tab w:val="left" w:pos="1509"/>
        </w:tabs>
        <w:spacing w:before="0" w:after="0" w:line="240" w:lineRule="auto"/>
        <w:ind w:left="1508" w:right="0" w:hanging="303"/>
        <w:jc w:val="left"/>
        <w:rPr>
          <w:highlight w:val="none"/>
        </w:rPr>
      </w:pPr>
      <w:r>
        <w:rPr>
          <w:w w:val="95"/>
          <w:highlight w:val="none"/>
        </w:rPr>
        <w:t>突发环境事件发生及处置情况</w:t>
      </w:r>
    </w:p>
    <w:p>
      <w:pPr>
        <w:pStyle w:val="8"/>
        <w:numPr>
          <w:ilvl w:val="1"/>
          <w:numId w:val="9"/>
        </w:numPr>
        <w:tabs>
          <w:tab w:val="left" w:pos="2190"/>
        </w:tabs>
        <w:spacing w:before="234" w:after="0" w:line="405" w:lineRule="auto"/>
        <w:ind w:left="1206" w:right="1206" w:firstLine="561"/>
        <w:jc w:val="left"/>
        <w:rPr>
          <w:highlight w:val="none"/>
        </w:rPr>
      </w:pPr>
      <w:r>
        <w:rPr>
          <w:spacing w:val="-9"/>
          <w:w w:val="95"/>
          <w:highlight w:val="none"/>
        </w:rPr>
        <w:t xml:space="preserve">由于长时间停水、停电、设备故障、污水处理厂进水水质、水量 </w:t>
      </w:r>
      <w:r>
        <w:rPr>
          <w:spacing w:val="-9"/>
          <w:highlight w:val="none"/>
        </w:rPr>
        <w:t>负荷突增等突发事件导致污水超标排放环境危险</w:t>
      </w:r>
    </w:p>
    <w:p>
      <w:pPr>
        <w:pStyle w:val="2"/>
        <w:spacing w:line="405" w:lineRule="auto"/>
        <w:ind w:left="1206" w:right="1205" w:firstLine="561"/>
        <w:jc w:val="both"/>
        <w:rPr>
          <w:highlight w:val="none"/>
        </w:rPr>
      </w:pPr>
      <w:r>
        <w:rPr>
          <w:highlight w:val="none"/>
          <w:shd w:val="clear" w:color="auto" w:fill="auto"/>
        </w:rPr>
        <w:t>措</w:t>
      </w:r>
      <w:r>
        <w:rPr>
          <w:color w:val="000000" w:themeColor="text1"/>
          <w:highlight w:val="none"/>
          <w:shd w:val="clear" w:color="auto" w:fill="auto"/>
          <w14:textFill>
            <w14:solidFill>
              <w14:schemeClr w14:val="tx1"/>
            </w14:solidFill>
          </w14:textFill>
        </w:rPr>
        <w:t>施</w:t>
      </w:r>
      <w:r>
        <w:rPr>
          <w:highlight w:val="none"/>
          <w:shd w:val="clear" w:fill="FFFFFF" w:themeFill="background1"/>
        </w:rPr>
        <w:t>：建立健全安全生</w:t>
      </w:r>
      <w:r>
        <w:rPr>
          <w:highlight w:val="none"/>
        </w:rPr>
        <w:t>产责任制，制定安全生产规章制度和操作规程，配备专职安全生产管理人员。得知停电计划或临时停电，应急小组及时向生态环境主管部门汇报，并与供电部门和环保部门保持联系。临</w:t>
      </w:r>
      <w:r>
        <w:rPr>
          <w:highlight w:val="none"/>
        </w:rPr>
        <mc:AlternateContent>
          <mc:Choice Requires="wps">
            <w:drawing>
              <wp:anchor distT="0" distB="0" distL="114300" distR="114300" simplePos="0" relativeHeight="251769856" behindDoc="1" locked="0" layoutInCell="1" allowOverlap="1">
                <wp:simplePos x="0" y="0"/>
                <wp:positionH relativeFrom="page">
                  <wp:posOffset>1733550</wp:posOffset>
                </wp:positionH>
                <wp:positionV relativeFrom="paragraph">
                  <wp:posOffset>56515</wp:posOffset>
                </wp:positionV>
                <wp:extent cx="1412240" cy="167640"/>
                <wp:effectExtent l="0" t="0" r="5080" b="0"/>
                <wp:wrapNone/>
                <wp:docPr id="197" name="矩形 323"/>
                <wp:cNvGraphicFramePr/>
                <a:graphic xmlns:a="http://schemas.openxmlformats.org/drawingml/2006/main">
                  <a:graphicData uri="http://schemas.microsoft.com/office/word/2010/wordprocessingShape">
                    <wps:wsp>
                      <wps:cNvSpPr/>
                      <wps:spPr>
                        <a:xfrm>
                          <a:off x="0" y="0"/>
                          <a:ext cx="1412240" cy="167640"/>
                        </a:xfrm>
                        <a:prstGeom prst="rect">
                          <a:avLst/>
                        </a:prstGeom>
                        <a:solidFill>
                          <a:srgbClr val="FDFD65">
                            <a:alpha val="40392"/>
                          </a:srgbClr>
                        </a:solidFill>
                        <a:ln>
                          <a:noFill/>
                        </a:ln>
                      </wps:spPr>
                      <wps:bodyPr upright="1"/>
                    </wps:wsp>
                  </a:graphicData>
                </a:graphic>
              </wp:anchor>
            </w:drawing>
          </mc:Choice>
          <mc:Fallback>
            <w:pict>
              <v:rect id="矩形 323" o:spid="_x0000_s1026" o:spt="1" style="position:absolute;left:0pt;margin-left:136.5pt;margin-top:4.45pt;height:13.2pt;width:111.2pt;mso-position-horizontal-relative:page;z-index:-251546624;mso-width-relative:page;mso-height-relative:page;" fillcolor="#FDFD65" filled="t" stroked="f" coordsize="21600,21600" o:gfxdata="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J1hSPaAAAACAEAAA8AAAAAAAAAAQAgAAAAIgAAAGRycy9kb3du&#10;cmV2LnhtbFBLAQIUABQAAAAIAIdO4kCwh0ScxAEAAIQDAAAOAAAAAAAAAAEAIAAAACkBAABkcnMv&#10;ZTJvRG9jLnhtbFBLBQYAAAAABgAGAFkBAABfBQAAAAA=&#10;">
                <v:fill on="t" opacity="26471f" focussize="0,0"/>
                <v:stroke on="f"/>
                <v:imagedata o:title=""/>
                <o:lock v:ext="edit" aspectratio="f"/>
              </v:rect>
            </w:pict>
          </mc:Fallback>
        </mc:AlternateContent>
      </w:r>
      <w:r>
        <w:rPr>
          <w:highlight w:val="none"/>
        </w:rPr>
        <w:t>时停电，</w:t>
      </w:r>
      <w:r>
        <w:rPr>
          <w:rFonts w:ascii="宋体" w:hAnsi="宋体" w:eastAsia="宋体" w:cs="宋体"/>
          <w:highlight w:val="none"/>
        </w:rPr>
        <w:t>启动备用</w:t>
      </w:r>
      <w:r>
        <w:rPr>
          <w:rFonts w:hint="eastAsia" w:cs="宋体"/>
          <w:highlight w:val="none"/>
          <w:lang w:val="en-US" w:eastAsia="zh-CN"/>
        </w:rPr>
        <w:t>线路供电</w:t>
      </w:r>
      <w:r>
        <w:rPr>
          <w:highlight w:val="none"/>
        </w:rPr>
        <w:t>；计划停电，在停电前开启排水设备将管道内污水降至最低水平，充分利用管网容积储水。</w:t>
      </w:r>
    </w:p>
    <w:p>
      <w:pPr>
        <w:pStyle w:val="8"/>
        <w:numPr>
          <w:ilvl w:val="1"/>
          <w:numId w:val="9"/>
        </w:numPr>
        <w:tabs>
          <w:tab w:val="left" w:pos="2190"/>
        </w:tabs>
        <w:spacing w:before="0" w:after="0" w:line="356" w:lineRule="exact"/>
        <w:ind w:left="2189" w:right="0" w:hanging="422"/>
        <w:jc w:val="left"/>
        <w:rPr>
          <w:highlight w:val="none"/>
        </w:rPr>
      </w:pPr>
      <w:r>
        <w:rPr>
          <w:highlight w:val="none"/>
        </w:rPr>
        <w:t>由于管道破裂或堵塞造成污水外流</w:t>
      </w:r>
    </w:p>
    <w:p>
      <w:pPr>
        <w:pStyle w:val="2"/>
        <w:spacing w:before="243" w:line="405" w:lineRule="auto"/>
        <w:ind w:left="1206" w:right="1123" w:firstLine="700"/>
        <w:rPr>
          <w:highlight w:val="none"/>
        </w:rPr>
      </w:pPr>
      <w:r>
        <w:rPr>
          <w:highlight w:val="none"/>
        </w:rPr>
        <w:t>措施：在各废水管道设立明显的警示标识，均设置专用明管，加强各废水管道的维护和管理。</w:t>
      </w:r>
    </w:p>
    <w:p>
      <w:pPr>
        <w:pStyle w:val="8"/>
        <w:numPr>
          <w:ilvl w:val="1"/>
          <w:numId w:val="9"/>
        </w:numPr>
        <w:tabs>
          <w:tab w:val="left" w:pos="2190"/>
        </w:tabs>
        <w:spacing w:before="0" w:after="0" w:line="356" w:lineRule="exact"/>
        <w:ind w:left="2189" w:right="0" w:hanging="422"/>
        <w:jc w:val="left"/>
        <w:rPr>
          <w:highlight w:val="none"/>
        </w:rPr>
      </w:pPr>
      <w:r>
        <w:rPr>
          <w:highlight w:val="none"/>
        </w:rPr>
        <w:t>危险化学品的使用以及运输环节产生的环境风险</w:t>
      </w:r>
    </w:p>
    <w:p>
      <w:pPr>
        <w:pStyle w:val="2"/>
        <w:spacing w:before="244" w:line="403" w:lineRule="auto"/>
        <w:ind w:left="1206" w:right="1205"/>
        <w:jc w:val="both"/>
        <w:rPr>
          <w:highlight w:val="none"/>
        </w:rPr>
      </w:pPr>
      <w:r>
        <w:rPr>
          <w:highlight w:val="none"/>
        </w:rPr>
        <w:t>措施：危险化学品主要为次氯酸钠，在化学品储存点采用环氧树脂进行防腐、防渗和防漏处理，定期巡检药品桶是否破损、磨损等以防泄露， 并及时修复或更换包装桶。在使用过程中要求佩戴口罩和护目镜，戴胶皮手套，穿防护衣。危险化学品的运输由供应商负责。</w:t>
      </w:r>
    </w:p>
    <w:p>
      <w:pPr>
        <w:pStyle w:val="8"/>
        <w:numPr>
          <w:ilvl w:val="1"/>
          <w:numId w:val="9"/>
        </w:numPr>
        <w:tabs>
          <w:tab w:val="left" w:pos="2190"/>
        </w:tabs>
        <w:spacing w:before="6" w:after="0" w:line="240" w:lineRule="auto"/>
        <w:ind w:left="2189" w:right="0" w:hanging="422"/>
        <w:jc w:val="left"/>
        <w:rPr>
          <w:highlight w:val="none"/>
        </w:rPr>
      </w:pPr>
      <w:r>
        <w:rPr>
          <w:highlight w:val="none"/>
        </w:rPr>
        <w:t>污水或污泥处理系统的设备发生故障，导致污泥膨胀事故</w:t>
      </w:r>
    </w:p>
    <w:p>
      <w:pPr>
        <w:pStyle w:val="2"/>
        <w:spacing w:before="246" w:line="403" w:lineRule="auto"/>
        <w:ind w:left="1206" w:right="1203" w:firstLine="561"/>
        <w:jc w:val="both"/>
        <w:rPr>
          <w:rFonts w:hint="eastAsia" w:eastAsia="宋体"/>
          <w:highlight w:val="none"/>
          <w:lang w:val="en-US" w:eastAsia="zh-CN"/>
        </w:rPr>
      </w:pPr>
      <w:r>
        <w:rPr>
          <w:highlight w:val="none"/>
        </w:rPr>
        <w:t xml:space="preserve">措施：加强管理，经常检查废水水质，按照进水浓度以及出水的处理效果，变更供气量，使营养和供氧维持适当的比例关系，严格控制排泥量和排泥时间。发生污泥膨胀后，加强曝气，调节 </w:t>
      </w:r>
      <w:r>
        <w:rPr>
          <w:rFonts w:ascii="Times New Roman" w:eastAsia="Times New Roman"/>
          <w:highlight w:val="none"/>
        </w:rPr>
        <w:t xml:space="preserve">PH </w:t>
      </w:r>
      <w:r>
        <w:rPr>
          <w:highlight w:val="none"/>
        </w:rPr>
        <w:t>值以抑制丝状</w:t>
      </w:r>
    </w:p>
    <w:p>
      <w:pPr>
        <w:spacing w:after="0" w:line="403" w:lineRule="auto"/>
        <w:jc w:val="both"/>
        <w:rPr>
          <w:highlight w:val="none"/>
        </w:rPr>
        <w:sectPr>
          <w:pgSz w:w="11910" w:h="16840"/>
          <w:pgMar w:top="1500" w:right="380" w:bottom="1180" w:left="380" w:header="0" w:footer="909" w:gutter="0"/>
          <w:pgBorders>
            <w:top w:val="none" w:sz="0" w:space="0"/>
            <w:left w:val="none" w:sz="0" w:space="0"/>
            <w:bottom w:val="none" w:sz="0" w:space="0"/>
            <w:right w:val="none" w:sz="0" w:space="0"/>
          </w:pgBorders>
          <w:cols w:space="720" w:num="1"/>
        </w:sectPr>
      </w:pPr>
    </w:p>
    <w:p>
      <w:pPr>
        <w:pStyle w:val="2"/>
        <w:spacing w:before="4"/>
        <w:ind w:left="1206"/>
        <w:rPr>
          <w:highlight w:val="none"/>
        </w:rPr>
      </w:pPr>
      <w:r>
        <w:rPr>
          <w:highlight w:val="none"/>
        </w:rPr>
        <w:t>菌的繁殖。</w:t>
      </w:r>
    </w:p>
    <w:p>
      <w:pPr>
        <w:pStyle w:val="2"/>
        <w:spacing w:before="1"/>
        <w:rPr>
          <w:sz w:val="51"/>
          <w:highlight w:val="none"/>
        </w:rPr>
      </w:pPr>
      <w:r>
        <w:rPr>
          <w:highlight w:val="none"/>
        </w:rPr>
        <w:br w:type="column"/>
      </w:r>
    </w:p>
    <w:p>
      <w:pPr>
        <w:pStyle w:val="3"/>
        <w:spacing w:before="1"/>
        <w:ind w:left="715" w:right="0"/>
        <w:jc w:val="left"/>
        <w:rPr>
          <w:highlight w:val="none"/>
        </w:rPr>
        <w:sectPr>
          <w:type w:val="continuous"/>
          <w:pgSz w:w="11910" w:h="16840"/>
          <w:pgMar w:top="1580" w:right="380" w:bottom="280" w:left="380" w:header="720" w:footer="720" w:gutter="0"/>
          <w:pgBorders>
            <w:top w:val="none" w:sz="0" w:space="0"/>
            <w:left w:val="none" w:sz="0" w:space="0"/>
            <w:bottom w:val="none" w:sz="0" w:space="0"/>
            <w:right w:val="none" w:sz="0" w:space="0"/>
          </w:pgBorders>
          <w:cols w:equalWidth="0" w:num="2">
            <w:col w:w="2609" w:space="40"/>
            <w:col w:w="8501"/>
          </w:cols>
        </w:sectPr>
      </w:pPr>
      <w:bookmarkStart w:id="39" w:name="八、生态环境违法信息"/>
      <w:bookmarkEnd w:id="39"/>
      <w:bookmarkStart w:id="40" w:name="_bookmark7"/>
      <w:bookmarkEnd w:id="40"/>
    </w:p>
    <w:p>
      <w:pPr>
        <w:pStyle w:val="3"/>
        <w:spacing w:before="1"/>
        <w:ind w:left="715" w:right="0" w:firstLine="2650" w:firstLineChars="600"/>
        <w:jc w:val="left"/>
        <w:rPr>
          <w:highlight w:val="none"/>
        </w:rPr>
      </w:pPr>
    </w:p>
    <w:p>
      <w:pPr>
        <w:pStyle w:val="3"/>
        <w:spacing w:before="1"/>
        <w:ind w:left="715" w:right="0" w:firstLine="2650" w:firstLineChars="600"/>
        <w:jc w:val="left"/>
        <w:rPr>
          <w:highlight w:val="none"/>
        </w:rPr>
      </w:pPr>
    </w:p>
    <w:p>
      <w:pPr>
        <w:pStyle w:val="3"/>
        <w:spacing w:before="1"/>
        <w:ind w:left="715" w:right="0" w:firstLine="2650" w:firstLineChars="600"/>
        <w:jc w:val="left"/>
        <w:rPr>
          <w:highlight w:val="none"/>
        </w:rPr>
      </w:pPr>
      <w:r>
        <w:rPr>
          <w:highlight w:val="none"/>
        </w:rPr>
        <w:t>八、生态环境违法信息</w:t>
      </w:r>
    </w:p>
    <w:p>
      <w:pPr>
        <w:pStyle w:val="2"/>
        <w:spacing w:before="6"/>
        <w:rPr>
          <w:b/>
          <w:sz w:val="17"/>
          <w:highlight w:val="none"/>
        </w:rPr>
      </w:pPr>
    </w:p>
    <w:p>
      <w:pPr>
        <w:pStyle w:val="7"/>
        <w:numPr>
          <w:ilvl w:val="0"/>
          <w:numId w:val="10"/>
        </w:numPr>
        <w:tabs>
          <w:tab w:val="left" w:pos="1509"/>
        </w:tabs>
        <w:spacing w:before="58" w:after="0" w:line="240" w:lineRule="auto"/>
        <w:ind w:left="1508" w:right="0" w:hanging="303"/>
        <w:jc w:val="left"/>
        <w:rPr>
          <w:b/>
          <w:sz w:val="24"/>
          <w:highlight w:val="none"/>
        </w:rPr>
      </w:pPr>
      <w:r>
        <w:rPr>
          <w:highlight w:val="none"/>
        </w:rPr>
        <w:t>信息披露情况报表</w:t>
      </w:r>
    </w:p>
    <w:p>
      <w:pPr>
        <w:spacing w:before="76"/>
        <w:ind w:left="0" w:right="0" w:firstLine="0"/>
        <w:jc w:val="center"/>
        <w:rPr>
          <w:b/>
          <w:sz w:val="24"/>
          <w:highlight w:val="none"/>
        </w:rPr>
      </w:pPr>
      <w:r>
        <w:rPr>
          <w:b/>
          <w:sz w:val="24"/>
          <w:highlight w:val="none"/>
        </w:rPr>
        <w:t>表</w:t>
      </w:r>
      <w:r>
        <w:rPr>
          <w:rFonts w:ascii="Times New Roman" w:eastAsia="Times New Roman"/>
          <w:b/>
          <w:sz w:val="24"/>
          <w:highlight w:val="none"/>
        </w:rPr>
        <w:t xml:space="preserve">-14 </w:t>
      </w:r>
      <w:r>
        <w:rPr>
          <w:b/>
          <w:sz w:val="24"/>
          <w:highlight w:val="none"/>
        </w:rPr>
        <w:t>生态环境行政处罚信息表</w:t>
      </w:r>
    </w:p>
    <w:p>
      <w:pPr>
        <w:pStyle w:val="2"/>
        <w:spacing w:before="6"/>
        <w:rPr>
          <w:b/>
          <w:sz w:val="11"/>
          <w:highlight w:val="none"/>
        </w:rPr>
      </w:pPr>
    </w:p>
    <w:tbl>
      <w:tblPr>
        <w:tblStyle w:val="12"/>
        <w:tblW w:w="8309" w:type="dxa"/>
        <w:tblInd w:w="1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7"/>
        <w:gridCol w:w="1187"/>
        <w:gridCol w:w="1187"/>
        <w:gridCol w:w="1187"/>
        <w:gridCol w:w="1187"/>
        <w:gridCol w:w="1187"/>
        <w:gridCol w:w="1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4748" w:type="dxa"/>
            <w:gridSpan w:val="4"/>
          </w:tcPr>
          <w:p>
            <w:pPr>
              <w:pStyle w:val="16"/>
              <w:spacing w:before="183"/>
              <w:ind w:left="1532"/>
              <w:jc w:val="left"/>
              <w:rPr>
                <w:rFonts w:hint="eastAsia" w:ascii="宋体" w:eastAsia="宋体"/>
                <w:sz w:val="24"/>
                <w:highlight w:val="none"/>
              </w:rPr>
            </w:pPr>
            <w:r>
              <w:rPr>
                <w:rFonts w:hint="eastAsia" w:ascii="宋体" w:eastAsia="宋体"/>
                <w:sz w:val="24"/>
                <w:highlight w:val="none"/>
              </w:rPr>
              <w:t>行政处罚决定书</w:t>
            </w:r>
          </w:p>
        </w:tc>
        <w:tc>
          <w:tcPr>
            <w:tcW w:w="1187" w:type="dxa"/>
            <w:vMerge w:val="restart"/>
          </w:tcPr>
          <w:p>
            <w:pPr>
              <w:pStyle w:val="16"/>
              <w:jc w:val="left"/>
              <w:rPr>
                <w:rFonts w:ascii="宋体"/>
                <w:b/>
                <w:sz w:val="24"/>
                <w:highlight w:val="none"/>
              </w:rPr>
            </w:pPr>
          </w:p>
          <w:p>
            <w:pPr>
              <w:pStyle w:val="16"/>
              <w:jc w:val="left"/>
              <w:rPr>
                <w:rFonts w:ascii="宋体"/>
                <w:b/>
                <w:sz w:val="24"/>
                <w:highlight w:val="none"/>
              </w:rPr>
            </w:pPr>
          </w:p>
          <w:p>
            <w:pPr>
              <w:pStyle w:val="16"/>
              <w:spacing w:before="178"/>
              <w:ind w:left="113"/>
              <w:jc w:val="left"/>
              <w:rPr>
                <w:rFonts w:hint="eastAsia" w:ascii="宋体" w:eastAsia="宋体"/>
                <w:sz w:val="24"/>
                <w:highlight w:val="none"/>
              </w:rPr>
            </w:pPr>
            <w:r>
              <w:rPr>
                <w:rFonts w:hint="eastAsia" w:ascii="宋体" w:eastAsia="宋体"/>
                <w:sz w:val="24"/>
                <w:highlight w:val="none"/>
              </w:rPr>
              <w:t>处罚事由</w:t>
            </w:r>
          </w:p>
        </w:tc>
        <w:tc>
          <w:tcPr>
            <w:tcW w:w="2374" w:type="dxa"/>
            <w:gridSpan w:val="2"/>
          </w:tcPr>
          <w:p>
            <w:pPr>
              <w:pStyle w:val="16"/>
              <w:spacing w:before="183"/>
              <w:ind w:left="707"/>
              <w:jc w:val="left"/>
              <w:rPr>
                <w:rFonts w:hint="eastAsia" w:ascii="宋体" w:eastAsia="宋体"/>
                <w:sz w:val="24"/>
                <w:highlight w:val="none"/>
              </w:rPr>
            </w:pPr>
            <w:r>
              <w:rPr>
                <w:rFonts w:hint="eastAsia" w:ascii="宋体" w:eastAsia="宋体"/>
                <w:sz w:val="24"/>
                <w:highlight w:val="none"/>
              </w:rPr>
              <w:t>整改事项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1187" w:type="dxa"/>
          </w:tcPr>
          <w:p>
            <w:pPr>
              <w:pStyle w:val="16"/>
              <w:spacing w:before="1"/>
              <w:jc w:val="left"/>
              <w:rPr>
                <w:rFonts w:ascii="宋体"/>
                <w:b/>
                <w:sz w:val="35"/>
                <w:highlight w:val="none"/>
              </w:rPr>
            </w:pPr>
          </w:p>
          <w:p>
            <w:pPr>
              <w:pStyle w:val="16"/>
              <w:ind w:left="90" w:right="84"/>
              <w:rPr>
                <w:rFonts w:hint="eastAsia" w:ascii="宋体" w:eastAsia="宋体"/>
                <w:sz w:val="24"/>
                <w:highlight w:val="none"/>
              </w:rPr>
            </w:pPr>
            <w:r>
              <w:rPr>
                <w:rFonts w:hint="eastAsia" w:ascii="宋体" w:eastAsia="宋体"/>
                <w:sz w:val="24"/>
                <w:highlight w:val="none"/>
              </w:rPr>
              <w:t>下达时间</w:t>
            </w:r>
          </w:p>
        </w:tc>
        <w:tc>
          <w:tcPr>
            <w:tcW w:w="1187" w:type="dxa"/>
          </w:tcPr>
          <w:p>
            <w:pPr>
              <w:pStyle w:val="16"/>
              <w:spacing w:before="1"/>
              <w:jc w:val="left"/>
              <w:rPr>
                <w:rFonts w:ascii="宋体"/>
                <w:b/>
                <w:sz w:val="35"/>
                <w:highlight w:val="none"/>
              </w:rPr>
            </w:pPr>
          </w:p>
          <w:p>
            <w:pPr>
              <w:pStyle w:val="16"/>
              <w:ind w:left="91" w:right="83"/>
              <w:rPr>
                <w:rFonts w:hint="eastAsia" w:ascii="宋体" w:eastAsia="宋体"/>
                <w:sz w:val="24"/>
                <w:highlight w:val="none"/>
              </w:rPr>
            </w:pPr>
            <w:r>
              <w:rPr>
                <w:rFonts w:hint="eastAsia" w:ascii="宋体" w:eastAsia="宋体"/>
                <w:sz w:val="24"/>
                <w:highlight w:val="none"/>
              </w:rPr>
              <w:t>处罚部门</w:t>
            </w:r>
          </w:p>
        </w:tc>
        <w:tc>
          <w:tcPr>
            <w:tcW w:w="1187" w:type="dxa"/>
          </w:tcPr>
          <w:p>
            <w:pPr>
              <w:pStyle w:val="16"/>
              <w:spacing w:before="1"/>
              <w:jc w:val="left"/>
              <w:rPr>
                <w:rFonts w:ascii="宋体"/>
                <w:b/>
                <w:sz w:val="35"/>
                <w:highlight w:val="none"/>
              </w:rPr>
            </w:pPr>
          </w:p>
          <w:p>
            <w:pPr>
              <w:pStyle w:val="16"/>
              <w:ind w:left="90" w:right="84"/>
              <w:rPr>
                <w:rFonts w:hint="eastAsia" w:ascii="宋体" w:eastAsia="宋体"/>
                <w:sz w:val="24"/>
                <w:highlight w:val="none"/>
              </w:rPr>
            </w:pPr>
            <w:r>
              <w:rPr>
                <w:rFonts w:hint="eastAsia" w:ascii="宋体" w:eastAsia="宋体"/>
                <w:sz w:val="24"/>
                <w:highlight w:val="none"/>
              </w:rPr>
              <w:t>文号</w:t>
            </w:r>
          </w:p>
        </w:tc>
        <w:tc>
          <w:tcPr>
            <w:tcW w:w="1187" w:type="dxa"/>
          </w:tcPr>
          <w:p>
            <w:pPr>
              <w:pStyle w:val="16"/>
              <w:spacing w:before="1"/>
              <w:jc w:val="left"/>
              <w:rPr>
                <w:rFonts w:ascii="宋体"/>
                <w:b/>
                <w:sz w:val="35"/>
                <w:highlight w:val="none"/>
              </w:rPr>
            </w:pPr>
          </w:p>
          <w:p>
            <w:pPr>
              <w:pStyle w:val="16"/>
              <w:ind w:left="91" w:right="83"/>
              <w:rPr>
                <w:rFonts w:hint="eastAsia" w:ascii="宋体" w:eastAsia="宋体"/>
                <w:sz w:val="24"/>
                <w:highlight w:val="none"/>
              </w:rPr>
            </w:pPr>
            <w:r>
              <w:rPr>
                <w:rFonts w:hint="eastAsia" w:ascii="宋体" w:eastAsia="宋体"/>
                <w:sz w:val="24"/>
                <w:highlight w:val="none"/>
              </w:rPr>
              <w:t>原文</w:t>
            </w:r>
          </w:p>
        </w:tc>
        <w:tc>
          <w:tcPr>
            <w:tcW w:w="1187" w:type="dxa"/>
            <w:vMerge w:val="continue"/>
            <w:tcBorders>
              <w:top w:val="nil"/>
            </w:tcBorders>
          </w:tcPr>
          <w:p>
            <w:pPr>
              <w:rPr>
                <w:sz w:val="2"/>
                <w:szCs w:val="2"/>
                <w:highlight w:val="none"/>
              </w:rPr>
            </w:pPr>
          </w:p>
        </w:tc>
        <w:tc>
          <w:tcPr>
            <w:tcW w:w="1187" w:type="dxa"/>
          </w:tcPr>
          <w:p>
            <w:pPr>
              <w:pStyle w:val="16"/>
              <w:spacing w:before="150"/>
              <w:ind w:left="91" w:right="84"/>
              <w:rPr>
                <w:rFonts w:hint="eastAsia" w:ascii="宋体" w:eastAsia="宋体"/>
                <w:sz w:val="24"/>
                <w:highlight w:val="none"/>
              </w:rPr>
            </w:pPr>
            <w:r>
              <w:rPr>
                <w:rFonts w:hint="eastAsia" w:ascii="宋体" w:eastAsia="宋体"/>
                <w:sz w:val="24"/>
                <w:highlight w:val="none"/>
              </w:rPr>
              <w:t>整改完成</w:t>
            </w:r>
          </w:p>
          <w:p>
            <w:pPr>
              <w:pStyle w:val="16"/>
              <w:jc w:val="left"/>
              <w:rPr>
                <w:rFonts w:ascii="宋体"/>
                <w:b/>
                <w:sz w:val="23"/>
                <w:highlight w:val="none"/>
              </w:rPr>
            </w:pPr>
          </w:p>
          <w:p>
            <w:pPr>
              <w:pStyle w:val="16"/>
              <w:ind w:left="91" w:right="84"/>
              <w:rPr>
                <w:rFonts w:hint="eastAsia" w:ascii="宋体" w:eastAsia="宋体"/>
                <w:sz w:val="24"/>
                <w:highlight w:val="none"/>
              </w:rPr>
            </w:pPr>
            <w:r>
              <w:rPr>
                <w:rFonts w:hint="eastAsia" w:ascii="宋体" w:eastAsia="宋体"/>
                <w:sz w:val="24"/>
                <w:highlight w:val="none"/>
              </w:rPr>
              <w:t>时间</w:t>
            </w:r>
          </w:p>
        </w:tc>
        <w:tc>
          <w:tcPr>
            <w:tcW w:w="1187" w:type="dxa"/>
          </w:tcPr>
          <w:p>
            <w:pPr>
              <w:pStyle w:val="16"/>
              <w:spacing w:before="1"/>
              <w:jc w:val="left"/>
              <w:rPr>
                <w:rFonts w:ascii="宋体"/>
                <w:b/>
                <w:sz w:val="35"/>
                <w:highlight w:val="none"/>
              </w:rPr>
            </w:pPr>
          </w:p>
          <w:p>
            <w:pPr>
              <w:pStyle w:val="16"/>
              <w:ind w:left="91" w:right="82"/>
              <w:rPr>
                <w:rFonts w:hint="eastAsia" w:ascii="宋体" w:eastAsia="宋体"/>
                <w:sz w:val="24"/>
                <w:highlight w:val="none"/>
              </w:rPr>
            </w:pPr>
            <w:r>
              <w:rPr>
                <w:rFonts w:hint="eastAsia" w:ascii="宋体" w:eastAsia="宋体"/>
                <w:sz w:val="24"/>
                <w:highlight w:val="none"/>
              </w:rPr>
              <w:t>整改措施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1187" w:type="dxa"/>
          </w:tcPr>
          <w:p>
            <w:pPr>
              <w:pStyle w:val="16"/>
              <w:spacing w:before="179"/>
              <w:ind w:left="11"/>
              <w:rPr>
                <w:sz w:val="24"/>
                <w:highlight w:val="none"/>
              </w:rPr>
            </w:pPr>
            <w:r>
              <w:rPr>
                <w:sz w:val="24"/>
                <w:highlight w:val="none"/>
              </w:rPr>
              <w:t>/</w:t>
            </w:r>
          </w:p>
        </w:tc>
        <w:tc>
          <w:tcPr>
            <w:tcW w:w="1187" w:type="dxa"/>
          </w:tcPr>
          <w:p>
            <w:pPr>
              <w:pStyle w:val="16"/>
              <w:spacing w:before="179"/>
              <w:ind w:left="8"/>
              <w:rPr>
                <w:sz w:val="24"/>
                <w:highlight w:val="none"/>
              </w:rPr>
            </w:pPr>
            <w:r>
              <w:rPr>
                <w:sz w:val="24"/>
                <w:highlight w:val="none"/>
              </w:rPr>
              <w:t>/</w:t>
            </w:r>
          </w:p>
        </w:tc>
        <w:tc>
          <w:tcPr>
            <w:tcW w:w="1187" w:type="dxa"/>
          </w:tcPr>
          <w:p>
            <w:pPr>
              <w:pStyle w:val="16"/>
              <w:spacing w:before="179"/>
              <w:ind w:left="10"/>
              <w:rPr>
                <w:sz w:val="24"/>
                <w:highlight w:val="none"/>
              </w:rPr>
            </w:pPr>
            <w:r>
              <w:rPr>
                <w:sz w:val="24"/>
                <w:highlight w:val="none"/>
              </w:rPr>
              <w:t>/</w:t>
            </w:r>
          </w:p>
        </w:tc>
        <w:tc>
          <w:tcPr>
            <w:tcW w:w="1187" w:type="dxa"/>
          </w:tcPr>
          <w:p>
            <w:pPr>
              <w:pStyle w:val="16"/>
              <w:spacing w:before="179"/>
              <w:ind w:left="7"/>
              <w:rPr>
                <w:sz w:val="24"/>
                <w:highlight w:val="none"/>
              </w:rPr>
            </w:pPr>
            <w:r>
              <w:rPr>
                <w:sz w:val="24"/>
                <w:highlight w:val="none"/>
              </w:rPr>
              <w:t>/</w:t>
            </w:r>
          </w:p>
        </w:tc>
        <w:tc>
          <w:tcPr>
            <w:tcW w:w="1187" w:type="dxa"/>
          </w:tcPr>
          <w:p>
            <w:pPr>
              <w:pStyle w:val="16"/>
              <w:spacing w:before="179"/>
              <w:ind w:left="9"/>
              <w:rPr>
                <w:sz w:val="24"/>
                <w:highlight w:val="none"/>
              </w:rPr>
            </w:pPr>
            <w:r>
              <w:rPr>
                <w:sz w:val="24"/>
                <w:highlight w:val="none"/>
              </w:rPr>
              <w:t>/</w:t>
            </w:r>
          </w:p>
        </w:tc>
        <w:tc>
          <w:tcPr>
            <w:tcW w:w="1187" w:type="dxa"/>
          </w:tcPr>
          <w:p>
            <w:pPr>
              <w:pStyle w:val="16"/>
              <w:spacing w:before="179"/>
              <w:ind w:left="6"/>
              <w:rPr>
                <w:sz w:val="24"/>
                <w:highlight w:val="none"/>
              </w:rPr>
            </w:pPr>
            <w:r>
              <w:rPr>
                <w:sz w:val="24"/>
                <w:highlight w:val="none"/>
              </w:rPr>
              <w:t>/</w:t>
            </w:r>
          </w:p>
        </w:tc>
        <w:tc>
          <w:tcPr>
            <w:tcW w:w="1187" w:type="dxa"/>
          </w:tcPr>
          <w:p>
            <w:pPr>
              <w:pStyle w:val="16"/>
              <w:spacing w:before="179"/>
              <w:ind w:left="8"/>
              <w:rPr>
                <w:sz w:val="24"/>
                <w:highlight w:val="none"/>
              </w:rPr>
            </w:pPr>
            <w:r>
              <w:rPr>
                <w:sz w:val="24"/>
                <w:highlight w:val="none"/>
              </w:rPr>
              <w:t>/</w:t>
            </w:r>
          </w:p>
        </w:tc>
      </w:tr>
    </w:tbl>
    <w:p>
      <w:pPr>
        <w:spacing w:before="52"/>
        <w:ind w:left="0" w:right="0" w:firstLine="0"/>
        <w:jc w:val="both"/>
        <w:rPr>
          <w:b/>
          <w:sz w:val="24"/>
          <w:highlight w:val="none"/>
        </w:rPr>
      </w:pPr>
      <w:r>
        <w:rPr>
          <w:rFonts w:hint="eastAsia"/>
          <w:b/>
          <w:sz w:val="24"/>
          <w:highlight w:val="none"/>
          <w:lang w:val="en-US" w:eastAsia="zh-CN"/>
        </w:rPr>
        <w:t xml:space="preserve">                                 </w:t>
      </w:r>
      <w:r>
        <w:rPr>
          <w:b/>
          <w:sz w:val="24"/>
          <w:highlight w:val="none"/>
        </w:rPr>
        <w:t>表</w:t>
      </w:r>
      <w:r>
        <w:rPr>
          <w:rFonts w:ascii="Times New Roman" w:eastAsia="Times New Roman"/>
          <w:b/>
          <w:sz w:val="24"/>
          <w:highlight w:val="none"/>
        </w:rPr>
        <w:t xml:space="preserve">-15 </w:t>
      </w:r>
      <w:r>
        <w:rPr>
          <w:b/>
          <w:sz w:val="24"/>
          <w:highlight w:val="none"/>
        </w:rPr>
        <w:t>生态环境司法判决信息表</w:t>
      </w:r>
    </w:p>
    <w:p>
      <w:pPr>
        <w:pStyle w:val="2"/>
        <w:spacing w:before="5"/>
        <w:rPr>
          <w:b/>
          <w:sz w:val="11"/>
          <w:highlight w:val="none"/>
        </w:rPr>
      </w:pPr>
    </w:p>
    <w:tbl>
      <w:tblPr>
        <w:tblStyle w:val="12"/>
        <w:tblW w:w="8309" w:type="dxa"/>
        <w:tblInd w:w="1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7"/>
        <w:gridCol w:w="1187"/>
        <w:gridCol w:w="1187"/>
        <w:gridCol w:w="1187"/>
        <w:gridCol w:w="1187"/>
        <w:gridCol w:w="1187"/>
        <w:gridCol w:w="1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4748" w:type="dxa"/>
            <w:gridSpan w:val="4"/>
          </w:tcPr>
          <w:p>
            <w:pPr>
              <w:pStyle w:val="16"/>
              <w:jc w:val="left"/>
              <w:rPr>
                <w:rFonts w:ascii="宋体"/>
                <w:b/>
                <w:sz w:val="19"/>
                <w:highlight w:val="none"/>
              </w:rPr>
            </w:pPr>
          </w:p>
          <w:p>
            <w:pPr>
              <w:pStyle w:val="16"/>
              <w:ind w:left="1992" w:right="1985"/>
              <w:rPr>
                <w:rFonts w:hint="eastAsia" w:ascii="宋体" w:eastAsia="宋体"/>
                <w:sz w:val="24"/>
                <w:highlight w:val="none"/>
              </w:rPr>
            </w:pPr>
            <w:r>
              <w:rPr>
                <w:rFonts w:hint="eastAsia" w:ascii="宋体" w:eastAsia="宋体"/>
                <w:sz w:val="24"/>
                <w:highlight w:val="none"/>
              </w:rPr>
              <w:t>判决书</w:t>
            </w:r>
          </w:p>
        </w:tc>
        <w:tc>
          <w:tcPr>
            <w:tcW w:w="1187" w:type="dxa"/>
            <w:vMerge w:val="restart"/>
          </w:tcPr>
          <w:p>
            <w:pPr>
              <w:pStyle w:val="16"/>
              <w:jc w:val="left"/>
              <w:rPr>
                <w:rFonts w:ascii="宋体"/>
                <w:b/>
                <w:sz w:val="24"/>
                <w:highlight w:val="none"/>
              </w:rPr>
            </w:pPr>
          </w:p>
          <w:p>
            <w:pPr>
              <w:pStyle w:val="16"/>
              <w:jc w:val="left"/>
              <w:rPr>
                <w:rFonts w:ascii="宋体"/>
                <w:b/>
                <w:sz w:val="24"/>
                <w:highlight w:val="none"/>
              </w:rPr>
            </w:pPr>
          </w:p>
          <w:p>
            <w:pPr>
              <w:pStyle w:val="16"/>
              <w:spacing w:before="7"/>
              <w:jc w:val="left"/>
              <w:rPr>
                <w:rFonts w:ascii="宋体"/>
                <w:b/>
                <w:sz w:val="24"/>
                <w:highlight w:val="none"/>
              </w:rPr>
            </w:pPr>
          </w:p>
          <w:p>
            <w:pPr>
              <w:pStyle w:val="16"/>
              <w:spacing w:before="1"/>
              <w:ind w:left="113"/>
              <w:jc w:val="left"/>
              <w:rPr>
                <w:rFonts w:hint="eastAsia" w:ascii="宋体" w:eastAsia="宋体"/>
                <w:sz w:val="24"/>
                <w:highlight w:val="none"/>
              </w:rPr>
            </w:pPr>
            <w:r>
              <w:rPr>
                <w:rFonts w:hint="eastAsia" w:ascii="宋体" w:eastAsia="宋体"/>
                <w:sz w:val="24"/>
                <w:highlight w:val="none"/>
              </w:rPr>
              <w:t>判决事由</w:t>
            </w:r>
          </w:p>
        </w:tc>
        <w:tc>
          <w:tcPr>
            <w:tcW w:w="2374" w:type="dxa"/>
            <w:gridSpan w:val="2"/>
          </w:tcPr>
          <w:p>
            <w:pPr>
              <w:pStyle w:val="16"/>
              <w:jc w:val="left"/>
              <w:rPr>
                <w:rFonts w:ascii="宋体"/>
                <w:b/>
                <w:sz w:val="19"/>
                <w:highlight w:val="none"/>
              </w:rPr>
            </w:pPr>
          </w:p>
          <w:p>
            <w:pPr>
              <w:pStyle w:val="16"/>
              <w:ind w:left="707"/>
              <w:jc w:val="left"/>
              <w:rPr>
                <w:rFonts w:hint="eastAsia" w:ascii="宋体" w:eastAsia="宋体"/>
                <w:sz w:val="24"/>
                <w:highlight w:val="none"/>
              </w:rPr>
            </w:pPr>
            <w:r>
              <w:rPr>
                <w:rFonts w:hint="eastAsia" w:ascii="宋体" w:eastAsia="宋体"/>
                <w:sz w:val="24"/>
                <w:highlight w:val="none"/>
              </w:rPr>
              <w:t>整改事项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4" w:hRule="atLeast"/>
        </w:trPr>
        <w:tc>
          <w:tcPr>
            <w:tcW w:w="1187" w:type="dxa"/>
          </w:tcPr>
          <w:p>
            <w:pPr>
              <w:pStyle w:val="16"/>
              <w:jc w:val="left"/>
              <w:rPr>
                <w:rFonts w:ascii="宋体"/>
                <w:b/>
                <w:sz w:val="24"/>
                <w:highlight w:val="none"/>
              </w:rPr>
            </w:pPr>
          </w:p>
          <w:p>
            <w:pPr>
              <w:pStyle w:val="16"/>
              <w:spacing w:before="4"/>
              <w:jc w:val="left"/>
              <w:rPr>
                <w:rFonts w:ascii="宋体"/>
                <w:b/>
                <w:sz w:val="17"/>
                <w:highlight w:val="none"/>
              </w:rPr>
            </w:pPr>
          </w:p>
          <w:p>
            <w:pPr>
              <w:pStyle w:val="16"/>
              <w:ind w:left="90" w:right="84"/>
              <w:rPr>
                <w:rFonts w:hint="eastAsia" w:ascii="宋体" w:eastAsia="宋体"/>
                <w:sz w:val="24"/>
                <w:highlight w:val="none"/>
              </w:rPr>
            </w:pPr>
            <w:r>
              <w:rPr>
                <w:rFonts w:hint="eastAsia" w:ascii="宋体" w:eastAsia="宋体"/>
                <w:sz w:val="24"/>
                <w:highlight w:val="none"/>
              </w:rPr>
              <w:t>下达时间</w:t>
            </w:r>
          </w:p>
        </w:tc>
        <w:tc>
          <w:tcPr>
            <w:tcW w:w="1187" w:type="dxa"/>
          </w:tcPr>
          <w:p>
            <w:pPr>
              <w:pStyle w:val="16"/>
              <w:jc w:val="left"/>
              <w:rPr>
                <w:rFonts w:ascii="宋体"/>
                <w:b/>
                <w:sz w:val="24"/>
                <w:highlight w:val="none"/>
              </w:rPr>
            </w:pPr>
          </w:p>
          <w:p>
            <w:pPr>
              <w:pStyle w:val="16"/>
              <w:spacing w:before="4"/>
              <w:jc w:val="left"/>
              <w:rPr>
                <w:rFonts w:ascii="宋体"/>
                <w:b/>
                <w:sz w:val="17"/>
                <w:highlight w:val="none"/>
              </w:rPr>
            </w:pPr>
          </w:p>
          <w:p>
            <w:pPr>
              <w:pStyle w:val="16"/>
              <w:ind w:left="91" w:right="83"/>
              <w:rPr>
                <w:rFonts w:hint="eastAsia" w:ascii="宋体" w:eastAsia="宋体"/>
                <w:sz w:val="24"/>
                <w:highlight w:val="none"/>
              </w:rPr>
            </w:pPr>
            <w:r>
              <w:rPr>
                <w:rFonts w:hint="eastAsia" w:ascii="宋体" w:eastAsia="宋体"/>
                <w:sz w:val="24"/>
                <w:highlight w:val="none"/>
              </w:rPr>
              <w:t>判决机关</w:t>
            </w:r>
          </w:p>
        </w:tc>
        <w:tc>
          <w:tcPr>
            <w:tcW w:w="1187" w:type="dxa"/>
          </w:tcPr>
          <w:p>
            <w:pPr>
              <w:pStyle w:val="16"/>
              <w:jc w:val="left"/>
              <w:rPr>
                <w:rFonts w:ascii="宋体"/>
                <w:b/>
                <w:sz w:val="24"/>
                <w:highlight w:val="none"/>
              </w:rPr>
            </w:pPr>
          </w:p>
          <w:p>
            <w:pPr>
              <w:pStyle w:val="16"/>
              <w:spacing w:before="4"/>
              <w:jc w:val="left"/>
              <w:rPr>
                <w:rFonts w:ascii="宋体"/>
                <w:b/>
                <w:sz w:val="17"/>
                <w:highlight w:val="none"/>
              </w:rPr>
            </w:pPr>
          </w:p>
          <w:p>
            <w:pPr>
              <w:pStyle w:val="16"/>
              <w:ind w:left="90" w:right="84"/>
              <w:rPr>
                <w:rFonts w:hint="eastAsia" w:ascii="宋体" w:eastAsia="宋体"/>
                <w:sz w:val="24"/>
                <w:highlight w:val="none"/>
              </w:rPr>
            </w:pPr>
            <w:r>
              <w:rPr>
                <w:rFonts w:hint="eastAsia" w:ascii="宋体" w:eastAsia="宋体"/>
                <w:sz w:val="24"/>
                <w:highlight w:val="none"/>
              </w:rPr>
              <w:t>文号</w:t>
            </w:r>
          </w:p>
        </w:tc>
        <w:tc>
          <w:tcPr>
            <w:tcW w:w="1187" w:type="dxa"/>
          </w:tcPr>
          <w:p>
            <w:pPr>
              <w:pStyle w:val="16"/>
              <w:jc w:val="left"/>
              <w:rPr>
                <w:rFonts w:ascii="宋体"/>
                <w:b/>
                <w:sz w:val="24"/>
                <w:highlight w:val="none"/>
              </w:rPr>
            </w:pPr>
          </w:p>
          <w:p>
            <w:pPr>
              <w:pStyle w:val="16"/>
              <w:spacing w:before="4"/>
              <w:jc w:val="left"/>
              <w:rPr>
                <w:rFonts w:ascii="宋体"/>
                <w:b/>
                <w:sz w:val="17"/>
                <w:highlight w:val="none"/>
              </w:rPr>
            </w:pPr>
          </w:p>
          <w:p>
            <w:pPr>
              <w:pStyle w:val="16"/>
              <w:ind w:left="91" w:right="83"/>
              <w:rPr>
                <w:rFonts w:hint="eastAsia" w:ascii="宋体" w:eastAsia="宋体"/>
                <w:sz w:val="24"/>
                <w:highlight w:val="none"/>
              </w:rPr>
            </w:pPr>
            <w:r>
              <w:rPr>
                <w:rFonts w:hint="eastAsia" w:ascii="宋体" w:eastAsia="宋体"/>
                <w:sz w:val="24"/>
                <w:highlight w:val="none"/>
              </w:rPr>
              <w:t>原文</w:t>
            </w:r>
          </w:p>
        </w:tc>
        <w:tc>
          <w:tcPr>
            <w:tcW w:w="1187" w:type="dxa"/>
            <w:vMerge w:val="continue"/>
            <w:tcBorders>
              <w:top w:val="nil"/>
            </w:tcBorders>
          </w:tcPr>
          <w:p>
            <w:pPr>
              <w:rPr>
                <w:sz w:val="2"/>
                <w:szCs w:val="2"/>
                <w:highlight w:val="none"/>
              </w:rPr>
            </w:pPr>
          </w:p>
        </w:tc>
        <w:tc>
          <w:tcPr>
            <w:tcW w:w="1187" w:type="dxa"/>
          </w:tcPr>
          <w:p>
            <w:pPr>
              <w:pStyle w:val="16"/>
              <w:spacing w:before="9"/>
              <w:jc w:val="left"/>
              <w:rPr>
                <w:rFonts w:ascii="宋体"/>
                <w:b/>
                <w:sz w:val="17"/>
                <w:highlight w:val="none"/>
              </w:rPr>
            </w:pPr>
          </w:p>
          <w:p>
            <w:pPr>
              <w:pStyle w:val="16"/>
              <w:ind w:left="91" w:right="84"/>
              <w:rPr>
                <w:rFonts w:hint="eastAsia" w:ascii="宋体" w:eastAsia="宋体"/>
                <w:sz w:val="24"/>
                <w:highlight w:val="none"/>
              </w:rPr>
            </w:pPr>
            <w:r>
              <w:rPr>
                <w:rFonts w:hint="eastAsia" w:ascii="宋体" w:eastAsia="宋体"/>
                <w:sz w:val="24"/>
                <w:highlight w:val="none"/>
              </w:rPr>
              <w:t>整改完成</w:t>
            </w:r>
          </w:p>
          <w:p>
            <w:pPr>
              <w:pStyle w:val="16"/>
              <w:spacing w:before="3"/>
              <w:jc w:val="left"/>
              <w:rPr>
                <w:rFonts w:ascii="宋体"/>
                <w:b/>
                <w:sz w:val="23"/>
                <w:highlight w:val="none"/>
              </w:rPr>
            </w:pPr>
          </w:p>
          <w:p>
            <w:pPr>
              <w:pStyle w:val="16"/>
              <w:ind w:left="91" w:right="84"/>
              <w:rPr>
                <w:rFonts w:hint="eastAsia" w:ascii="宋体" w:eastAsia="宋体"/>
                <w:sz w:val="24"/>
                <w:highlight w:val="none"/>
              </w:rPr>
            </w:pPr>
            <w:r>
              <w:rPr>
                <w:rFonts w:hint="eastAsia" w:ascii="宋体" w:eastAsia="宋体"/>
                <w:sz w:val="24"/>
                <w:highlight w:val="none"/>
              </w:rPr>
              <w:t>时间</w:t>
            </w:r>
          </w:p>
        </w:tc>
        <w:tc>
          <w:tcPr>
            <w:tcW w:w="1187" w:type="dxa"/>
          </w:tcPr>
          <w:p>
            <w:pPr>
              <w:pStyle w:val="16"/>
              <w:jc w:val="left"/>
              <w:rPr>
                <w:rFonts w:ascii="宋体"/>
                <w:b/>
                <w:sz w:val="24"/>
                <w:highlight w:val="none"/>
              </w:rPr>
            </w:pPr>
          </w:p>
          <w:p>
            <w:pPr>
              <w:pStyle w:val="16"/>
              <w:spacing w:before="4"/>
              <w:jc w:val="left"/>
              <w:rPr>
                <w:rFonts w:ascii="宋体"/>
                <w:b/>
                <w:sz w:val="17"/>
                <w:highlight w:val="none"/>
              </w:rPr>
            </w:pPr>
          </w:p>
          <w:p>
            <w:pPr>
              <w:pStyle w:val="16"/>
              <w:ind w:left="91" w:right="82"/>
              <w:rPr>
                <w:rFonts w:hint="eastAsia" w:ascii="宋体" w:eastAsia="宋体"/>
                <w:sz w:val="24"/>
                <w:highlight w:val="none"/>
              </w:rPr>
            </w:pPr>
            <w:r>
              <w:rPr>
                <w:rFonts w:hint="eastAsia" w:ascii="宋体" w:eastAsia="宋体"/>
                <w:sz w:val="24"/>
                <w:highlight w:val="none"/>
              </w:rPr>
              <w:t>整改措施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1187" w:type="dxa"/>
          </w:tcPr>
          <w:p>
            <w:pPr>
              <w:pStyle w:val="16"/>
              <w:spacing w:before="2"/>
              <w:jc w:val="left"/>
              <w:rPr>
                <w:rFonts w:ascii="宋体"/>
                <w:b/>
                <w:sz w:val="23"/>
                <w:highlight w:val="none"/>
              </w:rPr>
            </w:pPr>
          </w:p>
          <w:p>
            <w:pPr>
              <w:pStyle w:val="16"/>
              <w:ind w:left="11"/>
              <w:rPr>
                <w:sz w:val="24"/>
                <w:highlight w:val="none"/>
              </w:rPr>
            </w:pPr>
            <w:r>
              <w:rPr>
                <w:sz w:val="24"/>
                <w:highlight w:val="none"/>
              </w:rPr>
              <w:t>/</w:t>
            </w:r>
          </w:p>
        </w:tc>
        <w:tc>
          <w:tcPr>
            <w:tcW w:w="1187" w:type="dxa"/>
          </w:tcPr>
          <w:p>
            <w:pPr>
              <w:pStyle w:val="16"/>
              <w:spacing w:before="2"/>
              <w:jc w:val="left"/>
              <w:rPr>
                <w:rFonts w:ascii="宋体"/>
                <w:b/>
                <w:sz w:val="23"/>
                <w:highlight w:val="none"/>
              </w:rPr>
            </w:pPr>
          </w:p>
          <w:p>
            <w:pPr>
              <w:pStyle w:val="16"/>
              <w:ind w:left="8"/>
              <w:rPr>
                <w:sz w:val="24"/>
                <w:highlight w:val="none"/>
              </w:rPr>
            </w:pPr>
            <w:r>
              <w:rPr>
                <w:sz w:val="24"/>
                <w:highlight w:val="none"/>
              </w:rPr>
              <w:t>/</w:t>
            </w:r>
          </w:p>
        </w:tc>
        <w:tc>
          <w:tcPr>
            <w:tcW w:w="1187" w:type="dxa"/>
          </w:tcPr>
          <w:p>
            <w:pPr>
              <w:pStyle w:val="16"/>
              <w:spacing w:before="2"/>
              <w:jc w:val="left"/>
              <w:rPr>
                <w:rFonts w:ascii="宋体"/>
                <w:b/>
                <w:sz w:val="23"/>
                <w:highlight w:val="none"/>
              </w:rPr>
            </w:pPr>
          </w:p>
          <w:p>
            <w:pPr>
              <w:pStyle w:val="16"/>
              <w:ind w:left="10"/>
              <w:rPr>
                <w:sz w:val="24"/>
                <w:highlight w:val="none"/>
              </w:rPr>
            </w:pPr>
            <w:r>
              <w:rPr>
                <w:sz w:val="24"/>
                <w:highlight w:val="none"/>
              </w:rPr>
              <w:t>/</w:t>
            </w:r>
          </w:p>
        </w:tc>
        <w:tc>
          <w:tcPr>
            <w:tcW w:w="1187" w:type="dxa"/>
          </w:tcPr>
          <w:p>
            <w:pPr>
              <w:pStyle w:val="16"/>
              <w:spacing w:before="2"/>
              <w:jc w:val="left"/>
              <w:rPr>
                <w:rFonts w:ascii="宋体"/>
                <w:b/>
                <w:sz w:val="23"/>
                <w:highlight w:val="none"/>
              </w:rPr>
            </w:pPr>
          </w:p>
          <w:p>
            <w:pPr>
              <w:pStyle w:val="16"/>
              <w:ind w:left="7"/>
              <w:rPr>
                <w:sz w:val="24"/>
                <w:highlight w:val="none"/>
              </w:rPr>
            </w:pPr>
            <w:r>
              <w:rPr>
                <w:sz w:val="24"/>
                <w:highlight w:val="none"/>
              </w:rPr>
              <w:t>/</w:t>
            </w:r>
          </w:p>
        </w:tc>
        <w:tc>
          <w:tcPr>
            <w:tcW w:w="1187" w:type="dxa"/>
          </w:tcPr>
          <w:p>
            <w:pPr>
              <w:pStyle w:val="16"/>
              <w:spacing w:before="2"/>
              <w:jc w:val="left"/>
              <w:rPr>
                <w:rFonts w:ascii="宋体"/>
                <w:b/>
                <w:sz w:val="23"/>
                <w:highlight w:val="none"/>
              </w:rPr>
            </w:pPr>
          </w:p>
          <w:p>
            <w:pPr>
              <w:pStyle w:val="16"/>
              <w:ind w:left="9"/>
              <w:rPr>
                <w:sz w:val="24"/>
                <w:highlight w:val="none"/>
              </w:rPr>
            </w:pPr>
            <w:r>
              <w:rPr>
                <w:sz w:val="24"/>
                <w:highlight w:val="none"/>
              </w:rPr>
              <w:t>/</w:t>
            </w:r>
          </w:p>
        </w:tc>
        <w:tc>
          <w:tcPr>
            <w:tcW w:w="1187" w:type="dxa"/>
          </w:tcPr>
          <w:p>
            <w:pPr>
              <w:pStyle w:val="16"/>
              <w:spacing w:before="2"/>
              <w:jc w:val="left"/>
              <w:rPr>
                <w:rFonts w:ascii="宋体"/>
                <w:b/>
                <w:sz w:val="23"/>
                <w:highlight w:val="none"/>
              </w:rPr>
            </w:pPr>
          </w:p>
          <w:p>
            <w:pPr>
              <w:pStyle w:val="16"/>
              <w:ind w:left="6"/>
              <w:rPr>
                <w:sz w:val="24"/>
                <w:highlight w:val="none"/>
              </w:rPr>
            </w:pPr>
            <w:r>
              <w:rPr>
                <w:sz w:val="24"/>
                <w:highlight w:val="none"/>
              </w:rPr>
              <w:t>/</w:t>
            </w:r>
          </w:p>
        </w:tc>
        <w:tc>
          <w:tcPr>
            <w:tcW w:w="1187" w:type="dxa"/>
          </w:tcPr>
          <w:p>
            <w:pPr>
              <w:pStyle w:val="16"/>
              <w:spacing w:before="2"/>
              <w:jc w:val="left"/>
              <w:rPr>
                <w:rFonts w:ascii="宋体"/>
                <w:b/>
                <w:sz w:val="23"/>
                <w:highlight w:val="none"/>
              </w:rPr>
            </w:pPr>
          </w:p>
          <w:p>
            <w:pPr>
              <w:pStyle w:val="16"/>
              <w:ind w:left="8"/>
              <w:rPr>
                <w:sz w:val="24"/>
                <w:highlight w:val="none"/>
              </w:rPr>
            </w:pPr>
            <w:r>
              <w:rPr>
                <w:sz w:val="24"/>
                <w:highlight w:val="none"/>
              </w:rPr>
              <w:t>/</w:t>
            </w:r>
          </w:p>
        </w:tc>
      </w:tr>
    </w:tbl>
    <w:p>
      <w:pPr>
        <w:pStyle w:val="7"/>
        <w:numPr>
          <w:ilvl w:val="0"/>
          <w:numId w:val="10"/>
        </w:numPr>
        <w:tabs>
          <w:tab w:val="left" w:pos="1509"/>
        </w:tabs>
        <w:spacing w:before="110" w:after="0" w:line="240" w:lineRule="auto"/>
        <w:ind w:left="1508" w:right="0" w:hanging="303"/>
        <w:jc w:val="left"/>
        <w:rPr>
          <w:highlight w:val="none"/>
        </w:rPr>
      </w:pPr>
      <w:r>
        <w:rPr>
          <w:highlight w:val="none"/>
        </w:rPr>
        <w:t>小结</w:t>
      </w:r>
    </w:p>
    <w:p>
      <w:pPr>
        <w:pStyle w:val="2"/>
        <w:spacing w:before="233"/>
        <w:ind w:left="1768"/>
        <w:rPr>
          <w:highlight w:val="none"/>
        </w:rPr>
      </w:pPr>
      <w:r>
        <w:rPr>
          <w:highlight w:val="none"/>
        </w:rPr>
        <w:t xml:space="preserve">我单位 </w:t>
      </w:r>
      <w:r>
        <w:rPr>
          <w:rFonts w:ascii="Times New Roman" w:eastAsia="Times New Roman"/>
          <w:highlight w:val="none"/>
        </w:rPr>
        <w:t xml:space="preserve">2021 </w:t>
      </w:r>
      <w:r>
        <w:rPr>
          <w:highlight w:val="none"/>
        </w:rPr>
        <w:t>年度未受到生态环境行政处罚及司法判决。</w:t>
      </w:r>
    </w:p>
    <w:p>
      <w:pPr>
        <w:pStyle w:val="2"/>
        <w:spacing w:before="11"/>
        <w:rPr>
          <w:sz w:val="22"/>
          <w:highlight w:val="none"/>
        </w:rPr>
      </w:pPr>
    </w:p>
    <w:p>
      <w:pPr>
        <w:pStyle w:val="3"/>
        <w:rPr>
          <w:highlight w:val="none"/>
        </w:rPr>
      </w:pPr>
      <w:bookmarkStart w:id="41" w:name="_bookmark8"/>
      <w:bookmarkEnd w:id="41"/>
      <w:bookmarkStart w:id="42" w:name="九、临时报告情况"/>
      <w:bookmarkEnd w:id="42"/>
    </w:p>
    <w:p>
      <w:pPr>
        <w:pStyle w:val="3"/>
        <w:rPr>
          <w:highlight w:val="none"/>
        </w:rPr>
      </w:pPr>
    </w:p>
    <w:p>
      <w:pPr>
        <w:pStyle w:val="3"/>
        <w:rPr>
          <w:highlight w:val="none"/>
        </w:rPr>
      </w:pPr>
    </w:p>
    <w:p>
      <w:pPr>
        <w:pStyle w:val="3"/>
        <w:rPr>
          <w:highlight w:val="none"/>
        </w:rPr>
      </w:pPr>
    </w:p>
    <w:p>
      <w:pPr>
        <w:pStyle w:val="3"/>
        <w:rPr>
          <w:highlight w:val="none"/>
        </w:rPr>
      </w:pPr>
    </w:p>
    <w:p>
      <w:pPr>
        <w:pStyle w:val="3"/>
        <w:rPr>
          <w:highlight w:val="none"/>
        </w:rPr>
      </w:pPr>
    </w:p>
    <w:p>
      <w:pPr>
        <w:pStyle w:val="3"/>
        <w:rPr>
          <w:highlight w:val="none"/>
        </w:rPr>
      </w:pPr>
    </w:p>
    <w:p>
      <w:pPr>
        <w:pStyle w:val="3"/>
        <w:ind w:firstLine="3975" w:firstLineChars="900"/>
        <w:jc w:val="both"/>
        <w:rPr>
          <w:highlight w:val="none"/>
        </w:rPr>
      </w:pPr>
      <w:r>
        <w:rPr>
          <w:highlight w:val="none"/>
        </w:rPr>
        <w:t>九、临时报告情况</w:t>
      </w:r>
    </w:p>
    <w:p>
      <w:pPr>
        <w:pStyle w:val="7"/>
        <w:numPr>
          <w:ilvl w:val="0"/>
          <w:numId w:val="11"/>
        </w:numPr>
        <w:tabs>
          <w:tab w:val="left" w:pos="1509"/>
        </w:tabs>
        <w:spacing w:before="282" w:after="0" w:line="240" w:lineRule="auto"/>
        <w:ind w:left="1508" w:right="0" w:hanging="303"/>
        <w:jc w:val="left"/>
        <w:rPr>
          <w:highlight w:val="none"/>
        </w:rPr>
      </w:pPr>
      <w:r>
        <w:rPr>
          <w:highlight w:val="none"/>
        </w:rPr>
        <w:t>信息披露情况报表</w:t>
      </w:r>
    </w:p>
    <w:p>
      <w:pPr>
        <w:spacing w:before="259"/>
        <w:ind w:left="0" w:right="0" w:firstLine="0"/>
        <w:jc w:val="center"/>
        <w:rPr>
          <w:b/>
          <w:sz w:val="24"/>
          <w:highlight w:val="none"/>
        </w:rPr>
      </w:pPr>
      <w:r>
        <w:rPr>
          <w:b/>
          <w:sz w:val="24"/>
          <w:highlight w:val="none"/>
        </w:rPr>
        <w:t>表</w:t>
      </w:r>
      <w:r>
        <w:rPr>
          <w:rFonts w:ascii="Times New Roman" w:eastAsia="Times New Roman"/>
          <w:b/>
          <w:sz w:val="24"/>
          <w:highlight w:val="none"/>
        </w:rPr>
        <w:t xml:space="preserve">-16 </w:t>
      </w:r>
      <w:r>
        <w:rPr>
          <w:b/>
          <w:sz w:val="24"/>
          <w:highlight w:val="none"/>
        </w:rPr>
        <w:t>临时报告信息表</w:t>
      </w:r>
    </w:p>
    <w:p>
      <w:pPr>
        <w:pStyle w:val="2"/>
        <w:spacing w:before="5" w:after="1"/>
        <w:rPr>
          <w:b/>
          <w:sz w:val="11"/>
          <w:highlight w:val="none"/>
        </w:rPr>
      </w:pPr>
    </w:p>
    <w:tbl>
      <w:tblPr>
        <w:tblStyle w:val="12"/>
        <w:tblW w:w="8944" w:type="dxa"/>
        <w:tblInd w:w="1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6"/>
        <w:gridCol w:w="2236"/>
        <w:gridCol w:w="2236"/>
        <w:gridCol w:w="2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2236" w:type="dxa"/>
          </w:tcPr>
          <w:p>
            <w:pPr>
              <w:pStyle w:val="16"/>
              <w:spacing w:before="11"/>
              <w:jc w:val="left"/>
              <w:rPr>
                <w:rFonts w:ascii="宋体"/>
                <w:b/>
                <w:sz w:val="26"/>
                <w:highlight w:val="none"/>
              </w:rPr>
            </w:pPr>
          </w:p>
          <w:p>
            <w:pPr>
              <w:pStyle w:val="16"/>
              <w:ind w:left="616" w:right="607"/>
              <w:rPr>
                <w:rFonts w:hint="eastAsia" w:ascii="宋体" w:eastAsia="宋体"/>
                <w:sz w:val="24"/>
                <w:highlight w:val="none"/>
              </w:rPr>
            </w:pPr>
            <w:r>
              <w:rPr>
                <w:rFonts w:hint="eastAsia" w:ascii="宋体" w:eastAsia="宋体"/>
                <w:sz w:val="24"/>
                <w:highlight w:val="none"/>
              </w:rPr>
              <w:t>报告名称</w:t>
            </w:r>
          </w:p>
        </w:tc>
        <w:tc>
          <w:tcPr>
            <w:tcW w:w="2236" w:type="dxa"/>
          </w:tcPr>
          <w:p>
            <w:pPr>
              <w:pStyle w:val="16"/>
              <w:spacing w:before="11"/>
              <w:jc w:val="left"/>
              <w:rPr>
                <w:rFonts w:ascii="宋体"/>
                <w:b/>
                <w:sz w:val="26"/>
                <w:highlight w:val="none"/>
              </w:rPr>
            </w:pPr>
          </w:p>
          <w:p>
            <w:pPr>
              <w:pStyle w:val="16"/>
              <w:ind w:left="617" w:right="606"/>
              <w:rPr>
                <w:rFonts w:hint="eastAsia" w:ascii="宋体" w:eastAsia="宋体"/>
                <w:sz w:val="24"/>
                <w:highlight w:val="none"/>
              </w:rPr>
            </w:pPr>
            <w:r>
              <w:rPr>
                <w:rFonts w:hint="eastAsia" w:ascii="宋体" w:eastAsia="宋体"/>
                <w:sz w:val="24"/>
                <w:highlight w:val="none"/>
              </w:rPr>
              <w:t>报告时间</w:t>
            </w:r>
          </w:p>
        </w:tc>
        <w:tc>
          <w:tcPr>
            <w:tcW w:w="2236" w:type="dxa"/>
          </w:tcPr>
          <w:p>
            <w:pPr>
              <w:pStyle w:val="16"/>
              <w:spacing w:before="11"/>
              <w:jc w:val="left"/>
              <w:rPr>
                <w:rFonts w:ascii="宋体"/>
                <w:b/>
                <w:sz w:val="26"/>
                <w:highlight w:val="none"/>
              </w:rPr>
            </w:pPr>
          </w:p>
          <w:p>
            <w:pPr>
              <w:pStyle w:val="16"/>
              <w:ind w:left="615" w:right="607"/>
              <w:rPr>
                <w:rFonts w:hint="eastAsia" w:ascii="宋体" w:eastAsia="宋体"/>
                <w:sz w:val="24"/>
                <w:highlight w:val="none"/>
              </w:rPr>
            </w:pPr>
            <w:r>
              <w:rPr>
                <w:rFonts w:hint="eastAsia" w:ascii="宋体" w:eastAsia="宋体"/>
                <w:sz w:val="24"/>
                <w:highlight w:val="none"/>
              </w:rPr>
              <w:t>报告事由</w:t>
            </w:r>
          </w:p>
        </w:tc>
        <w:tc>
          <w:tcPr>
            <w:tcW w:w="2236" w:type="dxa"/>
          </w:tcPr>
          <w:p>
            <w:pPr>
              <w:pStyle w:val="16"/>
              <w:spacing w:before="11"/>
              <w:jc w:val="left"/>
              <w:rPr>
                <w:rFonts w:ascii="宋体"/>
                <w:b/>
                <w:sz w:val="26"/>
                <w:highlight w:val="none"/>
              </w:rPr>
            </w:pPr>
          </w:p>
          <w:p>
            <w:pPr>
              <w:pStyle w:val="16"/>
              <w:ind w:left="616" w:right="607"/>
              <w:rPr>
                <w:rFonts w:hint="eastAsia" w:ascii="宋体" w:eastAsia="宋体"/>
                <w:sz w:val="24"/>
                <w:highlight w:val="none"/>
              </w:rPr>
            </w:pPr>
            <w:r>
              <w:rPr>
                <w:rFonts w:hint="eastAsia" w:ascii="宋体" w:eastAsia="宋体"/>
                <w:sz w:val="24"/>
                <w:highlight w:val="none"/>
              </w:rPr>
              <w:t>主要情况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trPr>
        <w:tc>
          <w:tcPr>
            <w:tcW w:w="2236" w:type="dxa"/>
          </w:tcPr>
          <w:p>
            <w:pPr>
              <w:pStyle w:val="16"/>
              <w:spacing w:before="5"/>
              <w:jc w:val="left"/>
              <w:rPr>
                <w:rFonts w:ascii="宋体"/>
                <w:b/>
                <w:sz w:val="22"/>
                <w:highlight w:val="none"/>
              </w:rPr>
            </w:pPr>
          </w:p>
          <w:p>
            <w:pPr>
              <w:pStyle w:val="16"/>
              <w:spacing w:before="1"/>
              <w:ind w:left="9"/>
              <w:rPr>
                <w:sz w:val="24"/>
                <w:highlight w:val="none"/>
              </w:rPr>
            </w:pPr>
            <w:r>
              <w:rPr>
                <w:sz w:val="24"/>
                <w:highlight w:val="none"/>
              </w:rPr>
              <w:t>/</w:t>
            </w:r>
          </w:p>
        </w:tc>
        <w:tc>
          <w:tcPr>
            <w:tcW w:w="2236" w:type="dxa"/>
          </w:tcPr>
          <w:p>
            <w:pPr>
              <w:pStyle w:val="16"/>
              <w:spacing w:before="5"/>
              <w:jc w:val="left"/>
              <w:rPr>
                <w:rFonts w:ascii="宋体"/>
                <w:b/>
                <w:sz w:val="22"/>
                <w:highlight w:val="none"/>
              </w:rPr>
            </w:pPr>
          </w:p>
          <w:p>
            <w:pPr>
              <w:pStyle w:val="16"/>
              <w:spacing w:before="1"/>
              <w:ind w:left="6"/>
              <w:rPr>
                <w:sz w:val="24"/>
                <w:highlight w:val="none"/>
              </w:rPr>
            </w:pPr>
            <w:r>
              <w:rPr>
                <w:sz w:val="24"/>
                <w:highlight w:val="none"/>
              </w:rPr>
              <w:t>/</w:t>
            </w:r>
          </w:p>
        </w:tc>
        <w:tc>
          <w:tcPr>
            <w:tcW w:w="2236" w:type="dxa"/>
          </w:tcPr>
          <w:p>
            <w:pPr>
              <w:pStyle w:val="16"/>
              <w:spacing w:before="5"/>
              <w:jc w:val="left"/>
              <w:rPr>
                <w:rFonts w:ascii="宋体"/>
                <w:b/>
                <w:sz w:val="22"/>
                <w:highlight w:val="none"/>
              </w:rPr>
            </w:pPr>
          </w:p>
          <w:p>
            <w:pPr>
              <w:pStyle w:val="16"/>
              <w:spacing w:before="1"/>
              <w:ind w:left="7"/>
              <w:rPr>
                <w:sz w:val="24"/>
                <w:highlight w:val="none"/>
              </w:rPr>
            </w:pPr>
            <w:r>
              <w:rPr>
                <w:sz w:val="24"/>
                <w:highlight w:val="none"/>
              </w:rPr>
              <w:t>/</w:t>
            </w:r>
          </w:p>
        </w:tc>
        <w:tc>
          <w:tcPr>
            <w:tcW w:w="2236" w:type="dxa"/>
          </w:tcPr>
          <w:p>
            <w:pPr>
              <w:pStyle w:val="16"/>
              <w:spacing w:before="5"/>
              <w:jc w:val="left"/>
              <w:rPr>
                <w:rFonts w:ascii="宋体"/>
                <w:b/>
                <w:sz w:val="22"/>
                <w:highlight w:val="none"/>
              </w:rPr>
            </w:pPr>
          </w:p>
          <w:p>
            <w:pPr>
              <w:pStyle w:val="16"/>
              <w:spacing w:before="1"/>
              <w:ind w:left="9"/>
              <w:rPr>
                <w:sz w:val="24"/>
                <w:highlight w:val="none"/>
              </w:rPr>
            </w:pPr>
            <w:r>
              <w:rPr>
                <w:sz w:val="24"/>
                <w:highlight w:val="none"/>
              </w:rPr>
              <w:t>/</w:t>
            </w:r>
          </w:p>
        </w:tc>
      </w:tr>
    </w:tbl>
    <w:p>
      <w:pPr>
        <w:pStyle w:val="7"/>
        <w:numPr>
          <w:ilvl w:val="0"/>
          <w:numId w:val="0"/>
        </w:numPr>
        <w:tabs>
          <w:tab w:val="left" w:pos="1509"/>
        </w:tabs>
        <w:spacing w:before="110" w:after="0" w:line="240" w:lineRule="auto"/>
        <w:ind w:right="0" w:rightChars="0"/>
        <w:jc w:val="left"/>
        <w:rPr>
          <w:highlight w:val="none"/>
        </w:rPr>
      </w:pPr>
    </w:p>
    <w:p/>
    <w:p>
      <w:pPr>
        <w:pStyle w:val="7"/>
        <w:numPr>
          <w:ilvl w:val="0"/>
          <w:numId w:val="11"/>
        </w:numPr>
        <w:tabs>
          <w:tab w:val="left" w:pos="1509"/>
        </w:tabs>
        <w:spacing w:before="110" w:after="0" w:line="240" w:lineRule="auto"/>
        <w:ind w:left="1508" w:right="0" w:hanging="303"/>
        <w:jc w:val="left"/>
        <w:rPr>
          <w:highlight w:val="none"/>
        </w:rPr>
      </w:pPr>
      <w:r>
        <w:rPr>
          <w:highlight w:val="none"/>
        </w:rPr>
        <w:t>小结</w:t>
      </w:r>
    </w:p>
    <w:p>
      <w:pPr>
        <w:pStyle w:val="2"/>
        <w:spacing w:before="234" w:line="403" w:lineRule="auto"/>
        <w:ind w:left="1206" w:right="1205" w:firstLine="561"/>
        <w:rPr>
          <w:highlight w:val="none"/>
        </w:rPr>
      </w:pPr>
      <w:r>
        <w:rPr>
          <w:highlight w:val="none"/>
        </w:rPr>
        <w:t>我单位无《企业环境信息依法披露管理办法》第十七条所列情形， 未开展临时披露。</w:t>
      </w:r>
    </w:p>
    <w:sectPr>
      <w:pgSz w:w="11910" w:h="16840"/>
      <w:pgMar w:top="1520" w:right="380" w:bottom="1180" w:left="380" w:header="0" w:footer="909"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p>
  <w:p>
    <w:pPr>
      <w:pStyle w:val="2"/>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3726180</wp:posOffset>
              </wp:positionH>
              <wp:positionV relativeFrom="page">
                <wp:posOffset>9924415</wp:posOffset>
              </wp:positionV>
              <wp:extent cx="176530" cy="152400"/>
              <wp:effectExtent l="0" t="0" r="0" b="0"/>
              <wp:wrapNone/>
              <wp:docPr id="225" name="文本框 1"/>
              <wp:cNvGraphicFramePr/>
              <a:graphic xmlns:a="http://schemas.openxmlformats.org/drawingml/2006/main">
                <a:graphicData uri="http://schemas.microsoft.com/office/word/2010/wordprocessingShape">
                  <wps:wsp>
                    <wps:cNvSpPr txBox="1"/>
                    <wps:spPr>
                      <a:xfrm>
                        <a:off x="0" y="0"/>
                        <a:ext cx="17653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3.4pt;margin-top:781.45pt;height:12pt;width:13.9pt;mso-position-horizontal-relative:page;mso-position-vertical-relative:page;z-index:-251657216;mso-width-relative:page;mso-height-relative:page;" filled="f" stroked="f" coordsize="21600,21600" o:gfxdata="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qyA3aAAAADQEAAA8AAAAAAAAAAQAgAAAAIgAAAGRycy9kb3ducmV2LnhtbFBL&#10;AQIUABQAAAAIAIdO4kBwq1SpuwEAAHM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0288" behindDoc="1" locked="0" layoutInCell="1" allowOverlap="1">
              <wp:simplePos x="0" y="0"/>
              <wp:positionH relativeFrom="page">
                <wp:posOffset>3697605</wp:posOffset>
              </wp:positionH>
              <wp:positionV relativeFrom="page">
                <wp:posOffset>9924415</wp:posOffset>
              </wp:positionV>
              <wp:extent cx="166370" cy="152400"/>
              <wp:effectExtent l="0" t="0" r="0" b="0"/>
              <wp:wrapNone/>
              <wp:docPr id="226" name="文本框 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1.15pt;margin-top:781.45pt;height:12pt;width:13.1pt;mso-position-horizontal-relative:page;mso-position-vertical-relative:page;z-index:-251656192;mso-width-relative:page;mso-height-relative:page;" filled="f" stroked="f" coordsize="21600,21600" o:gfxdata="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mYDU/aAAAADQEAAA8AAAAAAAAAAQAgAAAAIgAAAGRycy9kb3ducmV2LnhtbFBL&#10;AQIUABQAAAAIAIdO4kBSARrUuwEAAHM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1508" w:hanging="303"/>
        <w:jc w:val="left"/>
      </w:pPr>
      <w:rPr>
        <w:rFonts w:hint="default" w:ascii="黑体" w:hAnsi="黑体" w:eastAsia="黑体" w:cs="黑体"/>
        <w:b/>
        <w:bCs/>
        <w:spacing w:val="1"/>
        <w:w w:val="99"/>
        <w:sz w:val="28"/>
        <w:szCs w:val="28"/>
        <w:lang w:val="zh-CN" w:eastAsia="zh-CN" w:bidi="zh-CN"/>
      </w:rPr>
    </w:lvl>
    <w:lvl w:ilvl="1" w:tentative="0">
      <w:start w:val="0"/>
      <w:numFmt w:val="bullet"/>
      <w:lvlText w:val="•"/>
      <w:lvlJc w:val="left"/>
      <w:pPr>
        <w:ind w:left="2464" w:hanging="303"/>
      </w:pPr>
      <w:rPr>
        <w:rFonts w:hint="default"/>
        <w:lang w:val="zh-CN" w:eastAsia="zh-CN" w:bidi="zh-CN"/>
      </w:rPr>
    </w:lvl>
    <w:lvl w:ilvl="2" w:tentative="0">
      <w:start w:val="0"/>
      <w:numFmt w:val="bullet"/>
      <w:lvlText w:val="•"/>
      <w:lvlJc w:val="left"/>
      <w:pPr>
        <w:ind w:left="3429" w:hanging="303"/>
      </w:pPr>
      <w:rPr>
        <w:rFonts w:hint="default"/>
        <w:lang w:val="zh-CN" w:eastAsia="zh-CN" w:bidi="zh-CN"/>
      </w:rPr>
    </w:lvl>
    <w:lvl w:ilvl="3" w:tentative="0">
      <w:start w:val="0"/>
      <w:numFmt w:val="bullet"/>
      <w:lvlText w:val="•"/>
      <w:lvlJc w:val="left"/>
      <w:pPr>
        <w:ind w:left="4393" w:hanging="303"/>
      </w:pPr>
      <w:rPr>
        <w:rFonts w:hint="default"/>
        <w:lang w:val="zh-CN" w:eastAsia="zh-CN" w:bidi="zh-CN"/>
      </w:rPr>
    </w:lvl>
    <w:lvl w:ilvl="4" w:tentative="0">
      <w:start w:val="0"/>
      <w:numFmt w:val="bullet"/>
      <w:lvlText w:val="•"/>
      <w:lvlJc w:val="left"/>
      <w:pPr>
        <w:ind w:left="5358" w:hanging="303"/>
      </w:pPr>
      <w:rPr>
        <w:rFonts w:hint="default"/>
        <w:lang w:val="zh-CN" w:eastAsia="zh-CN" w:bidi="zh-CN"/>
      </w:rPr>
    </w:lvl>
    <w:lvl w:ilvl="5" w:tentative="0">
      <w:start w:val="0"/>
      <w:numFmt w:val="bullet"/>
      <w:lvlText w:val="•"/>
      <w:lvlJc w:val="left"/>
      <w:pPr>
        <w:ind w:left="6323" w:hanging="303"/>
      </w:pPr>
      <w:rPr>
        <w:rFonts w:hint="default"/>
        <w:lang w:val="zh-CN" w:eastAsia="zh-CN" w:bidi="zh-CN"/>
      </w:rPr>
    </w:lvl>
    <w:lvl w:ilvl="6" w:tentative="0">
      <w:start w:val="0"/>
      <w:numFmt w:val="bullet"/>
      <w:lvlText w:val="•"/>
      <w:lvlJc w:val="left"/>
      <w:pPr>
        <w:ind w:left="7287" w:hanging="303"/>
      </w:pPr>
      <w:rPr>
        <w:rFonts w:hint="default"/>
        <w:lang w:val="zh-CN" w:eastAsia="zh-CN" w:bidi="zh-CN"/>
      </w:rPr>
    </w:lvl>
    <w:lvl w:ilvl="7" w:tentative="0">
      <w:start w:val="0"/>
      <w:numFmt w:val="bullet"/>
      <w:lvlText w:val="•"/>
      <w:lvlJc w:val="left"/>
      <w:pPr>
        <w:ind w:left="8252" w:hanging="303"/>
      </w:pPr>
      <w:rPr>
        <w:rFonts w:hint="default"/>
        <w:lang w:val="zh-CN" w:eastAsia="zh-CN" w:bidi="zh-CN"/>
      </w:rPr>
    </w:lvl>
    <w:lvl w:ilvl="8" w:tentative="0">
      <w:start w:val="0"/>
      <w:numFmt w:val="bullet"/>
      <w:lvlText w:val="•"/>
      <w:lvlJc w:val="left"/>
      <w:pPr>
        <w:ind w:left="9216" w:hanging="303"/>
      </w:pPr>
      <w:rPr>
        <w:rFonts w:hint="default"/>
        <w:lang w:val="zh-CN" w:eastAsia="zh-CN" w:bidi="zh-CN"/>
      </w:rPr>
    </w:lvl>
  </w:abstractNum>
  <w:abstractNum w:abstractNumId="1">
    <w:nsid w:val="B5E306ED"/>
    <w:multiLevelType w:val="multilevel"/>
    <w:tmpl w:val="B5E306ED"/>
    <w:lvl w:ilvl="0" w:tentative="0">
      <w:start w:val="1"/>
      <w:numFmt w:val="decimal"/>
      <w:lvlText w:val="%1）"/>
      <w:lvlJc w:val="left"/>
      <w:pPr>
        <w:ind w:left="1630" w:hanging="424"/>
        <w:jc w:val="left"/>
      </w:pPr>
      <w:rPr>
        <w:rFonts w:hint="default" w:ascii="Times New Roman" w:hAnsi="Times New Roman" w:eastAsia="Times New Roman" w:cs="Times New Roman"/>
        <w:b/>
        <w:bCs/>
        <w:spacing w:val="-1"/>
        <w:w w:val="99"/>
        <w:sz w:val="26"/>
        <w:szCs w:val="26"/>
        <w:lang w:val="zh-CN" w:eastAsia="zh-CN" w:bidi="zh-CN"/>
      </w:rPr>
    </w:lvl>
    <w:lvl w:ilvl="1" w:tentative="0">
      <w:start w:val="0"/>
      <w:numFmt w:val="bullet"/>
      <w:lvlText w:val="•"/>
      <w:lvlJc w:val="left"/>
      <w:pPr>
        <w:ind w:left="2590" w:hanging="424"/>
      </w:pPr>
      <w:rPr>
        <w:rFonts w:hint="default"/>
        <w:lang w:val="zh-CN" w:eastAsia="zh-CN" w:bidi="zh-CN"/>
      </w:rPr>
    </w:lvl>
    <w:lvl w:ilvl="2" w:tentative="0">
      <w:start w:val="0"/>
      <w:numFmt w:val="bullet"/>
      <w:lvlText w:val="•"/>
      <w:lvlJc w:val="left"/>
      <w:pPr>
        <w:ind w:left="3541" w:hanging="424"/>
      </w:pPr>
      <w:rPr>
        <w:rFonts w:hint="default"/>
        <w:lang w:val="zh-CN" w:eastAsia="zh-CN" w:bidi="zh-CN"/>
      </w:rPr>
    </w:lvl>
    <w:lvl w:ilvl="3" w:tentative="0">
      <w:start w:val="0"/>
      <w:numFmt w:val="bullet"/>
      <w:lvlText w:val="•"/>
      <w:lvlJc w:val="left"/>
      <w:pPr>
        <w:ind w:left="4491" w:hanging="424"/>
      </w:pPr>
      <w:rPr>
        <w:rFonts w:hint="default"/>
        <w:lang w:val="zh-CN" w:eastAsia="zh-CN" w:bidi="zh-CN"/>
      </w:rPr>
    </w:lvl>
    <w:lvl w:ilvl="4" w:tentative="0">
      <w:start w:val="0"/>
      <w:numFmt w:val="bullet"/>
      <w:lvlText w:val="•"/>
      <w:lvlJc w:val="left"/>
      <w:pPr>
        <w:ind w:left="5442" w:hanging="424"/>
      </w:pPr>
      <w:rPr>
        <w:rFonts w:hint="default"/>
        <w:lang w:val="zh-CN" w:eastAsia="zh-CN" w:bidi="zh-CN"/>
      </w:rPr>
    </w:lvl>
    <w:lvl w:ilvl="5" w:tentative="0">
      <w:start w:val="0"/>
      <w:numFmt w:val="bullet"/>
      <w:lvlText w:val="•"/>
      <w:lvlJc w:val="left"/>
      <w:pPr>
        <w:ind w:left="6393" w:hanging="424"/>
      </w:pPr>
      <w:rPr>
        <w:rFonts w:hint="default"/>
        <w:lang w:val="zh-CN" w:eastAsia="zh-CN" w:bidi="zh-CN"/>
      </w:rPr>
    </w:lvl>
    <w:lvl w:ilvl="6" w:tentative="0">
      <w:start w:val="0"/>
      <w:numFmt w:val="bullet"/>
      <w:lvlText w:val="•"/>
      <w:lvlJc w:val="left"/>
      <w:pPr>
        <w:ind w:left="7343" w:hanging="424"/>
      </w:pPr>
      <w:rPr>
        <w:rFonts w:hint="default"/>
        <w:lang w:val="zh-CN" w:eastAsia="zh-CN" w:bidi="zh-CN"/>
      </w:rPr>
    </w:lvl>
    <w:lvl w:ilvl="7" w:tentative="0">
      <w:start w:val="0"/>
      <w:numFmt w:val="bullet"/>
      <w:lvlText w:val="•"/>
      <w:lvlJc w:val="left"/>
      <w:pPr>
        <w:ind w:left="8294" w:hanging="424"/>
      </w:pPr>
      <w:rPr>
        <w:rFonts w:hint="default"/>
        <w:lang w:val="zh-CN" w:eastAsia="zh-CN" w:bidi="zh-CN"/>
      </w:rPr>
    </w:lvl>
    <w:lvl w:ilvl="8" w:tentative="0">
      <w:start w:val="0"/>
      <w:numFmt w:val="bullet"/>
      <w:lvlText w:val="•"/>
      <w:lvlJc w:val="left"/>
      <w:pPr>
        <w:ind w:left="9244" w:hanging="424"/>
      </w:pPr>
      <w:rPr>
        <w:rFonts w:hint="default"/>
        <w:lang w:val="zh-CN" w:eastAsia="zh-CN" w:bidi="zh-CN"/>
      </w:rPr>
    </w:lvl>
  </w:abstractNum>
  <w:abstractNum w:abstractNumId="2">
    <w:nsid w:val="BF205925"/>
    <w:multiLevelType w:val="multilevel"/>
    <w:tmpl w:val="BF205925"/>
    <w:lvl w:ilvl="0" w:tentative="0">
      <w:start w:val="1"/>
      <w:numFmt w:val="decimal"/>
      <w:lvlText w:val="%1."/>
      <w:lvlJc w:val="left"/>
      <w:pPr>
        <w:ind w:left="1660" w:hanging="454"/>
        <w:jc w:val="left"/>
      </w:pPr>
      <w:rPr>
        <w:rFonts w:hint="default" w:ascii="黑体" w:hAnsi="黑体" w:eastAsia="黑体" w:cs="黑体"/>
        <w:b/>
        <w:bCs/>
        <w:spacing w:val="0"/>
        <w:w w:val="99"/>
        <w:sz w:val="30"/>
        <w:szCs w:val="30"/>
        <w:lang w:val="zh-CN" w:eastAsia="zh-CN" w:bidi="zh-CN"/>
      </w:rPr>
    </w:lvl>
    <w:lvl w:ilvl="1" w:tentative="0">
      <w:start w:val="0"/>
      <w:numFmt w:val="bullet"/>
      <w:lvlText w:val="•"/>
      <w:lvlJc w:val="left"/>
      <w:pPr>
        <w:ind w:left="2608" w:hanging="454"/>
      </w:pPr>
      <w:rPr>
        <w:rFonts w:hint="default"/>
        <w:lang w:val="zh-CN" w:eastAsia="zh-CN" w:bidi="zh-CN"/>
      </w:rPr>
    </w:lvl>
    <w:lvl w:ilvl="2" w:tentative="0">
      <w:start w:val="0"/>
      <w:numFmt w:val="bullet"/>
      <w:lvlText w:val="•"/>
      <w:lvlJc w:val="left"/>
      <w:pPr>
        <w:ind w:left="3557" w:hanging="454"/>
      </w:pPr>
      <w:rPr>
        <w:rFonts w:hint="default"/>
        <w:lang w:val="zh-CN" w:eastAsia="zh-CN" w:bidi="zh-CN"/>
      </w:rPr>
    </w:lvl>
    <w:lvl w:ilvl="3" w:tentative="0">
      <w:start w:val="0"/>
      <w:numFmt w:val="bullet"/>
      <w:lvlText w:val="•"/>
      <w:lvlJc w:val="left"/>
      <w:pPr>
        <w:ind w:left="4505" w:hanging="454"/>
      </w:pPr>
      <w:rPr>
        <w:rFonts w:hint="default"/>
        <w:lang w:val="zh-CN" w:eastAsia="zh-CN" w:bidi="zh-CN"/>
      </w:rPr>
    </w:lvl>
    <w:lvl w:ilvl="4" w:tentative="0">
      <w:start w:val="0"/>
      <w:numFmt w:val="bullet"/>
      <w:lvlText w:val="•"/>
      <w:lvlJc w:val="left"/>
      <w:pPr>
        <w:ind w:left="5454" w:hanging="454"/>
      </w:pPr>
      <w:rPr>
        <w:rFonts w:hint="default"/>
        <w:lang w:val="zh-CN" w:eastAsia="zh-CN" w:bidi="zh-CN"/>
      </w:rPr>
    </w:lvl>
    <w:lvl w:ilvl="5" w:tentative="0">
      <w:start w:val="0"/>
      <w:numFmt w:val="bullet"/>
      <w:lvlText w:val="•"/>
      <w:lvlJc w:val="left"/>
      <w:pPr>
        <w:ind w:left="6403" w:hanging="454"/>
      </w:pPr>
      <w:rPr>
        <w:rFonts w:hint="default"/>
        <w:lang w:val="zh-CN" w:eastAsia="zh-CN" w:bidi="zh-CN"/>
      </w:rPr>
    </w:lvl>
    <w:lvl w:ilvl="6" w:tentative="0">
      <w:start w:val="0"/>
      <w:numFmt w:val="bullet"/>
      <w:lvlText w:val="•"/>
      <w:lvlJc w:val="left"/>
      <w:pPr>
        <w:ind w:left="7351" w:hanging="454"/>
      </w:pPr>
      <w:rPr>
        <w:rFonts w:hint="default"/>
        <w:lang w:val="zh-CN" w:eastAsia="zh-CN" w:bidi="zh-CN"/>
      </w:rPr>
    </w:lvl>
    <w:lvl w:ilvl="7" w:tentative="0">
      <w:start w:val="0"/>
      <w:numFmt w:val="bullet"/>
      <w:lvlText w:val="•"/>
      <w:lvlJc w:val="left"/>
      <w:pPr>
        <w:ind w:left="8300" w:hanging="454"/>
      </w:pPr>
      <w:rPr>
        <w:rFonts w:hint="default"/>
        <w:lang w:val="zh-CN" w:eastAsia="zh-CN" w:bidi="zh-CN"/>
      </w:rPr>
    </w:lvl>
    <w:lvl w:ilvl="8" w:tentative="0">
      <w:start w:val="0"/>
      <w:numFmt w:val="bullet"/>
      <w:lvlText w:val="•"/>
      <w:lvlJc w:val="left"/>
      <w:pPr>
        <w:ind w:left="9248" w:hanging="454"/>
      </w:pPr>
      <w:rPr>
        <w:rFonts w:hint="default"/>
        <w:lang w:val="zh-CN" w:eastAsia="zh-CN" w:bidi="zh-CN"/>
      </w:rPr>
    </w:lvl>
  </w:abstractNum>
  <w:abstractNum w:abstractNumId="3">
    <w:nsid w:val="CF092B84"/>
    <w:multiLevelType w:val="multilevel"/>
    <w:tmpl w:val="CF092B84"/>
    <w:lvl w:ilvl="0" w:tentative="0">
      <w:start w:val="1"/>
      <w:numFmt w:val="decimal"/>
      <w:lvlText w:val="%1."/>
      <w:lvlJc w:val="left"/>
      <w:pPr>
        <w:ind w:left="1660" w:hanging="454"/>
        <w:jc w:val="left"/>
      </w:pPr>
      <w:rPr>
        <w:rFonts w:hint="default" w:ascii="黑体" w:hAnsi="黑体" w:eastAsia="黑体" w:cs="黑体"/>
        <w:b/>
        <w:bCs/>
        <w:spacing w:val="0"/>
        <w:w w:val="99"/>
        <w:sz w:val="30"/>
        <w:szCs w:val="30"/>
        <w:lang w:val="zh-CN" w:eastAsia="zh-CN" w:bidi="zh-CN"/>
      </w:rPr>
    </w:lvl>
    <w:lvl w:ilvl="1" w:tentative="0">
      <w:start w:val="0"/>
      <w:numFmt w:val="bullet"/>
      <w:lvlText w:val="•"/>
      <w:lvlJc w:val="left"/>
      <w:pPr>
        <w:ind w:left="2608" w:hanging="454"/>
      </w:pPr>
      <w:rPr>
        <w:rFonts w:hint="default"/>
        <w:lang w:val="zh-CN" w:eastAsia="zh-CN" w:bidi="zh-CN"/>
      </w:rPr>
    </w:lvl>
    <w:lvl w:ilvl="2" w:tentative="0">
      <w:start w:val="0"/>
      <w:numFmt w:val="bullet"/>
      <w:lvlText w:val="•"/>
      <w:lvlJc w:val="left"/>
      <w:pPr>
        <w:ind w:left="3557" w:hanging="454"/>
      </w:pPr>
      <w:rPr>
        <w:rFonts w:hint="default"/>
        <w:lang w:val="zh-CN" w:eastAsia="zh-CN" w:bidi="zh-CN"/>
      </w:rPr>
    </w:lvl>
    <w:lvl w:ilvl="3" w:tentative="0">
      <w:start w:val="0"/>
      <w:numFmt w:val="bullet"/>
      <w:lvlText w:val="•"/>
      <w:lvlJc w:val="left"/>
      <w:pPr>
        <w:ind w:left="4505" w:hanging="454"/>
      </w:pPr>
      <w:rPr>
        <w:rFonts w:hint="default"/>
        <w:lang w:val="zh-CN" w:eastAsia="zh-CN" w:bidi="zh-CN"/>
      </w:rPr>
    </w:lvl>
    <w:lvl w:ilvl="4" w:tentative="0">
      <w:start w:val="0"/>
      <w:numFmt w:val="bullet"/>
      <w:lvlText w:val="•"/>
      <w:lvlJc w:val="left"/>
      <w:pPr>
        <w:ind w:left="5454" w:hanging="454"/>
      </w:pPr>
      <w:rPr>
        <w:rFonts w:hint="default"/>
        <w:lang w:val="zh-CN" w:eastAsia="zh-CN" w:bidi="zh-CN"/>
      </w:rPr>
    </w:lvl>
    <w:lvl w:ilvl="5" w:tentative="0">
      <w:start w:val="0"/>
      <w:numFmt w:val="bullet"/>
      <w:lvlText w:val="•"/>
      <w:lvlJc w:val="left"/>
      <w:pPr>
        <w:ind w:left="6403" w:hanging="454"/>
      </w:pPr>
      <w:rPr>
        <w:rFonts w:hint="default"/>
        <w:lang w:val="zh-CN" w:eastAsia="zh-CN" w:bidi="zh-CN"/>
      </w:rPr>
    </w:lvl>
    <w:lvl w:ilvl="6" w:tentative="0">
      <w:start w:val="0"/>
      <w:numFmt w:val="bullet"/>
      <w:lvlText w:val="•"/>
      <w:lvlJc w:val="left"/>
      <w:pPr>
        <w:ind w:left="7351" w:hanging="454"/>
      </w:pPr>
      <w:rPr>
        <w:rFonts w:hint="default"/>
        <w:lang w:val="zh-CN" w:eastAsia="zh-CN" w:bidi="zh-CN"/>
      </w:rPr>
    </w:lvl>
    <w:lvl w:ilvl="7" w:tentative="0">
      <w:start w:val="0"/>
      <w:numFmt w:val="bullet"/>
      <w:lvlText w:val="•"/>
      <w:lvlJc w:val="left"/>
      <w:pPr>
        <w:ind w:left="8300" w:hanging="454"/>
      </w:pPr>
      <w:rPr>
        <w:rFonts w:hint="default"/>
        <w:lang w:val="zh-CN" w:eastAsia="zh-CN" w:bidi="zh-CN"/>
      </w:rPr>
    </w:lvl>
    <w:lvl w:ilvl="8" w:tentative="0">
      <w:start w:val="0"/>
      <w:numFmt w:val="bullet"/>
      <w:lvlText w:val="•"/>
      <w:lvlJc w:val="left"/>
      <w:pPr>
        <w:ind w:left="9248" w:hanging="454"/>
      </w:pPr>
      <w:rPr>
        <w:rFonts w:hint="default"/>
        <w:lang w:val="zh-CN" w:eastAsia="zh-CN" w:bidi="zh-CN"/>
      </w:rPr>
    </w:lvl>
  </w:abstractNum>
  <w:abstractNum w:abstractNumId="4">
    <w:nsid w:val="0248C179"/>
    <w:multiLevelType w:val="multilevel"/>
    <w:tmpl w:val="0248C179"/>
    <w:lvl w:ilvl="0" w:tentative="0">
      <w:start w:val="1"/>
      <w:numFmt w:val="decimal"/>
      <w:lvlText w:val="%1."/>
      <w:lvlJc w:val="left"/>
      <w:pPr>
        <w:ind w:left="1508" w:hanging="303"/>
        <w:jc w:val="left"/>
      </w:pPr>
      <w:rPr>
        <w:rFonts w:hint="default" w:ascii="黑体" w:hAnsi="黑体" w:eastAsia="黑体" w:cs="黑体"/>
        <w:b/>
        <w:bCs/>
        <w:spacing w:val="1"/>
        <w:w w:val="99"/>
        <w:sz w:val="28"/>
        <w:szCs w:val="28"/>
        <w:lang w:val="zh-CN" w:eastAsia="zh-CN" w:bidi="zh-CN"/>
      </w:rPr>
    </w:lvl>
    <w:lvl w:ilvl="1" w:tentative="0">
      <w:start w:val="1"/>
      <w:numFmt w:val="decimal"/>
      <w:lvlText w:val="%2）"/>
      <w:lvlJc w:val="left"/>
      <w:pPr>
        <w:ind w:left="1206" w:hanging="422"/>
        <w:jc w:val="left"/>
      </w:pPr>
      <w:rPr>
        <w:rFonts w:hint="default" w:ascii="Times New Roman" w:hAnsi="Times New Roman" w:eastAsia="Times New Roman" w:cs="Times New Roman"/>
        <w:b/>
        <w:bCs/>
        <w:spacing w:val="-25"/>
        <w:w w:val="99"/>
        <w:sz w:val="26"/>
        <w:szCs w:val="26"/>
        <w:lang w:val="zh-CN" w:eastAsia="zh-CN" w:bidi="zh-CN"/>
      </w:rPr>
    </w:lvl>
    <w:lvl w:ilvl="2" w:tentative="0">
      <w:start w:val="0"/>
      <w:numFmt w:val="bullet"/>
      <w:lvlText w:val="•"/>
      <w:lvlJc w:val="left"/>
      <w:pPr>
        <w:ind w:left="2571" w:hanging="422"/>
      </w:pPr>
      <w:rPr>
        <w:rFonts w:hint="default"/>
        <w:lang w:val="zh-CN" w:eastAsia="zh-CN" w:bidi="zh-CN"/>
      </w:rPr>
    </w:lvl>
    <w:lvl w:ilvl="3" w:tentative="0">
      <w:start w:val="0"/>
      <w:numFmt w:val="bullet"/>
      <w:lvlText w:val="•"/>
      <w:lvlJc w:val="left"/>
      <w:pPr>
        <w:ind w:left="3643" w:hanging="422"/>
      </w:pPr>
      <w:rPr>
        <w:rFonts w:hint="default"/>
        <w:lang w:val="zh-CN" w:eastAsia="zh-CN" w:bidi="zh-CN"/>
      </w:rPr>
    </w:lvl>
    <w:lvl w:ilvl="4" w:tentative="0">
      <w:start w:val="0"/>
      <w:numFmt w:val="bullet"/>
      <w:lvlText w:val="•"/>
      <w:lvlJc w:val="left"/>
      <w:pPr>
        <w:ind w:left="4715" w:hanging="422"/>
      </w:pPr>
      <w:rPr>
        <w:rFonts w:hint="default"/>
        <w:lang w:val="zh-CN" w:eastAsia="zh-CN" w:bidi="zh-CN"/>
      </w:rPr>
    </w:lvl>
    <w:lvl w:ilvl="5" w:tentative="0">
      <w:start w:val="0"/>
      <w:numFmt w:val="bullet"/>
      <w:lvlText w:val="•"/>
      <w:lvlJc w:val="left"/>
      <w:pPr>
        <w:ind w:left="5787" w:hanging="422"/>
      </w:pPr>
      <w:rPr>
        <w:rFonts w:hint="default"/>
        <w:lang w:val="zh-CN" w:eastAsia="zh-CN" w:bidi="zh-CN"/>
      </w:rPr>
    </w:lvl>
    <w:lvl w:ilvl="6" w:tentative="0">
      <w:start w:val="0"/>
      <w:numFmt w:val="bullet"/>
      <w:lvlText w:val="•"/>
      <w:lvlJc w:val="left"/>
      <w:pPr>
        <w:ind w:left="6858" w:hanging="422"/>
      </w:pPr>
      <w:rPr>
        <w:rFonts w:hint="default"/>
        <w:lang w:val="zh-CN" w:eastAsia="zh-CN" w:bidi="zh-CN"/>
      </w:rPr>
    </w:lvl>
    <w:lvl w:ilvl="7" w:tentative="0">
      <w:start w:val="0"/>
      <w:numFmt w:val="bullet"/>
      <w:lvlText w:val="•"/>
      <w:lvlJc w:val="left"/>
      <w:pPr>
        <w:ind w:left="7930" w:hanging="422"/>
      </w:pPr>
      <w:rPr>
        <w:rFonts w:hint="default"/>
        <w:lang w:val="zh-CN" w:eastAsia="zh-CN" w:bidi="zh-CN"/>
      </w:rPr>
    </w:lvl>
    <w:lvl w:ilvl="8" w:tentative="0">
      <w:start w:val="0"/>
      <w:numFmt w:val="bullet"/>
      <w:lvlText w:val="•"/>
      <w:lvlJc w:val="left"/>
      <w:pPr>
        <w:ind w:left="9002" w:hanging="422"/>
      </w:pPr>
      <w:rPr>
        <w:rFonts w:hint="default"/>
        <w:lang w:val="zh-CN" w:eastAsia="zh-CN" w:bidi="zh-CN"/>
      </w:rPr>
    </w:lvl>
  </w:abstractNum>
  <w:abstractNum w:abstractNumId="5">
    <w:nsid w:val="03D62ECE"/>
    <w:multiLevelType w:val="multilevel"/>
    <w:tmpl w:val="03D62ECE"/>
    <w:lvl w:ilvl="0" w:tentative="0">
      <w:start w:val="1"/>
      <w:numFmt w:val="decimal"/>
      <w:lvlText w:val="%1."/>
      <w:lvlJc w:val="left"/>
      <w:pPr>
        <w:ind w:left="1433" w:hanging="228"/>
        <w:jc w:val="left"/>
      </w:pPr>
      <w:rPr>
        <w:rFonts w:hint="default" w:ascii="黑体" w:hAnsi="黑体" w:eastAsia="黑体" w:cs="黑体"/>
        <w:b/>
        <w:bCs/>
        <w:spacing w:val="-1"/>
        <w:w w:val="99"/>
        <w:sz w:val="28"/>
        <w:szCs w:val="28"/>
        <w:lang w:val="zh-CN" w:eastAsia="zh-CN" w:bidi="zh-CN"/>
      </w:rPr>
    </w:lvl>
    <w:lvl w:ilvl="1" w:tentative="0">
      <w:start w:val="1"/>
      <w:numFmt w:val="decimal"/>
      <w:lvlText w:val="%2）"/>
      <w:lvlJc w:val="left"/>
      <w:pPr>
        <w:ind w:left="2189" w:hanging="422"/>
        <w:jc w:val="left"/>
      </w:pPr>
      <w:rPr>
        <w:rFonts w:hint="default" w:ascii="Times New Roman" w:hAnsi="Times New Roman" w:eastAsia="Times New Roman" w:cs="Times New Roman"/>
        <w:b/>
        <w:bCs/>
        <w:spacing w:val="-2"/>
        <w:w w:val="99"/>
        <w:sz w:val="26"/>
        <w:szCs w:val="26"/>
        <w:lang w:val="zh-CN" w:eastAsia="zh-CN" w:bidi="zh-CN"/>
      </w:rPr>
    </w:lvl>
    <w:lvl w:ilvl="2" w:tentative="0">
      <w:start w:val="0"/>
      <w:numFmt w:val="bullet"/>
      <w:lvlText w:val="•"/>
      <w:lvlJc w:val="left"/>
      <w:pPr>
        <w:ind w:left="3176" w:hanging="422"/>
      </w:pPr>
      <w:rPr>
        <w:rFonts w:hint="default"/>
        <w:lang w:val="zh-CN" w:eastAsia="zh-CN" w:bidi="zh-CN"/>
      </w:rPr>
    </w:lvl>
    <w:lvl w:ilvl="3" w:tentative="0">
      <w:start w:val="0"/>
      <w:numFmt w:val="bullet"/>
      <w:lvlText w:val="•"/>
      <w:lvlJc w:val="left"/>
      <w:pPr>
        <w:ind w:left="4172" w:hanging="422"/>
      </w:pPr>
      <w:rPr>
        <w:rFonts w:hint="default"/>
        <w:lang w:val="zh-CN" w:eastAsia="zh-CN" w:bidi="zh-CN"/>
      </w:rPr>
    </w:lvl>
    <w:lvl w:ilvl="4" w:tentative="0">
      <w:start w:val="0"/>
      <w:numFmt w:val="bullet"/>
      <w:lvlText w:val="•"/>
      <w:lvlJc w:val="left"/>
      <w:pPr>
        <w:ind w:left="5168" w:hanging="422"/>
      </w:pPr>
      <w:rPr>
        <w:rFonts w:hint="default"/>
        <w:lang w:val="zh-CN" w:eastAsia="zh-CN" w:bidi="zh-CN"/>
      </w:rPr>
    </w:lvl>
    <w:lvl w:ilvl="5" w:tentative="0">
      <w:start w:val="0"/>
      <w:numFmt w:val="bullet"/>
      <w:lvlText w:val="•"/>
      <w:lvlJc w:val="left"/>
      <w:pPr>
        <w:ind w:left="6164" w:hanging="422"/>
      </w:pPr>
      <w:rPr>
        <w:rFonts w:hint="default"/>
        <w:lang w:val="zh-CN" w:eastAsia="zh-CN" w:bidi="zh-CN"/>
      </w:rPr>
    </w:lvl>
    <w:lvl w:ilvl="6" w:tentative="0">
      <w:start w:val="0"/>
      <w:numFmt w:val="bullet"/>
      <w:lvlText w:val="•"/>
      <w:lvlJc w:val="left"/>
      <w:pPr>
        <w:ind w:left="7161" w:hanging="422"/>
      </w:pPr>
      <w:rPr>
        <w:rFonts w:hint="default"/>
        <w:lang w:val="zh-CN" w:eastAsia="zh-CN" w:bidi="zh-CN"/>
      </w:rPr>
    </w:lvl>
    <w:lvl w:ilvl="7" w:tentative="0">
      <w:start w:val="0"/>
      <w:numFmt w:val="bullet"/>
      <w:lvlText w:val="•"/>
      <w:lvlJc w:val="left"/>
      <w:pPr>
        <w:ind w:left="8157" w:hanging="422"/>
      </w:pPr>
      <w:rPr>
        <w:rFonts w:hint="default"/>
        <w:lang w:val="zh-CN" w:eastAsia="zh-CN" w:bidi="zh-CN"/>
      </w:rPr>
    </w:lvl>
    <w:lvl w:ilvl="8" w:tentative="0">
      <w:start w:val="0"/>
      <w:numFmt w:val="bullet"/>
      <w:lvlText w:val="•"/>
      <w:lvlJc w:val="left"/>
      <w:pPr>
        <w:ind w:left="9153" w:hanging="422"/>
      </w:pPr>
      <w:rPr>
        <w:rFonts w:hint="default"/>
        <w:lang w:val="zh-CN" w:eastAsia="zh-CN" w:bidi="zh-CN"/>
      </w:rPr>
    </w:lvl>
  </w:abstractNum>
  <w:abstractNum w:abstractNumId="6">
    <w:nsid w:val="25B654F3"/>
    <w:multiLevelType w:val="multilevel"/>
    <w:tmpl w:val="25B654F3"/>
    <w:lvl w:ilvl="0" w:tentative="0">
      <w:start w:val="1"/>
      <w:numFmt w:val="decimal"/>
      <w:lvlText w:val="%1）"/>
      <w:lvlJc w:val="left"/>
      <w:pPr>
        <w:ind w:left="1206" w:hanging="424"/>
        <w:jc w:val="left"/>
      </w:pPr>
      <w:rPr>
        <w:rFonts w:hint="default" w:ascii="Times New Roman" w:hAnsi="Times New Roman" w:eastAsia="Times New Roman" w:cs="Times New Roman"/>
        <w:b/>
        <w:bCs/>
        <w:spacing w:val="-20"/>
        <w:w w:val="99"/>
        <w:sz w:val="26"/>
        <w:szCs w:val="26"/>
        <w:lang w:val="zh-CN" w:eastAsia="zh-CN" w:bidi="zh-CN"/>
      </w:rPr>
    </w:lvl>
    <w:lvl w:ilvl="1" w:tentative="0">
      <w:start w:val="0"/>
      <w:numFmt w:val="bullet"/>
      <w:lvlText w:val="•"/>
      <w:lvlJc w:val="left"/>
      <w:pPr>
        <w:ind w:left="2194" w:hanging="424"/>
      </w:pPr>
      <w:rPr>
        <w:rFonts w:hint="default"/>
        <w:lang w:val="zh-CN" w:eastAsia="zh-CN" w:bidi="zh-CN"/>
      </w:rPr>
    </w:lvl>
    <w:lvl w:ilvl="2" w:tentative="0">
      <w:start w:val="0"/>
      <w:numFmt w:val="bullet"/>
      <w:lvlText w:val="•"/>
      <w:lvlJc w:val="left"/>
      <w:pPr>
        <w:ind w:left="3189" w:hanging="424"/>
      </w:pPr>
      <w:rPr>
        <w:rFonts w:hint="default"/>
        <w:lang w:val="zh-CN" w:eastAsia="zh-CN" w:bidi="zh-CN"/>
      </w:rPr>
    </w:lvl>
    <w:lvl w:ilvl="3" w:tentative="0">
      <w:start w:val="0"/>
      <w:numFmt w:val="bullet"/>
      <w:lvlText w:val="•"/>
      <w:lvlJc w:val="left"/>
      <w:pPr>
        <w:ind w:left="4183" w:hanging="424"/>
      </w:pPr>
      <w:rPr>
        <w:rFonts w:hint="default"/>
        <w:lang w:val="zh-CN" w:eastAsia="zh-CN" w:bidi="zh-CN"/>
      </w:rPr>
    </w:lvl>
    <w:lvl w:ilvl="4" w:tentative="0">
      <w:start w:val="0"/>
      <w:numFmt w:val="bullet"/>
      <w:lvlText w:val="•"/>
      <w:lvlJc w:val="left"/>
      <w:pPr>
        <w:ind w:left="5178" w:hanging="424"/>
      </w:pPr>
      <w:rPr>
        <w:rFonts w:hint="default"/>
        <w:lang w:val="zh-CN" w:eastAsia="zh-CN" w:bidi="zh-CN"/>
      </w:rPr>
    </w:lvl>
    <w:lvl w:ilvl="5" w:tentative="0">
      <w:start w:val="0"/>
      <w:numFmt w:val="bullet"/>
      <w:lvlText w:val="•"/>
      <w:lvlJc w:val="left"/>
      <w:pPr>
        <w:ind w:left="6173" w:hanging="424"/>
      </w:pPr>
      <w:rPr>
        <w:rFonts w:hint="default"/>
        <w:lang w:val="zh-CN" w:eastAsia="zh-CN" w:bidi="zh-CN"/>
      </w:rPr>
    </w:lvl>
    <w:lvl w:ilvl="6" w:tentative="0">
      <w:start w:val="0"/>
      <w:numFmt w:val="bullet"/>
      <w:lvlText w:val="•"/>
      <w:lvlJc w:val="left"/>
      <w:pPr>
        <w:ind w:left="7167" w:hanging="424"/>
      </w:pPr>
      <w:rPr>
        <w:rFonts w:hint="default"/>
        <w:lang w:val="zh-CN" w:eastAsia="zh-CN" w:bidi="zh-CN"/>
      </w:rPr>
    </w:lvl>
    <w:lvl w:ilvl="7" w:tentative="0">
      <w:start w:val="0"/>
      <w:numFmt w:val="bullet"/>
      <w:lvlText w:val="•"/>
      <w:lvlJc w:val="left"/>
      <w:pPr>
        <w:ind w:left="8162" w:hanging="424"/>
      </w:pPr>
      <w:rPr>
        <w:rFonts w:hint="default"/>
        <w:lang w:val="zh-CN" w:eastAsia="zh-CN" w:bidi="zh-CN"/>
      </w:rPr>
    </w:lvl>
    <w:lvl w:ilvl="8" w:tentative="0">
      <w:start w:val="0"/>
      <w:numFmt w:val="bullet"/>
      <w:lvlText w:val="•"/>
      <w:lvlJc w:val="left"/>
      <w:pPr>
        <w:ind w:left="9156" w:hanging="424"/>
      </w:pPr>
      <w:rPr>
        <w:rFonts w:hint="default"/>
        <w:lang w:val="zh-CN" w:eastAsia="zh-CN" w:bidi="zh-CN"/>
      </w:rPr>
    </w:lvl>
  </w:abstractNum>
  <w:abstractNum w:abstractNumId="7">
    <w:nsid w:val="2A8F537B"/>
    <w:multiLevelType w:val="multilevel"/>
    <w:tmpl w:val="2A8F537B"/>
    <w:lvl w:ilvl="0" w:tentative="0">
      <w:start w:val="1"/>
      <w:numFmt w:val="decimal"/>
      <w:lvlText w:val="%1."/>
      <w:lvlJc w:val="left"/>
      <w:pPr>
        <w:ind w:left="1508" w:hanging="303"/>
        <w:jc w:val="left"/>
      </w:pPr>
      <w:rPr>
        <w:rFonts w:hint="default" w:ascii="黑体" w:hAnsi="黑体" w:eastAsia="黑体" w:cs="黑体"/>
        <w:b/>
        <w:bCs/>
        <w:spacing w:val="1"/>
        <w:w w:val="99"/>
        <w:sz w:val="28"/>
        <w:szCs w:val="28"/>
        <w:lang w:val="zh-CN" w:eastAsia="zh-CN" w:bidi="zh-CN"/>
      </w:rPr>
    </w:lvl>
    <w:lvl w:ilvl="1" w:tentative="0">
      <w:start w:val="0"/>
      <w:numFmt w:val="bullet"/>
      <w:lvlText w:val="•"/>
      <w:lvlJc w:val="left"/>
      <w:pPr>
        <w:ind w:left="2464" w:hanging="303"/>
      </w:pPr>
      <w:rPr>
        <w:rFonts w:hint="default"/>
        <w:lang w:val="zh-CN" w:eastAsia="zh-CN" w:bidi="zh-CN"/>
      </w:rPr>
    </w:lvl>
    <w:lvl w:ilvl="2" w:tentative="0">
      <w:start w:val="0"/>
      <w:numFmt w:val="bullet"/>
      <w:lvlText w:val="•"/>
      <w:lvlJc w:val="left"/>
      <w:pPr>
        <w:ind w:left="3429" w:hanging="303"/>
      </w:pPr>
      <w:rPr>
        <w:rFonts w:hint="default"/>
        <w:lang w:val="zh-CN" w:eastAsia="zh-CN" w:bidi="zh-CN"/>
      </w:rPr>
    </w:lvl>
    <w:lvl w:ilvl="3" w:tentative="0">
      <w:start w:val="0"/>
      <w:numFmt w:val="bullet"/>
      <w:lvlText w:val="•"/>
      <w:lvlJc w:val="left"/>
      <w:pPr>
        <w:ind w:left="4393" w:hanging="303"/>
      </w:pPr>
      <w:rPr>
        <w:rFonts w:hint="default"/>
        <w:lang w:val="zh-CN" w:eastAsia="zh-CN" w:bidi="zh-CN"/>
      </w:rPr>
    </w:lvl>
    <w:lvl w:ilvl="4" w:tentative="0">
      <w:start w:val="0"/>
      <w:numFmt w:val="bullet"/>
      <w:lvlText w:val="•"/>
      <w:lvlJc w:val="left"/>
      <w:pPr>
        <w:ind w:left="5358" w:hanging="303"/>
      </w:pPr>
      <w:rPr>
        <w:rFonts w:hint="default"/>
        <w:lang w:val="zh-CN" w:eastAsia="zh-CN" w:bidi="zh-CN"/>
      </w:rPr>
    </w:lvl>
    <w:lvl w:ilvl="5" w:tentative="0">
      <w:start w:val="0"/>
      <w:numFmt w:val="bullet"/>
      <w:lvlText w:val="•"/>
      <w:lvlJc w:val="left"/>
      <w:pPr>
        <w:ind w:left="6323" w:hanging="303"/>
      </w:pPr>
      <w:rPr>
        <w:rFonts w:hint="default"/>
        <w:lang w:val="zh-CN" w:eastAsia="zh-CN" w:bidi="zh-CN"/>
      </w:rPr>
    </w:lvl>
    <w:lvl w:ilvl="6" w:tentative="0">
      <w:start w:val="0"/>
      <w:numFmt w:val="bullet"/>
      <w:lvlText w:val="•"/>
      <w:lvlJc w:val="left"/>
      <w:pPr>
        <w:ind w:left="7287" w:hanging="303"/>
      </w:pPr>
      <w:rPr>
        <w:rFonts w:hint="default"/>
        <w:lang w:val="zh-CN" w:eastAsia="zh-CN" w:bidi="zh-CN"/>
      </w:rPr>
    </w:lvl>
    <w:lvl w:ilvl="7" w:tentative="0">
      <w:start w:val="0"/>
      <w:numFmt w:val="bullet"/>
      <w:lvlText w:val="•"/>
      <w:lvlJc w:val="left"/>
      <w:pPr>
        <w:ind w:left="8252" w:hanging="303"/>
      </w:pPr>
      <w:rPr>
        <w:rFonts w:hint="default"/>
        <w:lang w:val="zh-CN" w:eastAsia="zh-CN" w:bidi="zh-CN"/>
      </w:rPr>
    </w:lvl>
    <w:lvl w:ilvl="8" w:tentative="0">
      <w:start w:val="0"/>
      <w:numFmt w:val="bullet"/>
      <w:lvlText w:val="•"/>
      <w:lvlJc w:val="left"/>
      <w:pPr>
        <w:ind w:left="9216" w:hanging="303"/>
      </w:pPr>
      <w:rPr>
        <w:rFonts w:hint="default"/>
        <w:lang w:val="zh-CN" w:eastAsia="zh-CN" w:bidi="zh-CN"/>
      </w:rPr>
    </w:lvl>
  </w:abstractNum>
  <w:abstractNum w:abstractNumId="8">
    <w:nsid w:val="5868DB17"/>
    <w:multiLevelType w:val="singleLevel"/>
    <w:tmpl w:val="5868DB17"/>
    <w:lvl w:ilvl="0" w:tentative="0">
      <w:start w:val="1"/>
      <w:numFmt w:val="decimal"/>
      <w:lvlText w:val="%1."/>
      <w:lvlJc w:val="left"/>
      <w:pPr>
        <w:ind w:left="425" w:hanging="425"/>
      </w:pPr>
      <w:rPr>
        <w:rFonts w:hint="default"/>
        <w:b/>
        <w:bCs/>
      </w:rPr>
    </w:lvl>
  </w:abstractNum>
  <w:abstractNum w:abstractNumId="9">
    <w:nsid w:val="59ADCABA"/>
    <w:multiLevelType w:val="multilevel"/>
    <w:tmpl w:val="59ADCABA"/>
    <w:lvl w:ilvl="0" w:tentative="0">
      <w:start w:val="1"/>
      <w:numFmt w:val="decimal"/>
      <w:lvlText w:val="%1."/>
      <w:lvlJc w:val="left"/>
      <w:pPr>
        <w:ind w:left="1660" w:hanging="454"/>
        <w:jc w:val="left"/>
      </w:pPr>
      <w:rPr>
        <w:rFonts w:hint="default" w:ascii="黑体" w:hAnsi="黑体" w:eastAsia="黑体" w:cs="黑体"/>
        <w:b/>
        <w:bCs/>
        <w:spacing w:val="0"/>
        <w:w w:val="99"/>
        <w:sz w:val="30"/>
        <w:szCs w:val="30"/>
        <w:lang w:val="zh-CN" w:eastAsia="zh-CN" w:bidi="zh-CN"/>
      </w:rPr>
    </w:lvl>
    <w:lvl w:ilvl="1" w:tentative="0">
      <w:start w:val="0"/>
      <w:numFmt w:val="bullet"/>
      <w:lvlText w:val="•"/>
      <w:lvlJc w:val="left"/>
      <w:pPr>
        <w:ind w:left="2608" w:hanging="454"/>
      </w:pPr>
      <w:rPr>
        <w:rFonts w:hint="default"/>
        <w:lang w:val="zh-CN" w:eastAsia="zh-CN" w:bidi="zh-CN"/>
      </w:rPr>
    </w:lvl>
    <w:lvl w:ilvl="2" w:tentative="0">
      <w:start w:val="0"/>
      <w:numFmt w:val="bullet"/>
      <w:lvlText w:val="•"/>
      <w:lvlJc w:val="left"/>
      <w:pPr>
        <w:ind w:left="3557" w:hanging="454"/>
      </w:pPr>
      <w:rPr>
        <w:rFonts w:hint="default"/>
        <w:lang w:val="zh-CN" w:eastAsia="zh-CN" w:bidi="zh-CN"/>
      </w:rPr>
    </w:lvl>
    <w:lvl w:ilvl="3" w:tentative="0">
      <w:start w:val="0"/>
      <w:numFmt w:val="bullet"/>
      <w:lvlText w:val="•"/>
      <w:lvlJc w:val="left"/>
      <w:pPr>
        <w:ind w:left="4505" w:hanging="454"/>
      </w:pPr>
      <w:rPr>
        <w:rFonts w:hint="default"/>
        <w:lang w:val="zh-CN" w:eastAsia="zh-CN" w:bidi="zh-CN"/>
      </w:rPr>
    </w:lvl>
    <w:lvl w:ilvl="4" w:tentative="0">
      <w:start w:val="0"/>
      <w:numFmt w:val="bullet"/>
      <w:lvlText w:val="•"/>
      <w:lvlJc w:val="left"/>
      <w:pPr>
        <w:ind w:left="5454" w:hanging="454"/>
      </w:pPr>
      <w:rPr>
        <w:rFonts w:hint="default"/>
        <w:lang w:val="zh-CN" w:eastAsia="zh-CN" w:bidi="zh-CN"/>
      </w:rPr>
    </w:lvl>
    <w:lvl w:ilvl="5" w:tentative="0">
      <w:start w:val="0"/>
      <w:numFmt w:val="bullet"/>
      <w:lvlText w:val="•"/>
      <w:lvlJc w:val="left"/>
      <w:pPr>
        <w:ind w:left="6403" w:hanging="454"/>
      </w:pPr>
      <w:rPr>
        <w:rFonts w:hint="default"/>
        <w:lang w:val="zh-CN" w:eastAsia="zh-CN" w:bidi="zh-CN"/>
      </w:rPr>
    </w:lvl>
    <w:lvl w:ilvl="6" w:tentative="0">
      <w:start w:val="0"/>
      <w:numFmt w:val="bullet"/>
      <w:lvlText w:val="•"/>
      <w:lvlJc w:val="left"/>
      <w:pPr>
        <w:ind w:left="7351" w:hanging="454"/>
      </w:pPr>
      <w:rPr>
        <w:rFonts w:hint="default"/>
        <w:lang w:val="zh-CN" w:eastAsia="zh-CN" w:bidi="zh-CN"/>
      </w:rPr>
    </w:lvl>
    <w:lvl w:ilvl="7" w:tentative="0">
      <w:start w:val="0"/>
      <w:numFmt w:val="bullet"/>
      <w:lvlText w:val="•"/>
      <w:lvlJc w:val="left"/>
      <w:pPr>
        <w:ind w:left="8300" w:hanging="454"/>
      </w:pPr>
      <w:rPr>
        <w:rFonts w:hint="default"/>
        <w:lang w:val="zh-CN" w:eastAsia="zh-CN" w:bidi="zh-CN"/>
      </w:rPr>
    </w:lvl>
    <w:lvl w:ilvl="8" w:tentative="0">
      <w:start w:val="0"/>
      <w:numFmt w:val="bullet"/>
      <w:lvlText w:val="•"/>
      <w:lvlJc w:val="left"/>
      <w:pPr>
        <w:ind w:left="9248" w:hanging="454"/>
      </w:pPr>
      <w:rPr>
        <w:rFonts w:hint="default"/>
        <w:lang w:val="zh-CN" w:eastAsia="zh-CN" w:bidi="zh-CN"/>
      </w:rPr>
    </w:lvl>
  </w:abstractNum>
  <w:abstractNum w:abstractNumId="10">
    <w:nsid w:val="72183CF9"/>
    <w:multiLevelType w:val="multilevel"/>
    <w:tmpl w:val="72183CF9"/>
    <w:lvl w:ilvl="0" w:tentative="0">
      <w:start w:val="1"/>
      <w:numFmt w:val="decimal"/>
      <w:lvlText w:val="%1."/>
      <w:lvlJc w:val="left"/>
      <w:pPr>
        <w:ind w:left="1508" w:hanging="303"/>
        <w:jc w:val="left"/>
      </w:pPr>
      <w:rPr>
        <w:rFonts w:hint="default" w:ascii="黑体" w:hAnsi="黑体" w:eastAsia="黑体" w:cs="黑体"/>
        <w:b/>
        <w:bCs/>
        <w:spacing w:val="1"/>
        <w:w w:val="99"/>
        <w:sz w:val="28"/>
        <w:szCs w:val="28"/>
        <w:lang w:val="zh-CN" w:eastAsia="zh-CN" w:bidi="zh-CN"/>
      </w:rPr>
    </w:lvl>
    <w:lvl w:ilvl="1" w:tentative="0">
      <w:start w:val="0"/>
      <w:numFmt w:val="bullet"/>
      <w:lvlText w:val="•"/>
      <w:lvlJc w:val="left"/>
      <w:pPr>
        <w:ind w:left="2464" w:hanging="303"/>
      </w:pPr>
      <w:rPr>
        <w:rFonts w:hint="default"/>
        <w:lang w:val="zh-CN" w:eastAsia="zh-CN" w:bidi="zh-CN"/>
      </w:rPr>
    </w:lvl>
    <w:lvl w:ilvl="2" w:tentative="0">
      <w:start w:val="0"/>
      <w:numFmt w:val="bullet"/>
      <w:lvlText w:val="•"/>
      <w:lvlJc w:val="left"/>
      <w:pPr>
        <w:ind w:left="3429" w:hanging="303"/>
      </w:pPr>
      <w:rPr>
        <w:rFonts w:hint="default"/>
        <w:lang w:val="zh-CN" w:eastAsia="zh-CN" w:bidi="zh-CN"/>
      </w:rPr>
    </w:lvl>
    <w:lvl w:ilvl="3" w:tentative="0">
      <w:start w:val="0"/>
      <w:numFmt w:val="bullet"/>
      <w:lvlText w:val="•"/>
      <w:lvlJc w:val="left"/>
      <w:pPr>
        <w:ind w:left="4393" w:hanging="303"/>
      </w:pPr>
      <w:rPr>
        <w:rFonts w:hint="default"/>
        <w:lang w:val="zh-CN" w:eastAsia="zh-CN" w:bidi="zh-CN"/>
      </w:rPr>
    </w:lvl>
    <w:lvl w:ilvl="4" w:tentative="0">
      <w:start w:val="0"/>
      <w:numFmt w:val="bullet"/>
      <w:lvlText w:val="•"/>
      <w:lvlJc w:val="left"/>
      <w:pPr>
        <w:ind w:left="5358" w:hanging="303"/>
      </w:pPr>
      <w:rPr>
        <w:rFonts w:hint="default"/>
        <w:lang w:val="zh-CN" w:eastAsia="zh-CN" w:bidi="zh-CN"/>
      </w:rPr>
    </w:lvl>
    <w:lvl w:ilvl="5" w:tentative="0">
      <w:start w:val="0"/>
      <w:numFmt w:val="bullet"/>
      <w:lvlText w:val="•"/>
      <w:lvlJc w:val="left"/>
      <w:pPr>
        <w:ind w:left="6323" w:hanging="303"/>
      </w:pPr>
      <w:rPr>
        <w:rFonts w:hint="default"/>
        <w:lang w:val="zh-CN" w:eastAsia="zh-CN" w:bidi="zh-CN"/>
      </w:rPr>
    </w:lvl>
    <w:lvl w:ilvl="6" w:tentative="0">
      <w:start w:val="0"/>
      <w:numFmt w:val="bullet"/>
      <w:lvlText w:val="•"/>
      <w:lvlJc w:val="left"/>
      <w:pPr>
        <w:ind w:left="7287" w:hanging="303"/>
      </w:pPr>
      <w:rPr>
        <w:rFonts w:hint="default"/>
        <w:lang w:val="zh-CN" w:eastAsia="zh-CN" w:bidi="zh-CN"/>
      </w:rPr>
    </w:lvl>
    <w:lvl w:ilvl="7" w:tentative="0">
      <w:start w:val="0"/>
      <w:numFmt w:val="bullet"/>
      <w:lvlText w:val="•"/>
      <w:lvlJc w:val="left"/>
      <w:pPr>
        <w:ind w:left="8252" w:hanging="303"/>
      </w:pPr>
      <w:rPr>
        <w:rFonts w:hint="default"/>
        <w:lang w:val="zh-CN" w:eastAsia="zh-CN" w:bidi="zh-CN"/>
      </w:rPr>
    </w:lvl>
    <w:lvl w:ilvl="8" w:tentative="0">
      <w:start w:val="0"/>
      <w:numFmt w:val="bullet"/>
      <w:lvlText w:val="•"/>
      <w:lvlJc w:val="left"/>
      <w:pPr>
        <w:ind w:left="9216" w:hanging="303"/>
      </w:pPr>
      <w:rPr>
        <w:rFonts w:hint="default"/>
        <w:lang w:val="zh-CN" w:eastAsia="zh-CN" w:bidi="zh-CN"/>
      </w:rPr>
    </w:lvl>
  </w:abstractNum>
  <w:num w:numId="1">
    <w:abstractNumId w:val="8"/>
  </w:num>
  <w:num w:numId="2">
    <w:abstractNumId w:val="3"/>
  </w:num>
  <w:num w:numId="3">
    <w:abstractNumId w:val="9"/>
  </w:num>
  <w:num w:numId="4">
    <w:abstractNumId w:val="2"/>
  </w:num>
  <w:num w:numId="5">
    <w:abstractNumId w:val="1"/>
  </w:num>
  <w:num w:numId="6">
    <w:abstractNumId w:val="5"/>
  </w:num>
  <w:num w:numId="7">
    <w:abstractNumId w:val="6"/>
  </w:num>
  <w:num w:numId="8">
    <w:abstractNumId w:val="10"/>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wOTkzY2M4NzgxNzFhMDhhMjlkOWM4NThkYmM1NzAifQ=="/>
  </w:docVars>
  <w:rsids>
    <w:rsidRoot w:val="00000000"/>
    <w:rsid w:val="00AF315C"/>
    <w:rsid w:val="02AF12CF"/>
    <w:rsid w:val="03125B78"/>
    <w:rsid w:val="04B56F86"/>
    <w:rsid w:val="073E383B"/>
    <w:rsid w:val="0776676F"/>
    <w:rsid w:val="082E4E38"/>
    <w:rsid w:val="08612C1B"/>
    <w:rsid w:val="0875422F"/>
    <w:rsid w:val="09414AC1"/>
    <w:rsid w:val="0B01071B"/>
    <w:rsid w:val="0C3C34DE"/>
    <w:rsid w:val="0D220EA8"/>
    <w:rsid w:val="0E7958BC"/>
    <w:rsid w:val="0F3F7CF5"/>
    <w:rsid w:val="11DE472B"/>
    <w:rsid w:val="127046CE"/>
    <w:rsid w:val="15D331C0"/>
    <w:rsid w:val="18023FB5"/>
    <w:rsid w:val="18DE057F"/>
    <w:rsid w:val="195827AE"/>
    <w:rsid w:val="1ABA0B77"/>
    <w:rsid w:val="23664737"/>
    <w:rsid w:val="23B82130"/>
    <w:rsid w:val="254120FD"/>
    <w:rsid w:val="25C31C77"/>
    <w:rsid w:val="265005E2"/>
    <w:rsid w:val="26D528A9"/>
    <w:rsid w:val="26D90F4E"/>
    <w:rsid w:val="279C03A8"/>
    <w:rsid w:val="28A34393"/>
    <w:rsid w:val="29CC045E"/>
    <w:rsid w:val="2A7D2E55"/>
    <w:rsid w:val="2BAA1A17"/>
    <w:rsid w:val="2BDD2E7B"/>
    <w:rsid w:val="2D6F5D07"/>
    <w:rsid w:val="2EDF07F7"/>
    <w:rsid w:val="30587790"/>
    <w:rsid w:val="30DC2E20"/>
    <w:rsid w:val="31244B45"/>
    <w:rsid w:val="32D340E7"/>
    <w:rsid w:val="330E19E2"/>
    <w:rsid w:val="33A670EA"/>
    <w:rsid w:val="33FB73C2"/>
    <w:rsid w:val="36671B2B"/>
    <w:rsid w:val="37643EED"/>
    <w:rsid w:val="3790083E"/>
    <w:rsid w:val="37CD3A80"/>
    <w:rsid w:val="386C33C3"/>
    <w:rsid w:val="394571AB"/>
    <w:rsid w:val="3C683B38"/>
    <w:rsid w:val="3C833E04"/>
    <w:rsid w:val="3DE83214"/>
    <w:rsid w:val="3E9D31EF"/>
    <w:rsid w:val="41FD084A"/>
    <w:rsid w:val="42716812"/>
    <w:rsid w:val="42A160B7"/>
    <w:rsid w:val="43353BA2"/>
    <w:rsid w:val="43841F4C"/>
    <w:rsid w:val="445B0F23"/>
    <w:rsid w:val="47254319"/>
    <w:rsid w:val="47392CA0"/>
    <w:rsid w:val="48537067"/>
    <w:rsid w:val="49AF3E15"/>
    <w:rsid w:val="4A5A14E9"/>
    <w:rsid w:val="4AC475EA"/>
    <w:rsid w:val="4B016E44"/>
    <w:rsid w:val="4BDE5891"/>
    <w:rsid w:val="4CBD1C7E"/>
    <w:rsid w:val="4FBC6378"/>
    <w:rsid w:val="532C56B0"/>
    <w:rsid w:val="54AA7AA8"/>
    <w:rsid w:val="54E56084"/>
    <w:rsid w:val="551D242A"/>
    <w:rsid w:val="57DD107A"/>
    <w:rsid w:val="583027D8"/>
    <w:rsid w:val="5A3D7674"/>
    <w:rsid w:val="5A663955"/>
    <w:rsid w:val="5AED1980"/>
    <w:rsid w:val="5C0A49DC"/>
    <w:rsid w:val="5DE779EC"/>
    <w:rsid w:val="5FB91FBD"/>
    <w:rsid w:val="61947C35"/>
    <w:rsid w:val="61DC7777"/>
    <w:rsid w:val="629628FD"/>
    <w:rsid w:val="65C62CDF"/>
    <w:rsid w:val="662D5B24"/>
    <w:rsid w:val="687D0855"/>
    <w:rsid w:val="68C109C4"/>
    <w:rsid w:val="6990454A"/>
    <w:rsid w:val="6B947EFF"/>
    <w:rsid w:val="6C6F19AF"/>
    <w:rsid w:val="6CC86A79"/>
    <w:rsid w:val="6E276E8A"/>
    <w:rsid w:val="6F4507D6"/>
    <w:rsid w:val="6F6276FF"/>
    <w:rsid w:val="794549D6"/>
    <w:rsid w:val="799D1668"/>
    <w:rsid w:val="7B5133C9"/>
    <w:rsid w:val="7B751738"/>
    <w:rsid w:val="7D8F021D"/>
    <w:rsid w:val="7F591B91"/>
    <w:rsid w:val="7F9E06B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ind w:right="2"/>
      <w:jc w:val="center"/>
      <w:outlineLvl w:val="1"/>
    </w:pPr>
    <w:rPr>
      <w:rFonts w:ascii="宋体" w:hAnsi="宋体" w:eastAsia="宋体" w:cs="宋体"/>
      <w:b/>
      <w:bCs/>
      <w:sz w:val="44"/>
      <w:szCs w:val="44"/>
      <w:lang w:val="zh-CN" w:eastAsia="zh-CN" w:bidi="zh-CN"/>
    </w:rPr>
  </w:style>
  <w:style w:type="paragraph" w:styleId="4">
    <w:name w:val="heading 2"/>
    <w:basedOn w:val="1"/>
    <w:next w:val="1"/>
    <w:qFormat/>
    <w:uiPriority w:val="1"/>
    <w:pPr>
      <w:spacing w:before="35"/>
      <w:ind w:right="1"/>
      <w:jc w:val="center"/>
      <w:outlineLvl w:val="2"/>
    </w:pPr>
    <w:rPr>
      <w:rFonts w:ascii="黑体" w:hAnsi="黑体" w:eastAsia="黑体" w:cs="黑体"/>
      <w:sz w:val="36"/>
      <w:szCs w:val="36"/>
      <w:lang w:val="zh-CN" w:eastAsia="zh-CN" w:bidi="zh-CN"/>
    </w:rPr>
  </w:style>
  <w:style w:type="paragraph" w:styleId="5">
    <w:name w:val="heading 3"/>
    <w:basedOn w:val="1"/>
    <w:next w:val="1"/>
    <w:qFormat/>
    <w:uiPriority w:val="1"/>
    <w:pPr>
      <w:spacing w:before="29"/>
      <w:ind w:right="2"/>
      <w:jc w:val="center"/>
      <w:outlineLvl w:val="3"/>
    </w:pPr>
    <w:rPr>
      <w:rFonts w:ascii="宋体" w:hAnsi="宋体" w:eastAsia="宋体" w:cs="宋体"/>
      <w:b/>
      <w:bCs/>
      <w:sz w:val="32"/>
      <w:szCs w:val="32"/>
      <w:lang w:val="zh-CN" w:eastAsia="zh-CN" w:bidi="zh-CN"/>
    </w:rPr>
  </w:style>
  <w:style w:type="paragraph" w:styleId="6">
    <w:name w:val="heading 4"/>
    <w:basedOn w:val="1"/>
    <w:next w:val="1"/>
    <w:qFormat/>
    <w:uiPriority w:val="1"/>
    <w:pPr>
      <w:spacing w:before="55"/>
      <w:ind w:left="2060"/>
      <w:outlineLvl w:val="4"/>
    </w:pPr>
    <w:rPr>
      <w:rFonts w:ascii="黑体" w:hAnsi="黑体" w:eastAsia="黑体" w:cs="黑体"/>
      <w:sz w:val="32"/>
      <w:szCs w:val="32"/>
      <w:lang w:val="zh-CN" w:eastAsia="zh-CN" w:bidi="zh-CN"/>
    </w:rPr>
  </w:style>
  <w:style w:type="paragraph" w:styleId="7">
    <w:name w:val="heading 5"/>
    <w:basedOn w:val="1"/>
    <w:next w:val="1"/>
    <w:qFormat/>
    <w:uiPriority w:val="1"/>
    <w:pPr>
      <w:spacing w:before="282"/>
      <w:ind w:left="1508" w:hanging="303"/>
      <w:outlineLvl w:val="5"/>
    </w:pPr>
    <w:rPr>
      <w:rFonts w:ascii="宋体" w:hAnsi="宋体" w:eastAsia="宋体" w:cs="宋体"/>
      <w:b/>
      <w:bCs/>
      <w:sz w:val="30"/>
      <w:szCs w:val="30"/>
      <w:lang w:val="zh-CN" w:eastAsia="zh-CN" w:bidi="zh-CN"/>
    </w:rPr>
  </w:style>
  <w:style w:type="paragraph" w:styleId="8">
    <w:name w:val="heading 6"/>
    <w:basedOn w:val="1"/>
    <w:next w:val="1"/>
    <w:qFormat/>
    <w:uiPriority w:val="1"/>
    <w:pPr>
      <w:ind w:left="2189" w:hanging="422"/>
      <w:outlineLvl w:val="6"/>
    </w:pPr>
    <w:rPr>
      <w:rFonts w:ascii="宋体" w:hAnsi="宋体" w:eastAsia="宋体" w:cs="宋体"/>
      <w:b/>
      <w:bCs/>
      <w:sz w:val="28"/>
      <w:szCs w:val="28"/>
      <w:lang w:val="zh-CN" w:eastAsia="zh-CN" w:bidi="zh-CN"/>
    </w:rPr>
  </w:style>
  <w:style w:type="character" w:default="1" w:styleId="13">
    <w:name w:val="Default Paragraph Font"/>
    <w:unhideWhenUsed/>
    <w:qFormat/>
    <w:uiPriority w:val="1"/>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8"/>
      <w:szCs w:val="28"/>
      <w:lang w:val="zh-CN" w:eastAsia="zh-CN" w:bidi="zh-CN"/>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1"/>
    <w:pPr>
      <w:spacing w:before="441"/>
      <w:jc w:val="center"/>
    </w:pPr>
    <w:rPr>
      <w:rFonts w:ascii="黑体" w:hAnsi="黑体" w:eastAsia="黑体" w:cs="黑体"/>
      <w:sz w:val="28"/>
      <w:szCs w:val="28"/>
      <w:lang w:val="zh-CN" w:eastAsia="zh-CN" w:bidi="zh-CN"/>
    </w:rPr>
  </w:style>
  <w:style w:type="table" w:customStyle="1" w:styleId="14">
    <w:name w:val="Table Normal"/>
    <w:unhideWhenUsed/>
    <w:qFormat/>
    <w:uiPriority w:val="2"/>
    <w:tblPr>
      <w:tblCellMar>
        <w:top w:w="0" w:type="dxa"/>
        <w:left w:w="0" w:type="dxa"/>
        <w:bottom w:w="0" w:type="dxa"/>
        <w:right w:w="0" w:type="dxa"/>
      </w:tblCellMar>
    </w:tblPr>
  </w:style>
  <w:style w:type="paragraph" w:customStyle="1" w:styleId="15">
    <w:name w:val="List Paragraph"/>
    <w:basedOn w:val="1"/>
    <w:qFormat/>
    <w:uiPriority w:val="1"/>
    <w:pPr>
      <w:ind w:left="1508" w:hanging="303"/>
    </w:pPr>
    <w:rPr>
      <w:rFonts w:ascii="宋体" w:hAnsi="宋体" w:eastAsia="宋体" w:cs="宋体"/>
      <w:lang w:val="zh-CN" w:eastAsia="zh-CN" w:bidi="zh-CN"/>
    </w:rPr>
  </w:style>
  <w:style w:type="paragraph" w:customStyle="1" w:styleId="16">
    <w:name w:val="Table Paragraph"/>
    <w:basedOn w:val="1"/>
    <w:qFormat/>
    <w:uiPriority w:val="1"/>
    <w:pPr>
      <w:jc w:val="center"/>
    </w:pPr>
    <w:rPr>
      <w:rFonts w:ascii="Times New Roman" w:hAnsi="Times New Roman" w:eastAsia="Times New Roman" w:cs="Times New Roman"/>
      <w:lang w:val="zh-CN" w:eastAsia="zh-CN" w:bidi="zh-CN"/>
    </w:rPr>
  </w:style>
  <w:style w:type="character" w:customStyle="1" w:styleId="17">
    <w:name w:val="样式1 Char"/>
    <w:link w:val="18"/>
    <w:qFormat/>
    <w:locked/>
    <w:uiPriority w:val="99"/>
    <w:rPr>
      <w:rFonts w:ascii="宋体" w:hAnsi="宋体"/>
      <w:kern w:val="0"/>
      <w:sz w:val="32"/>
      <w:szCs w:val="20"/>
    </w:rPr>
  </w:style>
  <w:style w:type="paragraph" w:customStyle="1" w:styleId="18">
    <w:name w:val="样式1"/>
    <w:basedOn w:val="1"/>
    <w:link w:val="17"/>
    <w:qFormat/>
    <w:uiPriority w:val="99"/>
    <w:pPr>
      <w:widowControl/>
      <w:adjustRightInd w:val="0"/>
      <w:snapToGrid w:val="0"/>
      <w:spacing w:line="360" w:lineRule="auto"/>
      <w:ind w:left="64" w:leftChars="29" w:firstLine="640" w:firstLineChars="200"/>
    </w:pPr>
    <w:rPr>
      <w:rFonts w:ascii="宋体" w:hAnsi="宋体"/>
      <w:kern w:val="0"/>
      <w:sz w:val="32"/>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5651</Words>
  <Characters>7228</Characters>
  <Lines>0</Lines>
  <Paragraphs>0</Paragraphs>
  <TotalTime>11</TotalTime>
  <ScaleCrop>false</ScaleCrop>
  <LinksUpToDate>false</LinksUpToDate>
  <CharactersWithSpaces>7553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2022-06-16T10:39:00Z</dcterms:created>
  <dc:creator>七秒钟de记忆</dc:creator>
  <cp:lastModifiedBy>裴希斌</cp:lastModifiedBy>
  <cp:lastPrinted>2022-06-17T07:29:00Z</cp:lastPrinted>
  <dcterms:modified xsi:type="dcterms:W3CDTF">2022-07-01T03:32:02Z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2022-06-09T00:00:00Z</vt:filetime>
  </property>
  <property fmtid="{D5CDD505-2E9C-101B-9397-08002B2CF9AE}" pid="3" name="Creator">
    <vt:lpwstr>WPS 文字</vt:lpwstr>
  </property>
  <property fmtid="{D5CDD505-2E9C-101B-9397-08002B2CF9AE}" pid="4" name="LastSaved">
    <vt:filetime>2022-06-16T00:00:00Z</vt:filetime>
  </property>
  <property fmtid="{D5CDD505-2E9C-101B-9397-08002B2CF9AE}" pid="5" name="KSOProductBuildVer">
    <vt:lpwstr>2052-11.1.0.11744</vt:lpwstr>
  </property>
  <property fmtid="{D5CDD505-2E9C-101B-9397-08002B2CF9AE}" pid="6" name="ICV">
    <vt:lpwstr>A202A9CDDCD14D11AF5CA1867952092F</vt:lpwstr>
  </property>
</Properties>
</file>